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46557" w14:textId="1d465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"Отдел занятости и социальных программ Айыртауского района Северо-Казахстанской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Айыртауского района Северо-Казахстанской области от 17 августа 2012 года N 327. Зарегистрировано Департаментом юстиции Северо-Казахстанской области 13 сентября 2012 года N 1848. Утратило силу постановлением акимата Айыртауского района Северо-Казахстанской области от 23 мая 2013 года N 223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Айыртауского района Северо-Казахстанской области от 23.05.2013 N 223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№107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№148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№394 «Об утверждении стандартов государственных услуг в сфере социальной защиты, оказываемых местными исполнительными органами», в целях качественного предоставления государственных услуг, акимат района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 прилагаемые регламенты: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 Назначение  социальной помощи специалистам социальной сферы, проживающим в сельской местности, по приобретению топлива»;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 Оформление документов на инвалидов для обеспечения их сурдо- тифлотехническими средствами и обязательными гигиеническими средствами»;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обслуживание на дому для одиноких, одиноко проживающих престарелых, инвалидов и детей – инвалидов, нуждающихся в постороннем уходе и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 Регистрация и постановка на учет безработных граждан 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протезно - ортопедической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обслуживание в государственных и негосударственных медико - социальных учреждениях (организациях), предоставляющих услуги за счет государственных бюджетных средств».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выполнением настоящего постановления возложить на начальника государственного учреждения «Отдел занятости и социальных программ Айыртауского района Северо-Казахстанской области» Казбекова Е.К.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Аким района                 Е. Жандильдин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1"/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  социальной помощи специалистам социальной сферы, проживающим в сельской местности, по приобретению топлива»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заня-тости и социальных программ Айыртауского района Северо-Казахстанской области».</w:t>
      </w:r>
    </w:p>
    <w:bookmarkEnd w:id="3"/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Айыртауского района Северо-Казахстанской области», расположенного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государственная услуга предоставляется через Айыртауский районный отдел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 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 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5"/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(аульного)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7"/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(аульного) округа, ответственный специалист сельского (аульного)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2"/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5"/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7"/>
        <w:gridCol w:w="3561"/>
        <w:gridCol w:w="2803"/>
        <w:gridCol w:w="3339"/>
      </w:tblGrid>
      <w:tr>
        <w:trPr>
          <w:trHeight w:val="1275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8"/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 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9"/>
        <w:gridCol w:w="2063"/>
        <w:gridCol w:w="2409"/>
        <w:gridCol w:w="2342"/>
        <w:gridCol w:w="2693"/>
        <w:gridCol w:w="279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52"/>
        <w:gridCol w:w="4386"/>
        <w:gridCol w:w="3839"/>
        <w:gridCol w:w="40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 в Центр или выдает потребителю 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1"/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2"/>
        <w:gridCol w:w="3423"/>
        <w:gridCol w:w="2791"/>
        <w:gridCol w:w="2475"/>
        <w:gridCol w:w="3739"/>
      </w:tblGrid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 Собирает документы и передает их в уполномоченный орган.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полученные документы и передает их на рассмотрение руководителю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 выдает потребителю уведомление 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3"/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2"/>
        <w:gridCol w:w="3423"/>
        <w:gridCol w:w="2791"/>
        <w:gridCol w:w="2475"/>
        <w:gridCol w:w="3739"/>
      </w:tblGrid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полученные документы и передает их на рассмотрение руководителю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3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26"/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88138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28"/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 - тифлотехническими средствами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жиз-недеятельности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Айыртауского района Северо-Казахстанской области».</w:t>
      </w:r>
    </w:p>
    <w:bookmarkEnd w:id="30"/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области», а также через Айыртауский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> 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заявитель, является уведомление об оформлении документов на инвалидов для обеспечения их сурдо - 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 лицам, приравненным по льготам и гарантиям к инвалидам Великой Отечественной войны; детям-инвалидам; инвалидам первой, второй, третьей групп; инвалидам от трудового увечья или профессионального заболевания, полученного по вине работодателя, в случае прекращения деятельности работодателя – индиви-дуального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 детям-инвалидам;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32"/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–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обеспечения их сурдо - 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сурдо - 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 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 течение десяти рабочих дней (дата приема и выдачи документа (результата) государственной услуги не входит в срок оказания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полученных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34"/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средствами»</w:t>
      </w:r>
    </w:p>
    <w:bookmarkEnd w:id="39"/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6"/>
        <w:gridCol w:w="3177"/>
        <w:gridCol w:w="3909"/>
        <w:gridCol w:w="2898"/>
      </w:tblGrid>
      <w:tr>
        <w:trPr>
          <w:trHeight w:val="630" w:hRule="atLeast"/>
        </w:trPr>
        <w:tc>
          <w:tcPr>
            <w:tcW w:w="4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средствами»</w:t>
      </w:r>
    </w:p>
    <w:bookmarkEnd w:id="41"/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2"/>
        <w:gridCol w:w="3540"/>
        <w:gridCol w:w="2845"/>
        <w:gridCol w:w="3333"/>
      </w:tblGrid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2295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обеспечения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средствами»</w:t>
      </w:r>
    </w:p>
    <w:bookmarkEnd w:id="44"/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472"/>
        <w:gridCol w:w="2926"/>
        <w:gridCol w:w="2844"/>
        <w:gridCol w:w="3278"/>
        <w:gridCol w:w="340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 и передача документов инспектору накопительного отдела 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заведующему сектором для дальнейшей организации работы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7"/>
        <w:gridCol w:w="2636"/>
        <w:gridCol w:w="3008"/>
        <w:gridCol w:w="2822"/>
        <w:gridCol w:w="3215"/>
        <w:gridCol w:w="340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уполномочено-го органа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мотивирован-ный ответ об отказе, затем передаҰт заведующему сектором для контрольной проверки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2"/>
        <w:gridCol w:w="2875"/>
        <w:gridCol w:w="3178"/>
        <w:gridCol w:w="2936"/>
        <w:gridCol w:w="3158"/>
        <w:gridCol w:w="3341"/>
      </w:tblGrid>
      <w:tr>
        <w:trPr>
          <w:trHeight w:val="30" w:hRule="atLeast"/>
        </w:trPr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уполномоченого органа</w:t>
            </w:r>
          </w:p>
        </w:tc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 проводит регистрацию заявления и передает в накопительный отдел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оформляет уведомление, передает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 потребителю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в журнале, направляет результат оказания государственной услуги в Центр или выдает потребителю</w:t>
            </w:r>
          </w:p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и направляет ответственному специалисту </w:t>
            </w:r>
          </w:p>
        </w:tc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уведомление на подписание руководителю 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8"/>
        <w:gridCol w:w="2778"/>
        <w:gridCol w:w="3221"/>
        <w:gridCol w:w="2758"/>
        <w:gridCol w:w="3141"/>
        <w:gridCol w:w="3324"/>
      </w:tblGrid>
      <w:tr>
        <w:trPr>
          <w:trHeight w:val="30" w:hRule="atLeast"/>
        </w:trPr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ченого органа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проводит регистрацию заявления и передает в накопительный отдел</w:t>
            </w:r>
          </w:p>
        </w:tc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уполномоченный орган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рассмотрения отписывает заведующему сектором для дальнейшей организации работы 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на исполнение ответственному исполнителю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2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мотивированный ответ об отказе в журнале, направляет мотивированный ответ об отказе в Центр или выдает потребителю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мотивированный ответ об отказе и направляет ответственному специалисту </w:t>
            </w:r>
          </w:p>
        </w:tc>
        <w:tc>
          <w:tcPr>
            <w:tcW w:w="3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</w:p>
    <w:bookmarkEnd w:id="52"/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85598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56"/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на дому для одиноких, одиноко проживающих престарелых, инвалидов и детей – инвалидов, нуждающихся в постороннем уходе и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Айыртауского района Северо-Казахстанской области».</w:t>
      </w:r>
    </w:p>
    <w:bookmarkEnd w:id="58"/>
    <w:bookmarkStart w:name="z6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области», а также через Айыртауский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 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 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bookmarkEnd w:id="60"/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 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 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Необходимые для получения государственной услуги заполненные формы заявления, медицинской карты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стендах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Доставка уведомления об оформлении документов на оказание социального обслуживания на дому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заявителем Центра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осуществляет рассмотрение документов, проверку полноты документов и направляет уведомление или мотивированный ответ об отказе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либо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62"/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bookmarkStart w:name="z6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руководители и должностные лица уполномоченного органа,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67"/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70"/>
    <w:bookmarkStart w:name="z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0"/>
        <w:gridCol w:w="3307"/>
        <w:gridCol w:w="2602"/>
        <w:gridCol w:w="3101"/>
      </w:tblGrid>
      <w:tr>
        <w:trPr>
          <w:trHeight w:val="1275" w:hRule="atLeast"/>
        </w:trPr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3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2"/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73"/>
    <w:bookmarkStart w:name="z7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74"/>
    <w:bookmarkStart w:name="z7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84"/>
        <w:gridCol w:w="2924"/>
        <w:gridCol w:w="3105"/>
        <w:gridCol w:w="3287"/>
      </w:tblGrid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585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3"/>
        <w:gridCol w:w="2916"/>
        <w:gridCol w:w="2757"/>
        <w:gridCol w:w="4504"/>
      </w:tblGrid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 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 документов, оформление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подготовка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 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ответственно-му исполни-телю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или мотивированного ответа об отказе руководителю</w:t>
            </w:r>
          </w:p>
        </w:tc>
      </w:tr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тринадцати рабочих дней</w:t>
            </w:r>
          </w:p>
        </w:tc>
      </w:tr>
      <w:tr>
        <w:trPr>
          <w:trHeight w:val="30" w:hRule="atLeast"/>
        </w:trPr>
        <w:tc>
          <w:tcPr>
            <w:tcW w:w="3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6"/>
        <w:gridCol w:w="2753"/>
        <w:gridCol w:w="4677"/>
        <w:gridCol w:w="2754"/>
      </w:tblGrid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 органа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журнале, выдача уведомления или мотивированного ответа об отказе потребителю или передача в Центр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или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либо мотивированного ответа об отказе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передаче в Центр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30 минут </w:t>
            </w:r>
          </w:p>
        </w:tc>
      </w:tr>
      <w:tr>
        <w:trPr>
          <w:trHeight w:val="30" w:hRule="atLeast"/>
        </w:trPr>
        <w:tc>
          <w:tcPr>
            <w:tcW w:w="3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8"/>
    <w:bookmarkStart w:name="z8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0"/>
        <w:gridCol w:w="2498"/>
        <w:gridCol w:w="3569"/>
        <w:gridCol w:w="3206"/>
        <w:gridCol w:w="2307"/>
      </w:tblGrid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накопительного отдела Центра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 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 органа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1. Прием  документов, выдача расписки, регистрация заявления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2. Сбор документов в накопительный отдел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4. Прием заявления из Центра или от потребителя, регистрация, направление заявления руководству уполномоченного 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№5.  Определение ответственного исполнителя для исполнения,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наложение  резолюции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6. Рассмотрение  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9. Выдача уведомления потребителю в Центр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№3. Направление документов в уполномоченный  орган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8. Регистрация уведомления в журнале. Передача уведомления в Центр или выдача потребителю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7. Подписание уведомления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0"/>
    <w:bookmarkStart w:name="z8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0"/>
        <w:gridCol w:w="2498"/>
        <w:gridCol w:w="3569"/>
        <w:gridCol w:w="3206"/>
        <w:gridCol w:w="2307"/>
      </w:tblGrid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 Инспектор накопительного отдела Центра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 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 органа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 документов, выдача расписки, регистрация заявления 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4. Прием заявления из Центра или от потребителя, регистрация, направление заявления руководству уполномоченного органа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№5.  Определение 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 наложение  резолюции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6. Рассмотрение  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ответа об отказе,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 мотивированного ответа об отказе потребителю 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№3. Направление документов в уполномоченный  орган</w:t>
            </w:r>
          </w:p>
        </w:tc>
        <w:tc>
          <w:tcPr>
            <w:tcW w:w="3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8.  Регистрация мотивированного отказа, передача мотивированного ответа об отказе в Центр или выдача потребителю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 №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2"/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 на дому для одиноких, одиноко проживающих престарелых, инвалидов и детей инвалидов, нуждающихся в постороннем уходе и помощи»</w:t>
      </w:r>
    </w:p>
    <w:bookmarkEnd w:id="83"/>
    <w:bookmarkStart w:name="z8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 в процессе оказания государственной услуги и СФЕ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9883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5"/>
    <w:bookmarkStart w:name="z8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86"/>
    <w:bookmarkStart w:name="z8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учет граждан, пострадавших вследствие ядерных испытаний на Семипалатинском испытательном ядерном полигоне»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87"/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«Отдел занятости и социальных программ Айыртауского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специальная комиссия - комиссия, создаваемая постановлением акимата Айыртауского района для регистрации и учета граждан, пострадавших вследствие ядерных испытаний на Семипалатинском испытательном ядерном полигоне, и выдачи им удостоверений;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макет дела - макет личного дела гражданина на получение компенсации, включающий в себя: заявление, документы, удостоверяющие личность, место жительства; сберегательная книжка или договор с уполномоченной организацией по выдаче компенсации; документы, подтверждающие факт и период проживания (работы, воинской службы) на территории Семипалатинского испытательного ядерного полигона в периоды с 1949 по 1965,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СФЕ).</w:t>
      </w:r>
    </w:p>
    <w:bookmarkEnd w:id="88"/>
    <w:bookmarkStart w:name="z9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9"/>
    <w:bookmarkStart w:name="z9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 (далее – рабочий орган специальной комиссии), а также через Айыртауский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«О социальной защите граждан, пострадавших вследствие ядерных испытаний на Семипалатинском испытательном полигоне» (далее - Закон)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Республика Казахстан от 20 февраля 2006 года № 110,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потребитель,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 Законе зонах.</w:t>
      </w:r>
    </w:p>
    <w:bookmarkEnd w:id="90"/>
    <w:bookmarkStart w:name="z9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91"/>
    <w:bookmarkStart w:name="z9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временное свидетельство о присвоении социального индивидуального кода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 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школы; удостоверение, подтверждающее право на льготы пострадавшему(ей) вследствие ядерных испытаний на Семипалатинском испытательном ядерном полигоне, выданное в установленном Законом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архивные и иные документы не сохранились –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рабочем органе специальной комиссии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комиссии, юридический адрес, телефон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специалиста рабочего органа специальной комиссии расположены на стенде рабочего органа специальной комиссии,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рабочий орган специальной комиссии посредством личного посещения потребителем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    Рабочий орган специальной комиссии при выявлении ошибок в оформлении документов, предоставления неполного пакета документов, указанных в пункте 8 настоящего Регламента, и ненадлежащего оформления документов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предоставления неполного пакета документов, предусмотренного пунктом 8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 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–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рабочий орган специальной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услуги специалисту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рабочего органа специальной комиссии регистрирует в журнале и выдает потребителю уведомление, либо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направляет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осуществляет сбор документов, составляет реестр, направляет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рабочего органа специальной комиссии регистрирует в журнале и выдает уведомление, либо мотивированный ответ об отказе в предоставлении услуги и передает 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92"/>
    <w:bookmarkStart w:name="z9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3"/>
    <w:bookmarkStart w:name="z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9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5"/>
    <w:bookmarkStart w:name="z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ответственные должностные лица рабочего органа специальной комиссии, Центра, члены специальной комиссии (далее - должностные лица), участвующие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96"/>
    <w:bookmarkStart w:name="z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97"/>
    <w:bookmarkStart w:name="z10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Рабочий орган специальной комиссии по оказанию 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10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9"/>
    <w:bookmarkStart w:name="z10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00"/>
    <w:bookmarkStart w:name="z10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4"/>
        <w:gridCol w:w="3567"/>
        <w:gridCol w:w="2807"/>
        <w:gridCol w:w="3322"/>
      </w:tblGrid>
      <w:tr>
        <w:trPr>
          <w:trHeight w:val="1275" w:hRule="atLeast"/>
        </w:trPr>
        <w:tc>
          <w:tcPr>
            <w:tcW w:w="4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10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103"/>
    <w:bookmarkStart w:name="z10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5"/>
        <w:gridCol w:w="2080"/>
        <w:gridCol w:w="2012"/>
        <w:gridCol w:w="1996"/>
        <w:gridCol w:w="1956"/>
        <w:gridCol w:w="1898"/>
        <w:gridCol w:w="1873"/>
      </w:tblGrid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 на 1 заявителя
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95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</w:tr>
      <w:tr>
        <w:trPr>
          <w:trHeight w:val="585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регистрация, выдача талона потребителю 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поступившими документами, проверка полноты документов, формирование макета личного дела потребителя.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дел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специальной комиссии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рабочего органа специальной комиссии 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рассмотрение специальной комиссии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регистрации или отказе</w:t>
            </w:r>
          </w:p>
        </w:tc>
      </w:tr>
      <w:tr>
        <w:trPr>
          <w:trHeight w:val="21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17 календарных дней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10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9"/>
        <w:gridCol w:w="2841"/>
        <w:gridCol w:w="2646"/>
        <w:gridCol w:w="2952"/>
        <w:gridCol w:w="3372"/>
      </w:tblGrid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 на 1 заявителя
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795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журнале, направление уведомления или мотивированного ответа об отказе в Центр или выдача потребителю 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подписание руководителю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специалисту рабочего органа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или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6"/>
    <w:bookmarkStart w:name="z10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12"/>
        <w:gridCol w:w="1915"/>
        <w:gridCol w:w="2267"/>
        <w:gridCol w:w="2056"/>
        <w:gridCol w:w="3958"/>
        <w:gridCol w:w="2602"/>
        <w:gridCol w:w="2990"/>
      </w:tblGrid>
      <w:tr>
        <w:trPr>
          <w:trHeight w:val="30" w:hRule="atLeast"/>
        </w:trPr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накопительно-го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 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комиссия,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№10.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уведомление 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в Центр либо выдает потребителю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8. Подписывает уведомление 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8"/>
    <w:bookmarkStart w:name="z11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6"/>
        <w:gridCol w:w="2040"/>
        <w:gridCol w:w="2517"/>
        <w:gridCol w:w="2477"/>
        <w:gridCol w:w="4224"/>
        <w:gridCol w:w="2994"/>
        <w:gridCol w:w="3232"/>
      </w:tblGrid>
      <w:tr>
        <w:trPr>
          <w:trHeight w:val="3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1. 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2. 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3. 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4. 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№5. 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6. Специальная комиссия, принимает решение об отказе в регистрации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7. Готовит мотивированный ответ об отказе в предос-тавлении услуги и передает на рассмот-рение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10. Выдает мотивированный ответ об отказе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мотивированный ответ об отказе в Центр или выдает потребителю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8. Подписывает мотивированный ответ об отказе 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10"/>
    <w:bookmarkStart w:name="z11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111"/>
    <w:bookmarkStart w:name="z11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в уполномоченный орган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99060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113"/>
    <w:bookmarkStart w:name="z116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2. Описание действий СФЕ при обращении потребителя услуги в Центр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137541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5"/>
    <w:bookmarkStart w:name="z11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116"/>
    <w:bookmarkStart w:name="z11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17"/>
    <w:bookmarkStart w:name="z12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Айыртауского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Казахстан.</w:t>
      </w:r>
    </w:p>
    <w:bookmarkEnd w:id="118"/>
    <w:bookmarkStart w:name="z121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9"/>
    <w:bookmarkStart w:name="z12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Айыртауского района Северо-Казахстанской области»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занятости населения», в обеспечение стандарта государственной услуги «Регистрация постановка на учет безработных граждан»,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на территории Республики Казахстан   (далее - потребитель).</w:t>
      </w:r>
    </w:p>
    <w:bookmarkEnd w:id="120"/>
    <w:bookmarkStart w:name="z12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21"/>
    <w:bookmarkStart w:name="z12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документы передаются ответственному специалисту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cроки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не позднее 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ожидания,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  обращения потребителя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в уполномоченном органе сотрудником  уполномоченного  органа,  осуществляющим  регистрацию 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 предоставляет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осуществляет ознакомление с поступившими документами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(компьютерная база данных),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22"/>
    <w:bookmarkStart w:name="z125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3"/>
    <w:bookmarkStart w:name="z12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последователь-ностью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4"/>
    <w:bookmarkStart w:name="z12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25"/>
    <w:bookmarkStart w:name="z12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End w:id="126"/>
    <w:bookmarkStart w:name="z12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27"/>
    <w:bookmarkStart w:name="z13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2"/>
        <w:gridCol w:w="3430"/>
        <w:gridCol w:w="3559"/>
        <w:gridCol w:w="3109"/>
      </w:tblGrid>
      <w:tr>
        <w:trPr>
          <w:trHeight w:val="6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13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9"/>
    <w:bookmarkStart w:name="z13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130"/>
    <w:bookmarkStart w:name="z13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131"/>
    <w:bookmarkStart w:name="z13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3488"/>
        <w:gridCol w:w="3342"/>
        <w:gridCol w:w="2926"/>
        <w:gridCol w:w="3384"/>
        <w:gridCol w:w="2843"/>
        <w:gridCol w:w="346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61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2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280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ответственному исполнителю для рассмотрения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проводит регистрацию путем занесения сведений в карточку персонального учета (компьютерная база данных), либо готовит мотивированный ответ об отказе и направляет руководителю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мотивирован-ный ответ об отказе в предоставлении услуги.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с указанием даты принятия и срока исполнения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 персонального учета (компьютерная база данных)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постановка на учет безработного, либо мотивированный ответ об отказе в предоставлении услуги 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календарных дней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435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3"/>
    <w:bookmarkStart w:name="z13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134"/>
    <w:bookmarkStart w:name="z137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104394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36"/>
    <w:bookmarkStart w:name="z13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137"/>
    <w:bookmarkStart w:name="z14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(кому адресуется)</w:t>
      </w:r>
    </w:p>
    <w:bookmarkEnd w:id="138"/>
    <w:bookmarkStart w:name="z14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Доводим до сведения, что Вам отказано в регистрации и постановке на учет в качестве безработного в связи с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(указать причину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9"/>
    <w:bookmarkStart w:name="z14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 отдела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0"/>
    <w:bookmarkStart w:name="z14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141"/>
    <w:bookmarkStart w:name="z144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 - ортопедической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42"/>
    <w:bookmarkStart w:name="z14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Айыртауского района Северо-Казахстанской области».</w:t>
      </w:r>
    </w:p>
    <w:bookmarkEnd w:id="143"/>
    <w:bookmarkStart w:name="z14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44"/>
    <w:bookmarkStart w:name="z14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области», а также через Айыртауский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помошью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является уведомление об оформлении документов на инвалидов для предоставления им протезно - ортопедической помощи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 - 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145"/>
    <w:bookmarkStart w:name="z14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46"/>
    <w:bookmarkStart w:name="z14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–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–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Формы заявлений размещаются в зале ожидания уполномоченного органа, Центра,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предоставления протезно – 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осуществляется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протезно-ортопедическими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юридичес-кого лица, если их деятельность не прекращена в установленном законнодательством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до получения госу-дарственной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в уполномоченном органе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регист-рацию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документы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документов,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представлен-ного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</w:p>
    <w:bookmarkEnd w:id="147"/>
    <w:bookmarkStart w:name="z15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48"/>
    <w:bookmarkStart w:name="z15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последователь-ностью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9"/>
    <w:bookmarkStart w:name="z15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50"/>
    <w:bookmarkStart w:name="z15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 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51"/>
    <w:bookmarkStart w:name="z15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</w:p>
    <w:bookmarkEnd w:id="152"/>
    <w:bookmarkStart w:name="z15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1"/>
        <w:gridCol w:w="3178"/>
        <w:gridCol w:w="3296"/>
        <w:gridCol w:w="2885"/>
      </w:tblGrid>
      <w:tr>
        <w:trPr>
          <w:trHeight w:val="630" w:hRule="atLeast"/>
        </w:trPr>
        <w:tc>
          <w:tcPr>
            <w:tcW w:w="3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                     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15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4"/>
    <w:bookmarkStart w:name="z15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 предоставления им протезно-ортопедической помощи»</w:t>
      </w:r>
    </w:p>
    <w:bookmarkEnd w:id="155"/>
    <w:bookmarkStart w:name="z15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0"/>
        <w:gridCol w:w="2499"/>
        <w:gridCol w:w="2987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15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7"/>
    <w:bookmarkStart w:name="z16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 - ортопедической помощи»</w:t>
      </w:r>
    </w:p>
    <w:bookmarkEnd w:id="158"/>
    <w:bookmarkStart w:name="z16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678"/>
        <w:gridCol w:w="2720"/>
        <w:gridCol w:w="2844"/>
        <w:gridCol w:w="3278"/>
        <w:gridCol w:w="3403"/>
      </w:tblGrid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 орган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заведующему сектором для дальнейшей организации работы 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6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79"/>
        <w:gridCol w:w="2616"/>
        <w:gridCol w:w="2616"/>
        <w:gridCol w:w="2823"/>
        <w:gridCol w:w="3403"/>
        <w:gridCol w:w="3403"/>
      </w:tblGrid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уполномочено-го органа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уполномочено-го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представленно-го заявления из Центра или от потребителя, оформляет уведомление или подготавливает мотивирован-ный ответ об отказе, затем передаҰт заведующему сектором для контрольной проверки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мотивирован-ный ответ об отказе на подписание руководителю 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сектором для контрольной проверки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1"/>
    <w:bookmarkStart w:name="z16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3"/>
        <w:gridCol w:w="3330"/>
        <w:gridCol w:w="3486"/>
        <w:gridCol w:w="2796"/>
        <w:gridCol w:w="2662"/>
        <w:gridCol w:w="2953"/>
      </w:tblGrid>
      <w:tr>
        <w:trPr>
          <w:trHeight w:val="30" w:hRule="atLeast"/>
        </w:trPr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уполномоченого органа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и передает в накопительный отдел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уведомление,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уведомление потребителю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в журнале, направляет в Центр или выдает потребителю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и направляет в канцелярию 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уведомление на подписание руководителю 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3"/>
    <w:bookmarkStart w:name="z16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4"/>
        <w:gridCol w:w="2619"/>
        <w:gridCol w:w="2826"/>
        <w:gridCol w:w="2619"/>
        <w:gridCol w:w="3406"/>
        <w:gridCol w:w="3406"/>
      </w:tblGrid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накопительно-го отдела Центра 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заявления и передает в накопительный отдел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в уполномоченный орган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регистрацию полученных документов и передает на рассмотрение руководителю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отписывает заведующему сектором для дальнейшей организации работы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на исполнение ответственному исполнителю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мотивированный ответ об отказе потребителю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мотивированный ответ об отказе в журнале, направляет в Центр или выдает потребителю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мотивированный ответ об отказе и направляет в канцелярию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3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5"/>
    <w:bookmarkStart w:name="z16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протезно-ортопедической помощи»</w:t>
      </w:r>
    </w:p>
    <w:bookmarkEnd w:id="166"/>
    <w:bookmarkStart w:name="z169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85598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8"/>
    <w:bookmarkStart w:name="z17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Айыртауского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августа 2012 года №327</w:t>
      </w:r>
    </w:p>
    <w:bookmarkEnd w:id="169"/>
    <w:bookmarkStart w:name="z17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в государственных и негосударственных медико - социальных учреждениях (организациях), предоставляющих услуги за счет государственных бюджетных средств»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70"/>
    <w:bookmarkStart w:name="z17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Айыртауского района Северо-Казахстанской области».</w:t>
      </w:r>
    </w:p>
    <w:bookmarkEnd w:id="171"/>
    <w:bookmarkStart w:name="z17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172"/>
    <w:bookmarkStart w:name="z17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Айыртауского района Северо-Казахстанской области», а также через Айыртауский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 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 которую получит потребитель (заявитель) является уведомление об оформлении документов на социальное обслуживание в государственных и негосударственных медико – социальных учреждениях (организациях) (далее - уведомление),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bookmarkEnd w:id="173"/>
    <w:bookmarkStart w:name="z17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74"/>
    <w:bookmarkStart w:name="z17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  получения государственной услуги потребитель представляет: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– письменное заявление законного представителя (один из родителей, опекун, попечитель) по установленной   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7)для лиц старше 18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–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–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и медицинской карты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и медицинской карты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заполненные формы заявления, медицинской карты и другие документы сдаются ответственному специалисту уполномоченного органа, юридический адрес,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Центра потребителем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 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заявителей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 нормам, требованиям к безопасности зданий, оснащены охранной и противопожарной сигнализацией, режим помещения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75"/>
    <w:bookmarkStart w:name="z178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6"/>
    <w:bookmarkStart w:name="z17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bookmarkStart w:name="z180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78"/>
    <w:bookmarkStart w:name="z18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руководители и должностные лица уполномоченного органа,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79"/>
    <w:bookmarkStart w:name="z18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80"/>
    <w:bookmarkStart w:name="z183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Айыртауского района»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 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Ш. Уалиханова, 42,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8(71533)2-12-98</w:t>
            </w:r>
          </w:p>
        </w:tc>
      </w:tr>
    </w:tbl>
    <w:bookmarkStart w:name="z18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2"/>
    <w:bookmarkStart w:name="z18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83"/>
    <w:bookmarkStart w:name="z18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0"/>
        <w:gridCol w:w="2499"/>
        <w:gridCol w:w="2987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районный 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Северо-Казахстанс-кой области</w:t>
            </w:r>
          </w:p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Айыртауский район. село Саумалколь, улица Сыздыкова, 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8-(71533)-2-01-84</w:t>
            </w:r>
          </w:p>
        </w:tc>
      </w:tr>
    </w:tbl>
    <w:bookmarkStart w:name="z18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5"/>
    <w:bookmarkStart w:name="z18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86"/>
    <w:bookmarkStart w:name="z189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7"/>
        <w:gridCol w:w="2472"/>
        <w:gridCol w:w="2926"/>
        <w:gridCol w:w="2844"/>
        <w:gridCol w:w="3278"/>
        <w:gridCol w:w="3403"/>
      </w:tblGrid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работ), на 1 заявителя
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 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рабочих дней</w:t>
            </w:r>
          </w:p>
        </w:tc>
      </w:tr>
      <w:tr>
        <w:trPr>
          <w:trHeight w:val="30" w:hRule="atLeast"/>
        </w:trPr>
        <w:tc>
          <w:tcPr>
            <w:tcW w:w="4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9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8"/>
        <w:gridCol w:w="5305"/>
        <w:gridCol w:w="4611"/>
        <w:gridCol w:w="4836"/>
      </w:tblGrid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 в Центр или выдает потребителю 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1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полученные документы и передает их на рассмотрение руководителю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направляет ответственному исполнителю 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 выдает потребителю уведомление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уведомление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0"/>
    <w:bookmarkStart w:name="z19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процесс.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2"/>
        <w:gridCol w:w="4167"/>
        <w:gridCol w:w="3386"/>
        <w:gridCol w:w="2995"/>
        <w:gridCol w:w="4560"/>
      </w:tblGrid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 документы и передает их в уполномоченный орган.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полученные документы и передает их на рассмотрение руководителю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 рассмотрения направляет ответственному исполнителю 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4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потребителю мотивированный ответ об отказе</w:t>
            </w:r>
          </w:p>
        </w:tc>
        <w:tc>
          <w:tcPr>
            <w:tcW w:w="4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2"/>
    <w:bookmarkStart w:name="z19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средств»</w:t>
      </w:r>
    </w:p>
    <w:bookmarkEnd w:id="193"/>
    <w:bookmarkStart w:name="z19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88011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