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5ce6f9" w14:textId="95ce6f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Семей Восточно-Казахстанской области от 28 декабря 2012 года N 1868. Зарегистрировано Департаментом юстиции Восточно-Казахстанской области 28 января 2013 года за N 2864. Утратило силу постановлением акимата города Семей Восточно-Казахстанской области от 22 мая 2013 года № 806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Утратило силу постановлением акимата города Семей Восточно-Казахстанской области от 22.05.2013 № 806.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сохранена авторская орфография и пунктуация.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Республики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информатизации», акимат города Семей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«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«</w:t>
      </w:r>
      <w:r>
        <w:rPr>
          <w:rFonts w:ascii="Times New Roman"/>
          <w:b w:val="false"/>
          <w:i w:val="false"/>
          <w:color w:val="000000"/>
          <w:sz w:val="28"/>
        </w:rPr>
        <w:t>Постановка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«</w:t>
      </w:r>
      <w:r>
        <w:rPr>
          <w:rFonts w:ascii="Times New Roman"/>
          <w:b w:val="false"/>
          <w:i w:val="false"/>
          <w:color w:val="000000"/>
          <w:sz w:val="28"/>
        </w:rPr>
        <w:t>Постановка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возлагается на руководителя аппарата акима города Семей Аленова М. 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Аким города Семей                               А. Каримов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  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 «__» _________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1868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End w:id="2"/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города Семей» (далее – услугодатель),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"/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веб-портале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6"/>
    <w:bookmarkStart w:name="z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18. Технические условия оказания услуги: выход в Интернет, наличие ИИН у потребителя, авторизация ПЭП, наличие у пользователя ЭЦП. </w:t>
      </w:r>
    </w:p>
    <w:bookmarkEnd w:id="8"/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8"/>
        <w:gridCol w:w="2022"/>
        <w:gridCol w:w="1348"/>
        <w:gridCol w:w="1348"/>
        <w:gridCol w:w="1078"/>
        <w:gridCol w:w="1483"/>
        <w:gridCol w:w="1618"/>
        <w:gridCol w:w="943"/>
        <w:gridCol w:w="1483"/>
        <w:gridCol w:w="1350"/>
      </w:tblGrid>
      <w:tr>
        <w:trPr>
          <w:trHeight w:val="48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1770"/>
        <w:gridCol w:w="1089"/>
        <w:gridCol w:w="1498"/>
        <w:gridCol w:w="1498"/>
        <w:gridCol w:w="1498"/>
        <w:gridCol w:w="1362"/>
        <w:gridCol w:w="1225"/>
        <w:gridCol w:w="1363"/>
        <w:gridCol w:w="1364"/>
      </w:tblGrid>
      <w:tr>
        <w:trPr>
          <w:trHeight w:val="675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735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услуги 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2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855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7– если есть нарушения; 8–если нарушений нет 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Центр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4"/>
        <w:gridCol w:w="1362"/>
        <w:gridCol w:w="817"/>
        <w:gridCol w:w="1225"/>
        <w:gridCol w:w="1225"/>
        <w:gridCol w:w="1499"/>
        <w:gridCol w:w="1225"/>
        <w:gridCol w:w="1226"/>
        <w:gridCol w:w="1226"/>
        <w:gridCol w:w="1772"/>
        <w:gridCol w:w="1090"/>
      </w:tblGrid>
      <w:tr>
        <w:trPr>
          <w:trHeight w:val="645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3"/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90424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через</w:t>
      </w:r>
      <w:r>
        <w:br/>
      </w:r>
      <w:r>
        <w:rPr>
          <w:rFonts w:ascii="Times New Roman"/>
          <w:b/>
          <w:i w:val="false"/>
          <w:color w:val="000000"/>
        </w:rPr>
        <w:t>
услугодателя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92583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90424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3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8"/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услугу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3246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6134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услугу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23"/>
    <w:bookmarkStart w:name="z4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1868</w:t>
      </w:r>
    </w:p>
    <w:bookmarkEnd w:id="25"/>
    <w:bookmarkStart w:name="z4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End w:id="26"/>
    <w:bookmarkStart w:name="z4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города Семей» (далее – услугодатель),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8"/>
    <w:bookmarkStart w:name="z5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29"/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веб-порталом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30"/>
    <w:bookmarkStart w:name="z5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31"/>
    <w:bookmarkStart w:name="z5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32"/>
    <w:bookmarkStart w:name="z6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 воспитывающихся на дому»</w:t>
      </w:r>
    </w:p>
    <w:bookmarkEnd w:id="33"/>
    <w:bookmarkStart w:name="z6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88519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90424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7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37"/>
    <w:bookmarkStart w:name="z7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2"/>
        <w:gridCol w:w="1498"/>
        <w:gridCol w:w="1089"/>
        <w:gridCol w:w="1089"/>
        <w:gridCol w:w="1362"/>
        <w:gridCol w:w="1634"/>
        <w:gridCol w:w="1770"/>
        <w:gridCol w:w="1635"/>
        <w:gridCol w:w="1362"/>
        <w:gridCol w:w="1500"/>
      </w:tblGrid>
      <w:tr>
        <w:trPr>
          <w:trHeight w:val="67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9"/>
        <w:gridCol w:w="1982"/>
        <w:gridCol w:w="1322"/>
        <w:gridCol w:w="1189"/>
        <w:gridCol w:w="1188"/>
        <w:gridCol w:w="1321"/>
        <w:gridCol w:w="1453"/>
        <w:gridCol w:w="1321"/>
        <w:gridCol w:w="1585"/>
        <w:gridCol w:w="1321"/>
      </w:tblGrid>
      <w:tr>
        <w:trPr>
          <w:trHeight w:val="67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0"/>
    <w:bookmarkStart w:name="z7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7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дому»</w:t>
      </w:r>
    </w:p>
    <w:bookmarkEnd w:id="42"/>
    <w:bookmarkStart w:name="z7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7978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копия книги регистрации граждан, либо справки 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68199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7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1868</w:t>
      </w:r>
    </w:p>
    <w:bookmarkEnd w:id="47"/>
    <w:bookmarkStart w:name="z8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End w:id="48"/>
    <w:bookmarkStart w:name="z8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города Семей»,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0"/>
    <w:bookmarkStart w:name="z8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1"/>
    <w:bookmarkStart w:name="z8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52"/>
    <w:bookmarkStart w:name="z9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3"/>
    <w:bookmarkStart w:name="z9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54"/>
    <w:bookmarkStart w:name="z10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55"/>
    <w:bookmarkStart w:name="z10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8953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90424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92583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9393"/>
      </w:tblGrid>
      <w:tr>
        <w:trPr>
          <w:trHeight w:val="5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52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52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49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5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55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55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2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27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0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детские дошкольные организации»</w:t>
      </w:r>
    </w:p>
    <w:bookmarkEnd w:id="60"/>
    <w:bookmarkStart w:name="z10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услугодателя.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0"/>
        <w:gridCol w:w="1926"/>
        <w:gridCol w:w="1514"/>
        <w:gridCol w:w="1100"/>
        <w:gridCol w:w="963"/>
        <w:gridCol w:w="1238"/>
        <w:gridCol w:w="1238"/>
        <w:gridCol w:w="1377"/>
        <w:gridCol w:w="1927"/>
        <w:gridCol w:w="1378"/>
      </w:tblGrid>
      <w:tr>
        <w:trPr>
          <w:trHeight w:val="67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6"/>
        <w:gridCol w:w="1669"/>
        <w:gridCol w:w="1251"/>
        <w:gridCol w:w="1112"/>
        <w:gridCol w:w="1112"/>
        <w:gridCol w:w="1251"/>
        <w:gridCol w:w="1251"/>
        <w:gridCol w:w="1392"/>
        <w:gridCol w:w="1252"/>
        <w:gridCol w:w="1252"/>
        <w:gridCol w:w="1113"/>
      </w:tblGrid>
      <w:tr>
        <w:trPr>
          <w:trHeight w:val="67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48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1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ПЭП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4"/>
        <w:gridCol w:w="2154"/>
        <w:gridCol w:w="1436"/>
        <w:gridCol w:w="1292"/>
        <w:gridCol w:w="1148"/>
        <w:gridCol w:w="1292"/>
        <w:gridCol w:w="1292"/>
        <w:gridCol w:w="1580"/>
        <w:gridCol w:w="1437"/>
        <w:gridCol w:w="1006"/>
      </w:tblGrid>
      <w:tr>
        <w:trPr>
          <w:trHeight w:val="675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детские дошкольные организации»</w:t>
      </w:r>
    </w:p>
    <w:bookmarkEnd w:id="64"/>
    <w:bookmarkStart w:name="z11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(выходной документ),</w:t>
      </w:r>
      <w:r>
        <w:br/>
      </w:r>
      <w:r>
        <w:rPr>
          <w:rFonts w:ascii="Times New Roman"/>
          <w:b/>
          <w:i w:val="false"/>
          <w:color w:val="000000"/>
        </w:rPr>
        <w:t>
включая формы уведомления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0612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города Семей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города Семей направляет в дошкольную организацию № _________, расположенную по адресу: город (поселок) __________________, ул.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Фамилия, имя, отчество ребенка: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Домашний адрес ребенка: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Направление должно быть предоставлено в дошкольную организацию в течение пяти дней со дня его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Направление выдано «__» _______ _____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Семей                  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 (ФИО, подпись, печать)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уведомления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9756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поставлен (а) на очередь в «Журнале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организации» за № ______,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«___» _________ 20__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Потребители, состоящие в очереди на получение места в дошкольную организацию, имеют возможность осуществлять контроль продвижения своей очередности в соответствии с графиком работы (отдел, акимат), а так же через электронный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Специалист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Семей                  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отказа в предоставлении государственной услуги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74000" cy="12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 в детскую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причине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 (причина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Семей                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 (ФИО, подпись, печать)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 дошкольные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организации»</w:t>
      </w:r>
    </w:p>
    <w:bookmarkEnd w:id="68"/>
    <w:bookmarkStart w:name="z11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1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1868</w:t>
      </w:r>
    </w:p>
    <w:bookmarkEnd w:id="70"/>
    <w:bookmarkStart w:name="z11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</w:t>
      </w:r>
      <w:r>
        <w:br/>
      </w:r>
      <w:r>
        <w:rPr>
          <w:rFonts w:ascii="Times New Roman"/>
          <w:b/>
          <w:i w:val="false"/>
          <w:color w:val="000000"/>
        </w:rPr>
        <w:t>
распоряжения вкладами несовершеннолетних детей, в</w:t>
      </w:r>
      <w:r>
        <w:br/>
      </w:r>
      <w:r>
        <w:rPr>
          <w:rFonts w:ascii="Times New Roman"/>
          <w:b/>
          <w:i w:val="false"/>
          <w:color w:val="000000"/>
        </w:rPr>
        <w:t>
территориальные подразделения Комитета дорожной полиции</w:t>
      </w:r>
      <w:r>
        <w:br/>
      </w:r>
      <w:r>
        <w:rPr>
          <w:rFonts w:ascii="Times New Roman"/>
          <w:b/>
          <w:i w:val="false"/>
          <w:color w:val="000000"/>
        </w:rPr>
        <w:t>
Министерства внутренних дел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
для оформления наследства несовершеннолетним детям»</w:t>
      </w:r>
    </w:p>
    <w:bookmarkEnd w:id="71"/>
    <w:bookmarkStart w:name="z12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2"/>
    <w:bookmarkStart w:name="z12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города Семей»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города Семей»,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73"/>
    <w:bookmarkStart w:name="z12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4"/>
    <w:bookmarkStart w:name="z12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75"/>
    <w:bookmarkStart w:name="z13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76"/>
    <w:bookmarkStart w:name="z13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соблюдение законности при исполнении служебного долга;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77"/>
    <w:bookmarkStart w:name="z14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78"/>
    <w:bookmarkStart w:name="z14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2"/>
        <w:gridCol w:w="1926"/>
        <w:gridCol w:w="1514"/>
        <w:gridCol w:w="1376"/>
        <w:gridCol w:w="1514"/>
        <w:gridCol w:w="1377"/>
        <w:gridCol w:w="1100"/>
        <w:gridCol w:w="1101"/>
        <w:gridCol w:w="963"/>
        <w:gridCol w:w="1101"/>
        <w:gridCol w:w="827"/>
      </w:tblGrid>
      <w:tr>
        <w:trPr>
          <w:trHeight w:val="67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2225"/>
        <w:gridCol w:w="1251"/>
        <w:gridCol w:w="1251"/>
        <w:gridCol w:w="1251"/>
        <w:gridCol w:w="1251"/>
        <w:gridCol w:w="1251"/>
        <w:gridCol w:w="1530"/>
        <w:gridCol w:w="1392"/>
        <w:gridCol w:w="1392"/>
      </w:tblGrid>
      <w:tr>
        <w:trPr>
          <w:trHeight w:val="67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81"/>
    <w:bookmarkStart w:name="z14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9207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92583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64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4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распоряжения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85"/>
    <w:bookmarkStart w:name="z14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заявлений на электронную государственную услугу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 накопительном пенсионном фонде _______________ (название фонда указывается согласно записи в свидетельстве о праве на наследство) за несовершеннолетних детей (Ф.И.О.) _____________ в связи со смертью вкладчика (Ф.И.О) ______________ свидетельство о смерти от __________ года (дата выдачи свидетельства) № 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 обязательств, расторжение договоров) вкладами в банке _________________ (название банка) несовершеннолетних детей: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 (им) ребенку (детям):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города Семей разрешает (Ф.И.О. заявителя) ________________________, _______ года рождения, (удостоверение личности № _________ от ________ года, выдано ___________), законному (ым) представителю (ям) (родителям (родителю), опекуну или попечителю, патронатному воспитателю и другим заменяющим их лицам) несовершеннолетнего _________________________ (Ф.И.О. ребенка, года рождения), получить наследуемые пенсионные накопления в ______________ (наименование накопительного пенсионного фонда), с причитающимся инвестиционным доходом, пеней и иными поступлениями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, согласно свидетельству о праве на наследство по закону/завещанию от ______________ года, выданного нотариусом (государственная лицензия № ___________ от __________ года, выдана _________), в связи со смертью вкладчика (Ф.И.О. наследодателя), _______________ (свидетельство о смерти от _______ года, № ________).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Семей                  ____________________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города Семей разрешает (Ф.И.О. заявителя) ______________________, _______ года рождения, (удостоверение личности № _______ от ________ года, выдано ___________), законному (ым) представителю (ям) (родители (родитель), опекуну (ам) или попечителю, патронатному воспитателю и другим заменяющим их лицам) несовершеннолетнего ребенка (детей) __________________________ (Ф.И.О. ребенка, года рождения), распорядиться вкладами несовершеннолетнего ребенка (детей) _____________________ (наименование банка), с причитающимися инвестиционным доходом, пеней и иными поступлениями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Семей                   _____________________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города Семей, действующий в интересах несовершеннолетнего (-ей, - их)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Семей                  _______________________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92"/>
    <w:bookmarkStart w:name="z15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распоряжения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93"/>
    <w:bookmarkStart w:name="z156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1868</w:t>
      </w:r>
    </w:p>
    <w:bookmarkEnd w:id="95"/>
    <w:bookmarkStart w:name="z15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</w:t>
      </w:r>
      <w:r>
        <w:br/>
      </w:r>
      <w:r>
        <w:rPr>
          <w:rFonts w:ascii="Times New Roman"/>
          <w:b/>
          <w:i w:val="false"/>
          <w:color w:val="000000"/>
        </w:rPr>
        <w:t>
или 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End w:id="96"/>
    <w:bookmarkStart w:name="z159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7"/>
    <w:bookmarkStart w:name="z16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города Семей»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города Семей»,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98"/>
    <w:bookmarkStart w:name="z16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9"/>
    <w:bookmarkStart w:name="z16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100"/>
    <w:bookmarkStart w:name="z171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01"/>
    <w:bookmarkStart w:name="z17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102"/>
    <w:bookmarkStart w:name="z17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сделок с имуществом, принадлежащим на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детям»</w:t>
      </w:r>
    </w:p>
    <w:bookmarkEnd w:id="103"/>
    <w:bookmarkStart w:name="z18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1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2086"/>
        <w:gridCol w:w="1251"/>
        <w:gridCol w:w="1112"/>
        <w:gridCol w:w="1251"/>
        <w:gridCol w:w="1391"/>
        <w:gridCol w:w="1251"/>
        <w:gridCol w:w="1252"/>
        <w:gridCol w:w="1113"/>
        <w:gridCol w:w="1113"/>
        <w:gridCol w:w="974"/>
      </w:tblGrid>
      <w:tr>
        <w:trPr>
          <w:trHeight w:val="67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рабочих дней </w:t>
            </w:r>
          </w:p>
        </w:tc>
      </w:tr>
      <w:tr>
        <w:trPr>
          <w:trHeight w:val="82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1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2364"/>
        <w:gridCol w:w="1251"/>
        <w:gridCol w:w="1391"/>
        <w:gridCol w:w="1530"/>
        <w:gridCol w:w="1251"/>
        <w:gridCol w:w="1251"/>
        <w:gridCol w:w="1251"/>
        <w:gridCol w:w="1531"/>
        <w:gridCol w:w="974"/>
      </w:tblGrid>
      <w:tr>
        <w:trPr>
          <w:trHeight w:val="67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1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рабочих дней </w:t>
            </w:r>
          </w:p>
        </w:tc>
      </w:tr>
      <w:tr>
        <w:trPr>
          <w:trHeight w:val="82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6"/>
    <w:bookmarkStart w:name="z18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86106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8953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64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8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10"/>
    <w:bookmarkStart w:name="z18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заявлений на электронную государственную услугу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867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 расположенной по адресу:_____________________________________________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«__» _____ год _____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 по адресу: ______________________________________________________ для получения кредита в размере __________ сроком на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 выдано)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"обязуемся в дальнейшем детей не оставить без жилья" - написать собственноручно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«__» ______ год    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9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 опеки и попечительства,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статьям 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браке (супружестве) и семье", действующий в интересах несовершеннолетнего (-ей, - их) ______________________________________________________________________________ разрешает на _________________________________________ недвижимого имущества, расположенного по адресу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Семей ______________________________ подпись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114"/>
    <w:bookmarkStart w:name="z19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15"/>
    <w:bookmarkStart w:name="z19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9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1868</w:t>
      </w:r>
    </w:p>
    <w:bookmarkEnd w:id="117"/>
    <w:bookmarkStart w:name="z19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End w:id="118"/>
    <w:bookmarkStart w:name="z19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9"/>
    <w:bookmarkStart w:name="z19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города Семей»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города Семей»,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20"/>
    <w:bookmarkStart w:name="z201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21"/>
    <w:bookmarkStart w:name="z20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122"/>
    <w:bookmarkStart w:name="z20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23"/>
    <w:bookmarkStart w:name="z20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124"/>
    <w:bookmarkStart w:name="z21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125"/>
    <w:bookmarkStart w:name="z21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8"/>
        <w:gridCol w:w="2364"/>
        <w:gridCol w:w="1112"/>
        <w:gridCol w:w="1112"/>
        <w:gridCol w:w="1112"/>
        <w:gridCol w:w="1391"/>
        <w:gridCol w:w="1112"/>
        <w:gridCol w:w="1391"/>
        <w:gridCol w:w="1252"/>
        <w:gridCol w:w="1113"/>
        <w:gridCol w:w="974"/>
      </w:tblGrid>
      <w:tr>
        <w:trPr>
          <w:trHeight w:val="675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555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1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7"/>
        <w:gridCol w:w="2441"/>
        <w:gridCol w:w="1148"/>
        <w:gridCol w:w="1148"/>
        <w:gridCol w:w="1148"/>
        <w:gridCol w:w="1436"/>
        <w:gridCol w:w="1436"/>
        <w:gridCol w:w="1580"/>
        <w:gridCol w:w="1581"/>
        <w:gridCol w:w="1006"/>
      </w:tblGrid>
      <w:tr>
        <w:trPr>
          <w:trHeight w:val="67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1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128"/>
    <w:bookmarkStart w:name="z21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90424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92583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2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132"/>
    <w:bookmarkStart w:name="z22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 (ке) _________________________ проживающему (ей) в г. __________________________________________ в том, что он (она) согласно постановлению акимата города Семей № _________ от «_____» _________________________ ______ г. действительно назначен (а) опекуном (попечителем) над ____________________ «____» ________________ года рождения и над его (ее) имуществом (опись имущества в деле, 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 обучении, подготовки к общественно-полезной деятельности подопечного, защищать и охранять его личные имущественные права, являться его представителем на суде и во всех государственных учреждениях без особого полномочия.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Семей                                     Ф.И.О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4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«Отказа» в случае отсутствия записи в</w:t>
      </w:r>
      <w:r>
        <w:br/>
      </w:r>
      <w:r>
        <w:rPr>
          <w:rFonts w:ascii="Times New Roman"/>
          <w:b/>
          <w:i w:val="false"/>
          <w:color w:val="000000"/>
        </w:rPr>
        <w:t>
Электронном реестре по опеке и попечительству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что Вам </w:t>
      </w:r>
      <w:r>
        <w:rPr>
          <w:rFonts w:ascii="Times New Roman"/>
          <w:b/>
          <w:i w:val="false"/>
          <w:color w:val="000000"/>
          <w:sz w:val="28"/>
        </w:rPr>
        <w:t>отказано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в выдаче справки по опеке и попечительству над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 ______________________ года рождения и над его (ее)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/>
          <w:color w:val="000000"/>
          <w:sz w:val="28"/>
        </w:rPr>
        <w:t>(ФИО ребенка)</w:t>
      </w:r>
      <w:r>
        <w:rPr>
          <w:rFonts w:ascii="Times New Roman"/>
          <w:b w:val="false"/>
          <w:i w:val="false"/>
          <w:color w:val="000000"/>
          <w:sz w:val="28"/>
        </w:rPr>
        <w:t>   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отказа: запись не найдена в Электронном реестре по опеке и попечительству.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города Семей                    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135"/>
    <w:bookmarkStart w:name="z22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136"/>
    <w:bookmarkStart w:name="z22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22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Семей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1868</w:t>
      </w:r>
    </w:p>
    <w:bookmarkEnd w:id="138"/>
    <w:bookmarkStart w:name="z229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</w:t>
      </w:r>
      <w:r>
        <w:br/>
      </w:r>
      <w:r>
        <w:rPr>
          <w:rFonts w:ascii="Times New Roman"/>
          <w:b/>
          <w:i w:val="false"/>
          <w:color w:val="000000"/>
        </w:rPr>
        <w:t>
жилище из государственного жилищного фонда или жилище, арендованном местным исполнительным органом в</w:t>
      </w:r>
      <w:r>
        <w:br/>
      </w:r>
      <w:r>
        <w:rPr>
          <w:rFonts w:ascii="Times New Roman"/>
          <w:b/>
          <w:i w:val="false"/>
          <w:color w:val="000000"/>
        </w:rPr>
        <w:t>
частном жилищном фонде»</w:t>
      </w:r>
    </w:p>
    <w:bookmarkEnd w:id="139"/>
    <w:bookmarkStart w:name="z23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0"/>
    <w:bookmarkStart w:name="z23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города Семей»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 </w:t>
      </w:r>
      <w:r>
        <w:rPr>
          <w:rFonts w:ascii="Times New Roman"/>
          <w:b w:val="false"/>
          <w:i w:val="false"/>
          <w:color w:val="000000"/>
          <w:sz w:val="28"/>
        </w:rPr>
        <w:t>№ 76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41"/>
    <w:bookmarkStart w:name="z236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42"/>
    <w:bookmarkStart w:name="z23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9 - получение потребителем через оператора Центра результата услуги (уведомление в форме электронного документа) сформированной АРМ РШЭП.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143"/>
    <w:bookmarkStart w:name="z24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44"/>
    <w:bookmarkStart w:name="z24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СФЕ, которые участвуют в процессе оказания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145"/>
    <w:bookmarkStart w:name="z25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фонда или жилище, арендованном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исполнительным органом в частном жилищном фонде»</w:t>
      </w:r>
    </w:p>
    <w:bookmarkEnd w:id="146"/>
    <w:bookmarkStart w:name="z252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услугодателя.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1"/>
        <w:gridCol w:w="2108"/>
        <w:gridCol w:w="1546"/>
        <w:gridCol w:w="983"/>
        <w:gridCol w:w="983"/>
        <w:gridCol w:w="1264"/>
        <w:gridCol w:w="1265"/>
        <w:gridCol w:w="1406"/>
        <w:gridCol w:w="1969"/>
        <w:gridCol w:w="1266"/>
      </w:tblGrid>
      <w:tr>
        <w:trPr>
          <w:trHeight w:val="67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7– если есть нарушения; 8 – если нарушений нет</w:t>
            </w:r>
          </w:p>
        </w:tc>
        <w:tc>
          <w:tcPr>
            <w:tcW w:w="1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6"/>
        <w:gridCol w:w="1705"/>
        <w:gridCol w:w="1278"/>
        <w:gridCol w:w="1136"/>
        <w:gridCol w:w="1136"/>
        <w:gridCol w:w="1278"/>
        <w:gridCol w:w="1278"/>
        <w:gridCol w:w="1421"/>
        <w:gridCol w:w="1279"/>
        <w:gridCol w:w="1279"/>
        <w:gridCol w:w="995"/>
      </w:tblGrid>
      <w:tr>
        <w:trPr>
          <w:trHeight w:val="67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480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ПЭП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4"/>
        <w:gridCol w:w="2045"/>
        <w:gridCol w:w="1573"/>
        <w:gridCol w:w="1100"/>
        <w:gridCol w:w="943"/>
        <w:gridCol w:w="1415"/>
        <w:gridCol w:w="1415"/>
        <w:gridCol w:w="1731"/>
        <w:gridCol w:w="1573"/>
        <w:gridCol w:w="1102"/>
      </w:tblGrid>
      <w:tr>
        <w:trPr>
          <w:trHeight w:val="675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жилищном фонде»</w:t>
      </w:r>
    </w:p>
    <w:bookmarkEnd w:id="150"/>
    <w:bookmarkStart w:name="z256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92583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7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91313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91313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 через</w:t>
      </w:r>
      <w:r>
        <w:br/>
      </w:r>
      <w:r>
        <w:rPr>
          <w:rFonts w:ascii="Times New Roman"/>
          <w:b/>
          <w:i w:val="false"/>
          <w:color w:val="000000"/>
        </w:rPr>
        <w:t>
ПЭП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90424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9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6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частном жилищном фонде»</w:t>
      </w:r>
    </w:p>
    <w:bookmarkEnd w:id="155"/>
    <w:bookmarkStart w:name="z26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услугу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847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 _______ года, Вы поставлены на учет граждан, нуждающихся в жилье из государственного жилищного фонда, по категории «________________», со дня подачи заявления от _________ года № ________________, с составом семьи ______ человек.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момент постановки на учет Ваша очередность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 xml:space="preserve">Начальник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2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263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7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rPr>
          <w:rFonts w:ascii="Times New Roman"/>
          <w:b/>
          <w:i w:val="false"/>
          <w:color w:val="000000"/>
          <w:sz w:val="28"/>
        </w:rPr>
        <w:t xml:space="preserve"> отказано </w:t>
      </w:r>
      <w:r>
        <w:rPr>
          <w:rFonts w:ascii="Times New Roman"/>
          <w:b w:val="false"/>
          <w:i w:val="false"/>
          <w:color w:val="000000"/>
          <w:sz w:val="28"/>
        </w:rPr>
        <w:t>в постановке на учет граждан, нуждающихся в жилье из государственного жилищного фонда.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 (причина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данным решение, Вы вправе обжаловать его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 xml:space="preserve">Начальник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фонда или жилище, арендованном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исполнительным органом в частном жилищном фонде»</w:t>
      </w:r>
    </w:p>
    <w:bookmarkEnd w:id="159"/>
    <w:bookmarkStart w:name="z265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header.xml" Type="http://schemas.openxmlformats.org/officeDocument/2006/relationships/header" Id="rId14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