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5b4575" w14:textId="d5b457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Абайского района Восточно-Казахстанской области от 29 декабря 2012 года N 337. Зарегистрировано Департаментом юстиции Восточно-Казахстанской области 04 февраля 2013 года за N 2870. Утратило силу в связи с истечением срока действия (письмо аппарата акима Абайского района Восточно-Казахстанской области от 16 мая 2013 года № 1264)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Утратило силу в связи с истечением срока действия (письмо аппарата акима Абайского района Восточно-Казахстанской области от 16.05.2013 № 1264).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сохранена авторская орфография и пунктуация.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информатизации», акимат Абайского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руководителя аппарата акима Абайского района С. Мукажану.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Аким Абайского района                       Т. Мусапирбеков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 ______________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   28 декабря 2012 год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337</w:t>
      </w:r>
    </w:p>
    <w:bookmarkEnd w:id="1"/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Абайского района»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4"/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веб-портале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6"/>
    <w:bookmarkStart w:name="z2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1"/>
        <w:gridCol w:w="2044"/>
        <w:gridCol w:w="1363"/>
        <w:gridCol w:w="1363"/>
        <w:gridCol w:w="1090"/>
        <w:gridCol w:w="1498"/>
        <w:gridCol w:w="1635"/>
        <w:gridCol w:w="953"/>
        <w:gridCol w:w="1499"/>
        <w:gridCol w:w="1364"/>
      </w:tblGrid>
      <w:tr>
        <w:trPr>
          <w:trHeight w:val="48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2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"/>
        <w:gridCol w:w="2066"/>
        <w:gridCol w:w="1101"/>
        <w:gridCol w:w="1514"/>
        <w:gridCol w:w="1514"/>
        <w:gridCol w:w="1514"/>
        <w:gridCol w:w="1377"/>
        <w:gridCol w:w="1240"/>
        <w:gridCol w:w="1378"/>
        <w:gridCol w:w="1102"/>
      </w:tblGrid>
      <w:tr>
        <w:trPr>
          <w:trHeight w:val="67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73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услуги 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20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85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Центр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"/>
        <w:gridCol w:w="2002"/>
        <w:gridCol w:w="1200"/>
        <w:gridCol w:w="1200"/>
        <w:gridCol w:w="1201"/>
        <w:gridCol w:w="1469"/>
        <w:gridCol w:w="1201"/>
        <w:gridCol w:w="1201"/>
        <w:gridCol w:w="1201"/>
        <w:gridCol w:w="1335"/>
        <w:gridCol w:w="935"/>
      </w:tblGrid>
      <w:tr>
        <w:trPr>
          <w:trHeight w:val="6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3"/>
    <w:bookmarkStart w:name="z3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8519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90043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8519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8"/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услугу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3246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6134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услугу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23"/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337</w:t>
      </w:r>
    </w:p>
    <w:bookmarkEnd w:id="25"/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End w:id="26"/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Абайского района» (далее – услугодатель),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 </w:t>
      </w:r>
      <w:r>
        <w:rPr>
          <w:rFonts w:ascii="Times New Roman"/>
          <w:b w:val="false"/>
          <w:i w:val="false"/>
          <w:color w:val="000000"/>
          <w:sz w:val="28"/>
        </w:rPr>
        <w:t>№ 394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8"/>
    <w:bookmarkStart w:name="z5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29"/>
    <w:bookmarkStart w:name="z5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Экранные формы заполнения запроса и форма заявления на услугу, предоставляемые потребителю в случае получения услуги посредством ПЭП представлены веб-порталом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30"/>
    <w:bookmarkStart w:name="z5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31"/>
    <w:bookmarkStart w:name="z5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32"/>
    <w:bookmarkStart w:name="z6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детей-инвалидов, обучающихся и воспитывающихся на дому»</w:t>
      </w:r>
    </w:p>
    <w:bookmarkEnd w:id="33"/>
    <w:bookmarkStart w:name="z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88519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8953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7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37"/>
    <w:bookmarkStart w:name="z7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8"/>
        <w:gridCol w:w="1942"/>
        <w:gridCol w:w="1035"/>
        <w:gridCol w:w="1035"/>
        <w:gridCol w:w="1294"/>
        <w:gridCol w:w="1554"/>
        <w:gridCol w:w="1684"/>
        <w:gridCol w:w="1555"/>
        <w:gridCol w:w="1295"/>
        <w:gridCol w:w="1166"/>
      </w:tblGrid>
      <w:tr>
        <w:trPr>
          <w:trHeight w:val="675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5"/>
        <w:gridCol w:w="2205"/>
        <w:gridCol w:w="1240"/>
        <w:gridCol w:w="1240"/>
        <w:gridCol w:w="965"/>
        <w:gridCol w:w="1240"/>
        <w:gridCol w:w="1241"/>
        <w:gridCol w:w="1516"/>
        <w:gridCol w:w="1516"/>
        <w:gridCol w:w="1380"/>
      </w:tblGrid>
      <w:tr>
        <w:trPr>
          <w:trHeight w:val="67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7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 обучающихся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воспитывающихся на дому»</w:t>
      </w:r>
    </w:p>
    <w:bookmarkEnd w:id="40"/>
    <w:bookmarkStart w:name="z7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41"/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7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документов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43"/>
    <w:bookmarkStart w:name="z7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Экранная форма заявления на электронную государственную услугу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7978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копия книги регистрации граждан, либо справки адресного бюро;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Электронная копия заключения психолого-педагогической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68199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46"/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End w:id="47"/>
    <w:bookmarkStart w:name="z8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48"/>
    <w:bookmarkStart w:name="z8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End w:id="49"/>
    <w:bookmarkStart w:name="z8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337</w:t>
      </w:r>
    </w:p>
    <w:bookmarkEnd w:id="50"/>
    <w:bookmarkStart w:name="z8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End w:id="51"/>
    <w:bookmarkStart w:name="z8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2"/>
    <w:bookmarkStart w:name="z8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Абайского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www.e.gov.kz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53"/>
    <w:bookmarkStart w:name="z9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4"/>
    <w:bookmarkStart w:name="z9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при оказании электронной государственной услуги,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>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5"/>
    <w:bookmarkStart w:name="z9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6"/>
    <w:bookmarkStart w:name="z9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>3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57"/>
    <w:bookmarkStart w:name="z10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58"/>
    <w:bookmarkStart w:name="z10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90424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90424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88519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0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3"/>
        <w:gridCol w:w="9393"/>
      </w:tblGrid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52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49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5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555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24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27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28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510" w:hRule="atLeast"/>
        </w:trPr>
        <w:tc>
          <w:tcPr>
            <w:tcW w:w="2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1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3"/>
    <w:bookmarkStart w:name="z11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2114"/>
        <w:gridCol w:w="1454"/>
        <w:gridCol w:w="1057"/>
        <w:gridCol w:w="1057"/>
        <w:gridCol w:w="1189"/>
        <w:gridCol w:w="1453"/>
        <w:gridCol w:w="1321"/>
        <w:gridCol w:w="1849"/>
        <w:gridCol w:w="1188"/>
      </w:tblGrid>
      <w:tr>
        <w:trPr>
          <w:trHeight w:val="67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1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8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"/>
        <w:gridCol w:w="2065"/>
        <w:gridCol w:w="1238"/>
        <w:gridCol w:w="1100"/>
        <w:gridCol w:w="1100"/>
        <w:gridCol w:w="1238"/>
        <w:gridCol w:w="1238"/>
        <w:gridCol w:w="1377"/>
        <w:gridCol w:w="1239"/>
        <w:gridCol w:w="1239"/>
        <w:gridCol w:w="965"/>
      </w:tblGrid>
      <w:tr>
        <w:trPr>
          <w:trHeight w:val="67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"/>
        <w:gridCol w:w="2323"/>
        <w:gridCol w:w="1452"/>
        <w:gridCol w:w="1306"/>
        <w:gridCol w:w="1161"/>
        <w:gridCol w:w="1597"/>
        <w:gridCol w:w="1306"/>
        <w:gridCol w:w="1307"/>
        <w:gridCol w:w="1307"/>
        <w:gridCol w:w="1017"/>
      </w:tblGrid>
      <w:tr>
        <w:trPr>
          <w:trHeight w:val="675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5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1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67"/>
    <w:bookmarkStart w:name="z11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Формы, шаблоны бланков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(выходной документ),</w:t>
      </w:r>
      <w:r>
        <w:br/>
      </w:r>
      <w:r>
        <w:rPr>
          <w:rFonts w:ascii="Times New Roman"/>
          <w:b/>
          <w:i w:val="false"/>
          <w:color w:val="000000"/>
        </w:rPr>
        <w:t>
включая формы уведомления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0485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Абайского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Абайского района направляет в дошкольную организацию № _________, расположенную по адресу: город (поселок) __________________, ул.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должно быть предоставлено в дошкольную организацию в течение пяти дней со дня его выдачи.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Направление выдано «__» _______ _____ 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7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уведомления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0485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поставлен (а) на очередь в «Журнале регистрации детей дошкольного возраста для направления в дошкольные организации» за № ______, от «___» _________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Потребители, состоящие в очереди на получение места в дошкольную организацию, имеют возможность осуществлять контроль продвижения своей очередности в соответствии с графиком работы (отдел, акимат), а так же через электронный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Специалист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отказа в предоставлении государственной услуги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0485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(ая) ____________________________________________,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(ФИО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по причине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 (причина отказа)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         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 (ФИО, подпись, печать)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 возраста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(до 7 лет) для направления в детские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дошкольные организации»</w:t>
      </w:r>
    </w:p>
    <w:bookmarkEnd w:id="71"/>
    <w:bookmarkStart w:name="z12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72"/>
    <w:bookmarkStart w:name="z12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«Постановка на очередь детей дошкольного возраста (до 7 лет)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2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337</w:t>
      </w:r>
    </w:p>
    <w:bookmarkEnd w:id="74"/>
    <w:bookmarkStart w:name="z12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End w:id="75"/>
    <w:bookmarkStart w:name="z12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6"/>
    <w:bookmarkStart w:name="z12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Абайского района»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Абайского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77"/>
    <w:bookmarkStart w:name="z13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8"/>
    <w:bookmarkStart w:name="z13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79"/>
    <w:bookmarkStart w:name="z13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80"/>
    <w:bookmarkStart w:name="z13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81"/>
    <w:bookmarkStart w:name="z14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2"/>
    <w:bookmarkStart w:name="z14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2"/>
        <w:gridCol w:w="2340"/>
        <w:gridCol w:w="1100"/>
        <w:gridCol w:w="1100"/>
        <w:gridCol w:w="1100"/>
        <w:gridCol w:w="1377"/>
        <w:gridCol w:w="1101"/>
        <w:gridCol w:w="1377"/>
        <w:gridCol w:w="1239"/>
        <w:gridCol w:w="1101"/>
        <w:gridCol w:w="964"/>
      </w:tblGrid>
      <w:tr>
        <w:trPr>
          <w:trHeight w:val="67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55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2441"/>
        <w:gridCol w:w="1148"/>
        <w:gridCol w:w="1148"/>
        <w:gridCol w:w="1148"/>
        <w:gridCol w:w="1436"/>
        <w:gridCol w:w="1437"/>
        <w:gridCol w:w="1580"/>
        <w:gridCol w:w="1581"/>
        <w:gridCol w:w="862"/>
      </w:tblGrid>
      <w:tr>
        <w:trPr>
          <w:trHeight w:val="67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4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5"/>
    <w:bookmarkStart w:name="z14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94996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96266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5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89"/>
    <w:bookmarkStart w:name="z15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___________________________ проживающему (ей) в г. _______________________________________ в том, что он (она) согласно постановлению акимата Абайского района № _________ от «_____» _________________________ ______ г. действительно назначен (а) опекуном (попечителем) над ____________________ «____» ________________ года рождения и над его (ее) имуществом (опись имущества в деле, 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 обучении, подготовки к общественно-полезной деятельности подопечного, защищать и охранять его личные имущественные права, являться его представителем на суде и во всех государственных учреждениях без особого полномочия.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                               Ф.И.О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«Отказа» в случае отсутствия записи в</w:t>
      </w:r>
      <w:r>
        <w:br/>
      </w:r>
      <w:r>
        <w:rPr>
          <w:rFonts w:ascii="Times New Roman"/>
          <w:b/>
          <w:i w:val="false"/>
          <w:color w:val="000000"/>
        </w:rPr>
        <w:t>
Электронном реестре по опеке и попечительству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что Вам </w:t>
      </w:r>
      <w:r>
        <w:rPr>
          <w:rFonts w:ascii="Times New Roman"/>
          <w:b/>
          <w:i w:val="false"/>
          <w:color w:val="000000"/>
          <w:sz w:val="28"/>
        </w:rPr>
        <w:t>отказано</w:t>
      </w:r>
      <w:r>
        <w:rPr>
          <w:rFonts w:ascii="Times New Roman"/>
          <w:b w:val="false"/>
          <w:i w:val="false"/>
          <w:color w:val="000000"/>
          <w:sz w:val="28"/>
        </w:rPr>
        <w:t xml:space="preserve"> в выдаче справки по опеке и попечительству над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года рождения и над его (ее)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(ФИО ребенка) (дата рождения ребенка)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запись не найдена в Электронном реестре по опеке и попечительству.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Абайского района   </w:t>
      </w:r>
      <w:r>
        <w:rPr>
          <w:rFonts w:ascii="Times New Roman"/>
          <w:b w:val="false"/>
          <w:i w:val="false"/>
          <w:color w:val="000000"/>
          <w:sz w:val="28"/>
        </w:rPr>
        <w:t>             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92"/>
    <w:bookmarkStart w:name="z15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93"/>
    <w:bookmarkStart w:name="z15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94"/>
    <w:bookmarkStart w:name="z15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года № 337</w:t>
      </w:r>
    </w:p>
    <w:bookmarkEnd w:id="96"/>
    <w:bookmarkStart w:name="z159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End w:id="97"/>
    <w:bookmarkStart w:name="z16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8"/>
    <w:bookmarkStart w:name="z16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Абайского района»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Абайского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99"/>
    <w:bookmarkStart w:name="z16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0"/>
    <w:bookmarkStart w:name="z16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01"/>
    <w:bookmarkStart w:name="z17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02"/>
    <w:bookmarkStart w:name="z17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03"/>
    <w:bookmarkStart w:name="z18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4"/>
    <w:bookmarkStart w:name="z181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086"/>
        <w:gridCol w:w="1251"/>
        <w:gridCol w:w="1112"/>
        <w:gridCol w:w="1251"/>
        <w:gridCol w:w="1391"/>
        <w:gridCol w:w="1251"/>
        <w:gridCol w:w="1252"/>
        <w:gridCol w:w="1113"/>
        <w:gridCol w:w="1113"/>
        <w:gridCol w:w="974"/>
      </w:tblGrid>
      <w:tr>
        <w:trPr>
          <w:trHeight w:val="67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7"/>
        <w:gridCol w:w="2364"/>
        <w:gridCol w:w="1251"/>
        <w:gridCol w:w="1391"/>
        <w:gridCol w:w="1530"/>
        <w:gridCol w:w="1251"/>
        <w:gridCol w:w="1251"/>
        <w:gridCol w:w="1251"/>
        <w:gridCol w:w="1531"/>
        <w:gridCol w:w="974"/>
      </w:tblGrid>
      <w:tr>
        <w:trPr>
          <w:trHeight w:val="67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1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</w:t>
            </w:r>
          </w:p>
        </w:tc>
      </w:tr>
      <w:tr>
        <w:trPr>
          <w:trHeight w:val="825" w:hRule="atLeast"/>
        </w:trPr>
        <w:tc>
          <w:tcPr>
            <w:tcW w:w="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07"/>
    <w:bookmarkStart w:name="z18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9207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207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92583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3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8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1"/>
    <w:bookmarkStart w:name="z18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867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Фразу "В дальнейшем дети будут обеспечены жильем" (написать собственноручно)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 год _____   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48600" cy="149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супругов (Ф.И.О. 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 сокращений точно по документу,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 по адресу: __________________________________________________________ для получения кредита в размере __________ сроком на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 выдано)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Письмо из банка №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 адрес дополнительной площади или адреса близких родственников, согласных взять детей), фразу "обязуемся в дальнейшем детей не оставить без жилья" - написать собственноручно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«__» ______ год                Подпись обоих супругов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 опеки и попечительства, согласно </w:t>
      </w:r>
      <w:r>
        <w:rPr>
          <w:rFonts w:ascii="Times New Roman"/>
          <w:b w:val="false"/>
          <w:i w:val="false"/>
          <w:color w:val="000000"/>
          <w:sz w:val="28"/>
        </w:rPr>
        <w:t>статьям 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 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 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"О браке (супружестве) и семье", действующий в интересах несовершеннолетнего (-ей, - их)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 разрешает на _________________________________________ недвижимого имущества, расположенного по адресу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 ________________________ подпись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115"/>
    <w:bookmarkStart w:name="z19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 функции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или попечительству для оформления сделок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имуществом, 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16"/>
    <w:bookmarkStart w:name="z19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17"/>
    <w:bookmarkStart w:name="z19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9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Абайского района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29 декабря 2012 года № 337</w:t>
      </w:r>
    </w:p>
    <w:bookmarkStart w:name="z19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 несовершеннолетним детям»</w:t>
      </w:r>
    </w:p>
    <w:bookmarkEnd w:id="120"/>
    <w:bookmarkStart w:name="z19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1"/>
    <w:bookmarkStart w:name="z19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Абайского района» через Центры обслуживания населения по месту жительства (далее - Центр),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 </w:t>
      </w:r>
      <w:r>
        <w:rPr>
          <w:rFonts w:ascii="Times New Roman"/>
          <w:b w:val="false"/>
          <w:i w:val="false"/>
          <w:color w:val="000000"/>
          <w:sz w:val="28"/>
        </w:rPr>
        <w:t>№ 1119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Абайского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22"/>
    <w:bookmarkStart w:name="z203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23"/>
    <w:bookmarkStart w:name="z20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сформированный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124"/>
    <w:bookmarkStart w:name="z209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25"/>
    <w:bookmarkStart w:name="z21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СФЕ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126"/>
    <w:bookmarkStart w:name="z21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27"/>
    <w:bookmarkStart w:name="z21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Центр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6"/>
        <w:gridCol w:w="2268"/>
        <w:gridCol w:w="1468"/>
        <w:gridCol w:w="1335"/>
        <w:gridCol w:w="1468"/>
        <w:gridCol w:w="1335"/>
        <w:gridCol w:w="1067"/>
        <w:gridCol w:w="1067"/>
        <w:gridCol w:w="934"/>
        <w:gridCol w:w="1068"/>
        <w:gridCol w:w="935"/>
      </w:tblGrid>
      <w:tr>
        <w:trPr>
          <w:trHeight w:val="67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1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ПЭП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"/>
        <w:gridCol w:w="2375"/>
        <w:gridCol w:w="1335"/>
        <w:gridCol w:w="1335"/>
        <w:gridCol w:w="1336"/>
        <w:gridCol w:w="1336"/>
        <w:gridCol w:w="1336"/>
        <w:gridCol w:w="1336"/>
        <w:gridCol w:w="1486"/>
        <w:gridCol w:w="891"/>
      </w:tblGrid>
      <w:tr>
        <w:trPr>
          <w:trHeight w:val="675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2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распоряжение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30"/>
    <w:bookmarkStart w:name="z221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Центра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93599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2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93980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3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</w:t>
      </w:r>
    </w:p>
    <w:bookmarkEnd w:id="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293"/>
      </w:tblGrid>
      <w:tr>
        <w:trPr>
          <w:trHeight w:val="64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01700" cy="165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17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58800" cy="44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2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34"/>
    <w:bookmarkStart w:name="z225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Экранные формы заявлений на электронную государственную услугу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Начальнику отдела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 накопительном пенсионном фонде _______________ (название фонда указывается согласно записи в свидетельстве о праве на наследство) за несовершеннолетних детей (Ф.И.О.) _____________ в связи со смертью вкладчика (Ф.И.О) ______________ свидетельство о смерти от __________ года (дата выдачи свидетельства) № 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 обязательств, расторжение договоров) вкладами в банке ___________________________ (название банка) несовершеннолетних детей: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 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 и когда выдано) 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 транспортного средства, принадлежащего на праве собственности несовершеннолетнему (им) ребенку (детям):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8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Абайского района разрешает (Ф.И.О. заявителя) ________________________, _______ года рождения, (удостоверение личности № _________ от ________ года, выдано ___________), законному (ым) представителю (ям) (родителям (родителю), опекуну или попечителю, патронатному воспитателю и другим заменяющим их лицам) несовершеннолетнего _________________________ (Ф.И.О. ребенка, года рождения), получить наследуемые пенсионные накопления в _______________ (наименование накопительного пенсионного фонда), с причитающимся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, согласно свидетельству о праве на наследство по закону/завещанию от ______________ года, выданного нотариусом (государственная лицензия № ___________ от __________ года, выдана _________), в связи со смертью вкладчика (Ф.И.О. наследодателя), _______________ (свидетельство о смерти от _______ года, № ________).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      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9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Абайского района разрешает (Ф.И.О. заявителя) _____________________________, _______ года рождения, (удостоверение личности № ___________ от ________ года, выдано ___________), законному (ым) представителю (ям) (родители (родитель), опекуну (ам) или попечителю, патронатному воспитателю и другим заменяющим их лицам) несовершеннолетнего ребенка (детей) ____________________________ (Ф.И.О. ребенка, года рождения), распорядиться вкладами несовершеннолетнего ребенка (детей) _____________________ (наименование банка), с причитающимися инвестиционным доходом, пеней и иными поступлениями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       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696200" cy="96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Абайского района,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(-ей, - их)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Абайского района                   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 выдачи.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772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141"/>
    <w:bookmarkStart w:name="z23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 банки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распоряжения вкладами 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 Комитета дорожной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полиции Министерства внутренних дел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Казахстан для 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142"/>
    <w:bookmarkStart w:name="z23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bookmarkEnd w:id="143"/>
    <w:bookmarkStart w:name="z23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3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Абайского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29 декабря 2012 год № 337</w:t>
      </w:r>
    </w:p>
    <w:bookmarkEnd w:id="145"/>
    <w:bookmarkStart w:name="z23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</w:t>
      </w:r>
      <w:r>
        <w:br/>
      </w:r>
      <w:r>
        <w:rPr>
          <w:rFonts w:ascii="Times New Roman"/>
          <w:b/>
          <w:i w:val="false"/>
          <w:color w:val="000000"/>
        </w:rPr>
        <w:t>
жилище из государственного жилищного фонда или жилище,</w:t>
      </w:r>
      <w:r>
        <w:br/>
      </w:r>
      <w:r>
        <w:rPr>
          <w:rFonts w:ascii="Times New Roman"/>
          <w:b/>
          <w:i w:val="false"/>
          <w:color w:val="000000"/>
        </w:rPr>
        <w:t>
арендованном местным исполнительным органом в частном</w:t>
      </w:r>
      <w:r>
        <w:br/>
      </w:r>
      <w:r>
        <w:rPr>
          <w:rFonts w:ascii="Times New Roman"/>
          <w:b/>
          <w:i w:val="false"/>
          <w:color w:val="000000"/>
        </w:rPr>
        <w:t>
жилищном фонде»</w:t>
      </w:r>
    </w:p>
    <w:bookmarkEnd w:id="146"/>
    <w:bookmarkStart w:name="z23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7"/>
    <w:bookmarkStart w:name="z23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Абайского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 </w:t>
      </w:r>
      <w:r>
        <w:rPr>
          <w:rFonts w:ascii="Times New Roman"/>
          <w:b w:val="false"/>
          <w:i w:val="false"/>
          <w:color w:val="000000"/>
          <w:sz w:val="28"/>
        </w:rPr>
        <w:t>№ 76</w:t>
      </w:r>
      <w:r>
        <w:rPr>
          <w:rFonts w:ascii="Times New Roman"/>
          <w:b w:val="false"/>
          <w:i w:val="false"/>
          <w:color w:val="000000"/>
          <w:sz w:val="28"/>
        </w:rPr>
        <w:t xml:space="preserve">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8"/>
    <w:bookmarkStart w:name="z243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49"/>
    <w:bookmarkStart w:name="z24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 сформированной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процесс 7 - регистрация электронного документа в АРМ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</w:t>
      </w:r>
      <w:r>
        <w:rPr>
          <w:rFonts w:ascii="Times New Roman"/>
          <w:b w:val="false"/>
          <w:i w:val="false"/>
          <w:color w:val="000000"/>
          <w:sz w:val="28"/>
        </w:rPr>
        <w:t>диаграмма № 3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сформированный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150"/>
    <w:bookmarkStart w:name="z25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51"/>
    <w:bookmarkStart w:name="z25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>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152"/>
    <w:bookmarkStart w:name="z25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53"/>
    <w:bookmarkStart w:name="z257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услугодателя.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41"/>
        <w:gridCol w:w="2287"/>
        <w:gridCol w:w="1424"/>
        <w:gridCol w:w="1281"/>
        <w:gridCol w:w="1537"/>
        <w:gridCol w:w="1423"/>
        <w:gridCol w:w="1549"/>
        <w:gridCol w:w="1537"/>
        <w:gridCol w:w="1158"/>
        <w:gridCol w:w="374"/>
      </w:tblGrid>
      <w:tr>
        <w:trPr>
          <w:trHeight w:val="675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пароля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документах потребителя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10–15 секунд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секунд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6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5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8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Центр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7"/>
        <w:gridCol w:w="2002"/>
        <w:gridCol w:w="1200"/>
        <w:gridCol w:w="1201"/>
        <w:gridCol w:w="1201"/>
        <w:gridCol w:w="1201"/>
        <w:gridCol w:w="1201"/>
        <w:gridCol w:w="1201"/>
        <w:gridCol w:w="1201"/>
        <w:gridCol w:w="1201"/>
        <w:gridCol w:w="935"/>
      </w:tblGrid>
      <w:tr>
        <w:trPr>
          <w:trHeight w:val="675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48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59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действий СФЕ через ПЭП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3"/>
        <w:gridCol w:w="1930"/>
        <w:gridCol w:w="1485"/>
        <w:gridCol w:w="1038"/>
        <w:gridCol w:w="1335"/>
        <w:gridCol w:w="1335"/>
        <w:gridCol w:w="1336"/>
        <w:gridCol w:w="1634"/>
        <w:gridCol w:w="1485"/>
        <w:gridCol w:w="1040"/>
      </w:tblGrid>
      <w:tr>
        <w:trPr>
          <w:trHeight w:val="67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пароля.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запроса.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заявлению.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отказа.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6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57"/>
    <w:bookmarkStart w:name="z261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90424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2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90424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через ПЭП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90424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Условные обозначения: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53"/>
        <w:gridCol w:w="10153"/>
      </w:tblGrid>
      <w:tr>
        <w:trPr>
          <w:trHeight w:val="705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2600" cy="482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95300" cy="495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Простые события завершающие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0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69900" cy="469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5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2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715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6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62"/>
    <w:bookmarkStart w:name="z266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положительного ответа на услугу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847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 _____ года, Вы поставлены на учет граждан, нуждающихся в жилье из государственного жилищного фонда, по категории «_________________», со дня подачи заявления от _________ года № ________________, с составом семьи ______ 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момент постановки на учет Ваша очередность №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 xml:space="preserve">Начальник 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Уведомления, предоставляемые потребителю</w:t>
      </w:r>
    </w:p>
    <w:bookmarkEnd w:id="164"/>
    <w:bookmarkStart w:name="z26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bookmarkEnd w:id="165"/>
    <w:bookmarkStart w:name="z269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Выходная форма отрицательного ответа (отказ)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bookmarkEnd w:id="166"/>
    <w:bookmarkStart w:name="z27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Выходная форма отрицательного ответа предоставляется в произвольной форме в виде письма с текстом обоснования отказа.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8470900" cy="125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Ставим Вас в известность, что Вам (состав семьи __ человек) </w:t>
      </w:r>
      <w:r>
        <w:rPr>
          <w:rFonts w:ascii="Times New Roman"/>
          <w:b/>
          <w:i w:val="false"/>
          <w:color w:val="000000"/>
          <w:sz w:val="28"/>
        </w:rPr>
        <w:t xml:space="preserve">отказано </w:t>
      </w:r>
      <w:r>
        <w:rPr>
          <w:rFonts w:ascii="Times New Roman"/>
          <w:b w:val="false"/>
          <w:i w:val="false"/>
          <w:color w:val="000000"/>
          <w:sz w:val="28"/>
        </w:rPr>
        <w:t>в постановке на учет граждан, нуждающихся в жилье из государственного жилищного фонда.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Причина отказа: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решением, Вы вправе обжаловать его в порядке, установленном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Начальник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              (ФИО)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9756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1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 жилищного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фонда или жилище, арендованном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исполнительным органом в частном жилищном фонде»</w:t>
      </w:r>
    </w:p>
    <w:bookmarkEnd w:id="168"/>
    <w:bookmarkStart w:name="z27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69"/>
    <w:bookmarkStart w:name="z27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header.xml" Type="http://schemas.openxmlformats.org/officeDocument/2006/relationships/header" Id="rId1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