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cd6aea" w14:textId="7cd6ae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Бородулихинского района Восточно-Казахстанской области от 28 декабря 2012 года N 551. Зарегистрировано Департаментом юстиции Восточно-Казахстанской области 28 января 2013 года за N 2854. Утратило силу постановлением акимата Бородулихинского района Восточно-Казахстанской области от 30 мая 2013 года № 753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Утратило силу постановлением акимата Бородулихинского района Восточно-Казахстанской области от 30.05.2013 № 753.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сохранена авторская орфография и пунктуация.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Бородулихинского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Бородулихинского района Атаеву Р. 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Аким Бородулихинского района                      Г. Акулов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      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 «27» декабря 2012 года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551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Бородулихинского района Восточно-Казахстанской области»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"/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веб-портале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3. Описание порядка взаимодействия в процессе оказания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868"/>
        <w:gridCol w:w="1334"/>
        <w:gridCol w:w="1334"/>
        <w:gridCol w:w="1067"/>
        <w:gridCol w:w="1601"/>
        <w:gridCol w:w="1602"/>
        <w:gridCol w:w="1067"/>
        <w:gridCol w:w="1469"/>
        <w:gridCol w:w="1469"/>
      </w:tblGrid>
      <w:tr>
        <w:trPr>
          <w:trHeight w:val="48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7"/>
        <w:gridCol w:w="2388"/>
        <w:gridCol w:w="1432"/>
        <w:gridCol w:w="1273"/>
        <w:gridCol w:w="1432"/>
        <w:gridCol w:w="1273"/>
        <w:gridCol w:w="1433"/>
        <w:gridCol w:w="1273"/>
        <w:gridCol w:w="1115"/>
        <w:gridCol w:w="1115"/>
      </w:tblGrid>
      <w:tr>
        <w:trPr>
          <w:trHeight w:val="675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54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2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855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2585"/>
        <w:gridCol w:w="1005"/>
        <w:gridCol w:w="1005"/>
        <w:gridCol w:w="861"/>
        <w:gridCol w:w="1292"/>
        <w:gridCol w:w="1580"/>
        <w:gridCol w:w="1292"/>
        <w:gridCol w:w="862"/>
        <w:gridCol w:w="1149"/>
        <w:gridCol w:w="1150"/>
      </w:tblGrid>
      <w:tr>
        <w:trPr>
          <w:trHeight w:val="64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91694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92583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4488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8"/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услугу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2738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613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услугу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3"/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551</w:t>
      </w:r>
    </w:p>
    <w:bookmarkEnd w:id="25"/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End w:id="26"/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Бородулихинского района Восточно-Казахстанской области» (далее – услугодатель),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8"/>
    <w:bookmarkStart w:name="z5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веб-порталом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30"/>
    <w:bookmarkStart w:name="z5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31"/>
    <w:bookmarkStart w:name="z5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32"/>
    <w:bookmarkStart w:name="z6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 воспитывающихся на дому»</w:t>
      </w:r>
    </w:p>
    <w:bookmarkEnd w:id="33"/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91821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94742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7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"/>
        <w:gridCol w:w="1926"/>
        <w:gridCol w:w="1100"/>
        <w:gridCol w:w="1100"/>
        <w:gridCol w:w="1376"/>
        <w:gridCol w:w="1652"/>
        <w:gridCol w:w="1789"/>
        <w:gridCol w:w="963"/>
        <w:gridCol w:w="1377"/>
        <w:gridCol w:w="1516"/>
      </w:tblGrid>
      <w:tr>
        <w:trPr>
          <w:trHeight w:val="67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Улугодатель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4"/>
        <w:gridCol w:w="1887"/>
        <w:gridCol w:w="1212"/>
        <w:gridCol w:w="1483"/>
        <w:gridCol w:w="1213"/>
        <w:gridCol w:w="1753"/>
        <w:gridCol w:w="1483"/>
        <w:gridCol w:w="1078"/>
        <w:gridCol w:w="1484"/>
        <w:gridCol w:w="1214"/>
      </w:tblGrid>
      <w:tr>
        <w:trPr>
          <w:trHeight w:val="675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0"/>
    <w:bookmarkStart w:name="z7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42"/>
    <w:bookmarkStart w:name="z7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7978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граждан,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8199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551</w:t>
      </w:r>
    </w:p>
    <w:bookmarkEnd w:id="47"/>
    <w:bookmarkStart w:name="z8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End w:id="48"/>
    <w:bookmarkStart w:name="z8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Бородулихинского района Восточно-Казахстанской области», аппаратами акимов сельских и поселкового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0"/>
    <w:bookmarkStart w:name="z8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1"/>
    <w:bookmarkStart w:name="z8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2"/>
    <w:bookmarkStart w:name="z9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3"/>
    <w:bookmarkStart w:name="z9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4"/>
    <w:bookmarkStart w:name="z10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55"/>
    <w:bookmarkStart w:name="z1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92456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94996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94996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9393"/>
      </w:tblGrid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49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2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27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0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0"/>
    <w:bookmarkStart w:name="z10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"/>
        <w:gridCol w:w="2108"/>
        <w:gridCol w:w="1546"/>
        <w:gridCol w:w="983"/>
        <w:gridCol w:w="983"/>
        <w:gridCol w:w="1264"/>
        <w:gridCol w:w="1265"/>
        <w:gridCol w:w="1406"/>
        <w:gridCol w:w="1969"/>
        <w:gridCol w:w="1407"/>
      </w:tblGrid>
      <w:tr>
        <w:trPr>
          <w:trHeight w:val="67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958"/>
        <w:gridCol w:w="985"/>
        <w:gridCol w:w="1183"/>
        <w:gridCol w:w="986"/>
        <w:gridCol w:w="1577"/>
        <w:gridCol w:w="1577"/>
        <w:gridCol w:w="1183"/>
        <w:gridCol w:w="789"/>
        <w:gridCol w:w="986"/>
        <w:gridCol w:w="593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2278"/>
        <w:gridCol w:w="1519"/>
        <w:gridCol w:w="1062"/>
        <w:gridCol w:w="910"/>
        <w:gridCol w:w="1366"/>
        <w:gridCol w:w="1366"/>
        <w:gridCol w:w="1671"/>
        <w:gridCol w:w="1520"/>
        <w:gridCol w:w="1064"/>
      </w:tblGrid>
      <w:tr>
        <w:trPr>
          <w:trHeight w:val="67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4"/>
    <w:bookmarkStart w:name="z11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7597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Бородулихинского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 образования Бородулихинского района направляет в дошкольную 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село (поселок)____________________, ул.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должно быть предоставлено в дошкольную организацию в течение пяти дней со дня его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выдано «__» _______ _____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Бородулихинского района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788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уведомления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9756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поставлен (а) на очередь в «Журнале регистрации детей дошкольного возраста для направления в дошкольные организации» за № ______, от «___» _________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Потребители, состоящие в очереди на получение места в дошкольную организацию, имеют возможность осуществлять контроль продвижения своей очередности в соответствии с графиком работы (отдел, акимат), а так же через электронный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Специалист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Бородулихинского района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отказа в предоставлении государственной услуги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83947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том, что Вам отказано в выдаче направления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 ______________________ в детскую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причине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Бородулихинского района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8"/>
    <w:bookmarkStart w:name="z11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551</w:t>
      </w:r>
    </w:p>
    <w:bookmarkEnd w:id="70"/>
    <w:bookmarkStart w:name="z11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End w:id="71"/>
    <w:bookmarkStart w:name="z12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bookmarkStart w:name="z12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Бородулихинского района Восточно-Казахстанской области»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Бородулихинского района Восточно-Казахстанской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3"/>
    <w:bookmarkStart w:name="z12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4"/>
    <w:bookmarkStart w:name="z12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75"/>
    <w:bookmarkStart w:name="z13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6"/>
    <w:bookmarkStart w:name="z13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77"/>
    <w:bookmarkStart w:name="z14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78"/>
    <w:bookmarkStart w:name="z14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1372"/>
        <w:gridCol w:w="1200"/>
        <w:gridCol w:w="857"/>
        <w:gridCol w:w="1029"/>
        <w:gridCol w:w="1544"/>
        <w:gridCol w:w="1372"/>
        <w:gridCol w:w="1201"/>
        <w:gridCol w:w="858"/>
        <w:gridCol w:w="1717"/>
        <w:gridCol w:w="1718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5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секунда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"/>
        <w:gridCol w:w="1770"/>
        <w:gridCol w:w="1362"/>
        <w:gridCol w:w="1225"/>
        <w:gridCol w:w="1225"/>
        <w:gridCol w:w="1499"/>
        <w:gridCol w:w="1362"/>
        <w:gridCol w:w="1225"/>
        <w:gridCol w:w="2453"/>
        <w:gridCol w:w="818"/>
      </w:tblGrid>
      <w:tr>
        <w:trPr>
          <w:trHeight w:val="67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1"/>
    <w:bookmarkStart w:name="z14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88011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92583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4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5"/>
    <w:bookmarkStart w:name="z14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 (ке) ___________________________ проживающему (ей) в г.____________________________________________ в том, что он (она) согласно постановлению акимата Бородулихинского района № _________ от «_____» _________________________ ______ г. действительно назначен (а) опекуном (попечителем) над ____________________ «____» ________________ года рождения и над его (ее) имуществом (опись имущества в деле, 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Бородулихинского района    ______________________ Ф.И.О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«Отказа» в случае отсутствия записи в</w:t>
      </w:r>
      <w:r>
        <w:br/>
      </w:r>
      <w:r>
        <w:rPr>
          <w:rFonts w:ascii="Times New Roman"/>
          <w:b/>
          <w:i w:val="false"/>
          <w:color w:val="000000"/>
        </w:rPr>
        <w:t>
Электронном реестре по опеке и попечительству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что Вам </w:t>
      </w:r>
      <w:r>
        <w:rPr>
          <w:rFonts w:ascii="Times New Roman"/>
          <w:b/>
          <w:i w:val="false"/>
          <w:color w:val="000000"/>
          <w:sz w:val="28"/>
        </w:rPr>
        <w:t>отказано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в выдаче справки по опеке и попечительству над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 года рождения и над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(ФИО ребенка) (дата рождения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запись не найдена в Электронном реестре по опеке и попечительству.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Бородулихинского района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8"/>
    <w:bookmarkStart w:name="z15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551</w:t>
      </w:r>
    </w:p>
    <w:bookmarkEnd w:id="90"/>
    <w:bookmarkStart w:name="z15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End w:id="91"/>
    <w:bookmarkStart w:name="z15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2"/>
    <w:bookmarkStart w:name="z15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Бородулихинского района Восточно-Казахстанской области»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Бородулихинского района Восточно-Казахстанской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93"/>
    <w:bookmarkStart w:name="z16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4"/>
    <w:bookmarkStart w:name="z16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95"/>
    <w:bookmarkStart w:name="z16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96"/>
    <w:bookmarkStart w:name="z16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97"/>
    <w:bookmarkStart w:name="z17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98"/>
    <w:bookmarkStart w:name="z17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2154"/>
        <w:gridCol w:w="1292"/>
        <w:gridCol w:w="1148"/>
        <w:gridCol w:w="1292"/>
        <w:gridCol w:w="1436"/>
        <w:gridCol w:w="1292"/>
        <w:gridCol w:w="1005"/>
        <w:gridCol w:w="861"/>
        <w:gridCol w:w="1005"/>
        <w:gridCol w:w="1439"/>
      </w:tblGrid>
      <w:tr>
        <w:trPr>
          <w:trHeight w:val="67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7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8"/>
        <w:gridCol w:w="2364"/>
        <w:gridCol w:w="1251"/>
        <w:gridCol w:w="1391"/>
        <w:gridCol w:w="1530"/>
        <w:gridCol w:w="1251"/>
        <w:gridCol w:w="1251"/>
        <w:gridCol w:w="1251"/>
        <w:gridCol w:w="1531"/>
        <w:gridCol w:w="1113"/>
      </w:tblGrid>
      <w:tr>
        <w:trPr>
          <w:trHeight w:val="67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1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пароля 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7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1"/>
    <w:bookmarkStart w:name="z17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9461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95123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8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5"/>
    <w:bookmarkStart w:name="z18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867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 расположенной по адресу: 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дальнейшего проживания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Фразу "В дальнейшем дети будут обеспечены жильем" (написать собственноручно)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 год _____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 по адресу: __________________________________________________________ для получения кредита в размере __________ сроком на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 выдано)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 адрес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дополнительной площади или адреса близких родственников, согласных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взять детей), фразу "обязуемся в дальнейшем детей не оставить без жилья" - написать собственноручно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______ год  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 опеки и попечительства,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статьям 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(-ей, - их) _______________________________________________________________________________________________ разрешает на _________________________________________ недвижимого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имущества, расположенного по адресу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Бородулихинского района ___________________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8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9"/>
    <w:bookmarkStart w:name="z18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8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551</w:t>
      </w:r>
    </w:p>
    <w:bookmarkEnd w:id="111"/>
    <w:bookmarkStart w:name="z18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End w:id="112"/>
    <w:bookmarkStart w:name="z18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3"/>
    <w:bookmarkStart w:name="z19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Бородулихинского района Восточно-Казахстанской области»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Бородулихинского района Восточно-Казахстанской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14"/>
    <w:bookmarkStart w:name="z19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5"/>
    <w:bookmarkStart w:name="z19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16"/>
    <w:bookmarkStart w:name="z20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17"/>
    <w:bookmarkStart w:name="z20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18"/>
    <w:bookmarkStart w:name="z20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9"/>
    <w:bookmarkStart w:name="z21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1867"/>
        <w:gridCol w:w="1580"/>
        <w:gridCol w:w="1436"/>
        <w:gridCol w:w="1580"/>
        <w:gridCol w:w="1436"/>
        <w:gridCol w:w="1148"/>
        <w:gridCol w:w="1148"/>
        <w:gridCol w:w="718"/>
        <w:gridCol w:w="1149"/>
        <w:gridCol w:w="862"/>
      </w:tblGrid>
      <w:tr>
        <w:trPr>
          <w:trHeight w:val="67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1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2415"/>
        <w:gridCol w:w="1278"/>
        <w:gridCol w:w="1278"/>
        <w:gridCol w:w="1278"/>
        <w:gridCol w:w="1278"/>
        <w:gridCol w:w="1278"/>
        <w:gridCol w:w="1563"/>
        <w:gridCol w:w="1422"/>
        <w:gridCol w:w="1137"/>
      </w:tblGrid>
      <w:tr>
        <w:trPr>
          <w:trHeight w:val="67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1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22"/>
    <w:bookmarkStart w:name="z21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93726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94996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64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1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26"/>
    <w:bookmarkStart w:name="z21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 накопительном пенсионном фонде _______________ (название фонда указывается согласно записи в свидетельстве о праве на наследство) за несовершеннолетних детей (Ф.И.О.) _____________ в связи со смертью вкладчика (Ф.И.О) ______________ свидетельство о смерти от __________ года (дата выдачи свидетельства) № 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 (им) ребенку (детям):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Бородулихинского района разрешает (Ф.И.О. заявителя) _______________________, _______ года рождения, (удостоверение личности № _________ от ________ года, выдано ___________), законному(ым) представителю(ям) (родителям (родителю), опекуну или попечителю, патронатному воспитателю и другим заменяющим их лицам) несовершеннолетнего _________________________ (Ф.И.О. ребенка, года рождения), получить наследуемые пенсионные накопления в ________________ (наименование накопительного пенсионного фонда), с причитающимся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, согласно свидетельству о праве на наследство по закону/завещанию от ______________ года, выданного нотариусом (государственная лицензия № ___________ от __________ года, выдана _________), в связи со смертью вкладчика (Ф.И.О. наследодателя), _______________ (свидетельство о смерти от _______ года, № ________).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Бородулихинского района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Бородулихинского района разрешает (Ф.И.О. заявителя) _____________________________, _______ года рождения, (удостоверение личности № ___________ от ________ года, выдано ___________), законному (ым) представителю (ям) (родители (родитель), опекуну (ам) или попечителю, патронатному воспитателю и другим заменяющим их лицам) несовершеннолетнего ребенка (детей) __________________________________________________ (Ф.И.О. ребенка, года рождения), распорядиться вкладами несовершеннолетнего ребенка (детей) _____________________ (наименование банка), с причитающимися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Бородулихинского района  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Бородулихинского района, действующий в интересах несовершеннолетнего (-ей, - их)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Бородулихинского района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22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33"/>
    <w:bookmarkStart w:name="z22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2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Бородулихинского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551</w:t>
      </w:r>
    </w:p>
    <w:bookmarkEnd w:id="135"/>
    <w:bookmarkStart w:name="z226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End w:id="136"/>
    <w:bookmarkStart w:name="z22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7"/>
    <w:bookmarkStart w:name="z22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Бородулихинского района Восточно-Казахстанской области»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 </w:t>
      </w:r>
      <w:r>
        <w:rPr>
          <w:rFonts w:ascii="Times New Roman"/>
          <w:b w:val="false"/>
          <w:i w:val="false"/>
          <w:color w:val="000000"/>
          <w:sz w:val="28"/>
        </w:rPr>
        <w:t>№ 76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38"/>
    <w:bookmarkStart w:name="z23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39"/>
    <w:bookmarkStart w:name="z23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140"/>
    <w:bookmarkStart w:name="z24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41"/>
    <w:bookmarkStart w:name="z24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42"/>
    <w:bookmarkStart w:name="z24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143"/>
    <w:bookmarkStart w:name="z249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1723"/>
        <w:gridCol w:w="1580"/>
        <w:gridCol w:w="1004"/>
        <w:gridCol w:w="1005"/>
        <w:gridCol w:w="1292"/>
        <w:gridCol w:w="1292"/>
        <w:gridCol w:w="1436"/>
        <w:gridCol w:w="2011"/>
        <w:gridCol w:w="1438"/>
      </w:tblGrid>
      <w:tr>
        <w:trPr>
          <w:trHeight w:val="67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0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1705"/>
        <w:gridCol w:w="1278"/>
        <w:gridCol w:w="1136"/>
        <w:gridCol w:w="1136"/>
        <w:gridCol w:w="1278"/>
        <w:gridCol w:w="1278"/>
        <w:gridCol w:w="1421"/>
        <w:gridCol w:w="1279"/>
        <w:gridCol w:w="1279"/>
        <w:gridCol w:w="1137"/>
      </w:tblGrid>
      <w:tr>
        <w:trPr>
          <w:trHeight w:val="67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1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1974"/>
        <w:gridCol w:w="1519"/>
        <w:gridCol w:w="1062"/>
        <w:gridCol w:w="911"/>
        <w:gridCol w:w="1366"/>
        <w:gridCol w:w="1366"/>
        <w:gridCol w:w="1671"/>
        <w:gridCol w:w="1519"/>
        <w:gridCol w:w="1368"/>
      </w:tblGrid>
      <w:tr>
        <w:trPr>
          <w:trHeight w:val="67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частном жилищном фонде»</w:t>
      </w:r>
    </w:p>
    <w:bookmarkEnd w:id="147"/>
    <w:bookmarkStart w:name="z25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90043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91567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 через ПЭП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89662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5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частном жилищном фонде»</w:t>
      </w:r>
    </w:p>
    <w:bookmarkEnd w:id="152"/>
    <w:bookmarkStart w:name="z25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услугу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84709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ФИО заявителя: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 _______ года, Вы поставлены на учет граждан, нуждающихся в жилье из государственного жилищного фонда, по категории «_________________», со дня подачи заявления от _________ года № ________________, с составом семьи ______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момент постановки на учет Ваша очередность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 xml:space="preserve">Начальник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9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26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Ставим Вас в известность, что Вам (состав семьи __ человек) </w:t>
      </w:r>
      <w:r>
        <w:rPr>
          <w:rFonts w:ascii="Times New Roman"/>
          <w:b/>
          <w:i w:val="false"/>
          <w:color w:val="000000"/>
          <w:sz w:val="28"/>
        </w:rPr>
        <w:t xml:space="preserve">отказано </w:t>
      </w:r>
      <w:r>
        <w:rPr>
          <w:rFonts w:ascii="Times New Roman"/>
          <w:b w:val="false"/>
          <w:i w:val="false"/>
          <w:color w:val="000000"/>
          <w:sz w:val="28"/>
        </w:rPr>
        <w:t>в постановке на учет граждан, нуждающихся в жилье из государственного жилищного фонда.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 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данным решение, Вы вправе обжаловать его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156"/>
    <w:bookmarkStart w:name="z26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header.xml" Type="http://schemas.openxmlformats.org/officeDocument/2006/relationships/header" Id="rId1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