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db9daa" w14:textId="0db9da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Зыряновского района Восточно-Казахстанской области от 19 декабря 2012 года N 1606. Зарегистрировано Департаментом юстиции Восточно-Казахстанской области 18 января 2013 года N 2829. Утратило силу постановлением акимата Зыряновского района от 16 апреля 2013 года N 1811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      Сноска. Утратило силу постановлением акимата Зыряновского района от 16.04.2013 N 1811.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Примечание РЦПИ. 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9-1 Закона Республики Казахстан от 27 ноября 2000 года «Об административных процедурах», </w:t>
      </w:r>
      <w:r>
        <w:rPr>
          <w:rFonts w:ascii="Times New Roman"/>
          <w:b w:val="false"/>
          <w:i w:val="false"/>
          <w:color w:val="000000"/>
          <w:sz w:val="28"/>
        </w:rPr>
        <w:t>подпунктом 17-1)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«О местном государственном управлении и самоуправлении в Республике Казахстан», 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29 Закона Республики Казахстан от 11 января 2007 года «Об информатизации» акимат Зыряновского района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безработным гражданам»;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«Оформление документов для материального обеспечения детей-инвалидов, обучающихся и воспитывающихся на дому»;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очередь детей дошкольного возраста (до 7 лет) для направления в детские дошкольные организации»;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по опеке и попечительству»;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Зыряновского района Ерембесова К.Ш.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Зыряновского района                   Е. Салимов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«СОГЛАСОВАНО»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Министр транспорта и коммуникаций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Республики Казахстан                       А. Жумагалиев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14 декабря 2012 года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1606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безработным гражданам»</w:t>
      </w:r>
    </w:p>
    <w:bookmarkStart w:name="z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безработным гражданам» (далее – услуга) оказывается государственным учреждением «Отдел занятости и социальных программ Зыряновского района» (далее – услугодатель), на альтернативной основе через центр обслуживания населения (далее – Центр) по месту жительства, а также через портал «электронного правительства» по адресу: www.e.gov.kz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безработным гражданам»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безработным гражданам»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"/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Пошаговые действия и решения услугодателя через ПЭП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(справка о регистрации в качестве безработного),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Центр (диаграмма № 3)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услуги (справка о регистрации в качестве безработного),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ПЭП, представлены на веб-портале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услуги можно получить по телефону call-центра ПЭП: 1414.</w:t>
      </w:r>
    </w:p>
    <w:bookmarkEnd w:id="5"/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числе,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092"/>
        <w:gridCol w:w="2378"/>
        <w:gridCol w:w="2379"/>
        <w:gridCol w:w="1902"/>
        <w:gridCol w:w="2618"/>
      </w:tblGrid>
      <w:tr>
        <w:trPr>
          <w:trHeight w:val="4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21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181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на ПЭП по ИИН и паролю 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46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2979"/>
        <w:gridCol w:w="2750"/>
        <w:gridCol w:w="1604"/>
        <w:gridCol w:w="2522"/>
        <w:gridCol w:w="2522"/>
      </w:tblGrid>
      <w:tr>
        <w:trPr>
          <w:trHeight w:val="4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1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81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46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3"/>
        <w:gridCol w:w="2624"/>
        <w:gridCol w:w="3029"/>
        <w:gridCol w:w="2221"/>
        <w:gridCol w:w="2221"/>
        <w:gridCol w:w="2222"/>
      </w:tblGrid>
      <w:tr>
        <w:trPr>
          <w:trHeight w:val="67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73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60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Формирование сообщения об отсутствие данных ГБД ФЛ </w:t>
            </w:r>
          </w:p>
        </w:tc>
      </w:tr>
      <w:tr>
        <w:trPr>
          <w:trHeight w:val="162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30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035" w:hRule="atLeast"/>
        </w:trPr>
        <w:tc>
          <w:tcPr>
            <w:tcW w:w="4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2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2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0"/>
        <w:gridCol w:w="3062"/>
        <w:gridCol w:w="2356"/>
        <w:gridCol w:w="2119"/>
        <w:gridCol w:w="2356"/>
        <w:gridCol w:w="2357"/>
      </w:tblGrid>
      <w:tr>
        <w:trPr>
          <w:trHeight w:val="67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24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60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отказе, в связи с имеющимися нарушениями в документах потребителя 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25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</w:tc>
      </w:tr>
      <w:tr>
        <w:trPr>
          <w:trHeight w:val="1035" w:hRule="atLeast"/>
        </w:trPr>
        <w:tc>
          <w:tcPr>
            <w:tcW w:w="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2741"/>
        <w:gridCol w:w="1644"/>
        <w:gridCol w:w="2466"/>
        <w:gridCol w:w="2466"/>
        <w:gridCol w:w="3016"/>
      </w:tblGrid>
      <w:tr>
        <w:trPr>
          <w:trHeight w:val="6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3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6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21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3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801"/>
        <w:gridCol w:w="1867"/>
        <w:gridCol w:w="2101"/>
        <w:gridCol w:w="2335"/>
        <w:gridCol w:w="1867"/>
        <w:gridCol w:w="1402"/>
      </w:tblGrid>
      <w:tr>
        <w:trPr>
          <w:trHeight w:val="6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193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 удостоверенного (подписанного) ЭЦП в АРМ РШЭП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6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1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26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4709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709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ГУ "Отдел занятости и социальных программ":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 xml:space="preserve">(ФИО начальника)   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Безработный: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(ФИО заявителя)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 xml:space="preserve">(адрес заявителя)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выдать мне справку о статусе безработного(ой) за период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___________________ года по __________________ год.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заявлению прилагаются документы: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Бөлім бастығы: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 отдела: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Маман: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 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rPr>
          <w:rFonts w:ascii="Times New Roman"/>
          <w:b w:val="false"/>
          <w:i w:val="false"/>
          <w:color w:val="000000"/>
          <w:sz w:val="28"/>
        </w:rPr>
        <w:t>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Анықтаманы алуға өтініш берілген күні: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подачи заявления на получение справки:___________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(Выдача справок безработным гражданам)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ЖҰМЫССЫЗДЫҚ РЕТІНДЕ ТІРКЕУ ТУРАЛЫ АНЫҚТАМА</w:t>
      </w:r>
      <w:r>
        <w:br/>
      </w:r>
      <w:r>
        <w:rPr>
          <w:rFonts w:ascii="Times New Roman"/>
          <w:b/>
          <w:i w:val="false"/>
          <w:color w:val="000000"/>
        </w:rPr>
        <w:t>
СПРАВКА О РЕГИСТРАЦИИ В КАЧЕСТВЕ БЕЗРАБОТНОГО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Т.А.Ә.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Ф.И.О._____________________________________________________________________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Халықтың жұмыстылығы туралы Қазақстан Республикасы Заңының 15 бабына сәйкес,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жұмыссыз ретінде тіркелген: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ст.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занятости населения"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 безработным: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Қоғамдық әлеуметтік жұмыстарға қатысуы: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Участие в общественных социальных работах: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Кәсіби даярлаудан біліктілігін арттыру және қайта даярлықтан жастар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практикасынан өтті: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Прошел профессиональную подготовку, повышение квалификации и переподготовку,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молодежную практику: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Атаулы әлеуметтік көмек, тұрғын үй көмегі тағайындалды: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Назначен(а) адресная социальная помощь, жилищная помощь: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Анықтама: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ұсыну үшін берілген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Справка дана для предъявления: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 на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Кому: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САЛОВА ОЛЕСЯ ВЛАДИМИРОВНА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vertAlign w:val="superscript"/>
        </w:rPr>
        <w:t>(ФИО заявителя)</w:t>
      </w:r>
      <w:r>
        <w:rPr>
          <w:rFonts w:ascii="Times New Roman"/>
          <w:b w:val="false"/>
          <w:i w:val="false"/>
          <w:color w:val="000000"/>
          <w:sz w:val="28"/>
        </w:rPr>
        <w:t>     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Доводим до Вашего сведения, что Вам отказано в предоставлении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справки безработного.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Причина отказа: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     отказ на казахском          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Начальник отдела:   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              Иванов И.И.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  </w:t>
      </w:r>
      <w:r>
        <w:rPr>
          <w:rFonts w:ascii="Times New Roman"/>
          <w:b w:val="false"/>
          <w:i w:val="false"/>
          <w:color w:val="000000"/>
          <w:vertAlign w:val="superscript"/>
        </w:rPr>
        <w:t>(</w:t>
      </w:r>
      <w:r>
        <w:rPr>
          <w:rFonts w:ascii="Times New Roman"/>
          <w:b w:val="false"/>
          <w:i w:val="false"/>
          <w:color w:val="000000"/>
          <w:vertAlign w:val="superscript"/>
        </w:rPr>
        <w:t>ФИО)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безработным гражданам»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3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1606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документов для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детей-инвалидов, обучающихся и воспитывающихся на дому»</w:t>
      </w:r>
    </w:p>
    <w:bookmarkStart w:name="z3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"/>
    <w:bookmarkStart w:name="z3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«Оформление документов для материального обеспечения детей-инвалидов, обучающихся и воспитывающихся на дому» (далее – услуга) оказывается государственным учреждением «Отдел занятости и социальных программ Зыряновского района» (далее – услугодатель),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«Оформление документов для материального обеспечения детей-инвалидов, обучающихся и воспитывающихся на дому» (далее – Стандарт), утвержденного постановлением Правительства Республики Казахстан от 7 апреля 2011 года № 394 «Об утверждении стандартов государственных услуг в сфере социальной защиты, оказываемых местными исполнительными органами».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«Оформление документов для материального обеспечения детей-инвалидов, обучающихся и воспитывающихся на дому» (далее -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14"/>
    <w:bookmarkStart w:name="z3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15"/>
    <w:bookmarkStart w:name="z4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об оформлении документов),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ПЭП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услугу, предоставляемые потребителю в случае получения услуги посредством ПЭП, представлены веб-порталом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Необходимую информацию и консультацию по оказанию услуги можно получить по телефону call-центра ПЭП: 1414.</w:t>
      </w:r>
    </w:p>
    <w:bookmarkEnd w:id="16"/>
    <w:bookmarkStart w:name="z4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ПЭП; ШЭП; РШЭП; АРМ РШЭП;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услуги)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Результаты оказания услуги потребителям измеряются показателями качества и доступности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бланков,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услуги: выход в Интернет, наличие ИИН у потребителя, авторизация ПЭП, наличие у пользователя ЭЦП.</w:t>
      </w:r>
    </w:p>
    <w:bookmarkStart w:name="z5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2"/>
        <w:gridCol w:w="2573"/>
        <w:gridCol w:w="2958"/>
        <w:gridCol w:w="2701"/>
        <w:gridCol w:w="2702"/>
        <w:gridCol w:w="1544"/>
      </w:tblGrid>
      <w:tr>
        <w:trPr>
          <w:trHeight w:val="675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795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отсутствие данных ГБД ФЛ</w:t>
            </w:r>
          </w:p>
        </w:tc>
      </w:tr>
      <w:tr>
        <w:trPr>
          <w:trHeight w:val="1695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140" w:hRule="atLeast"/>
        </w:trPr>
        <w:tc>
          <w:tcPr>
            <w:tcW w:w="2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9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7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"/>
        <w:gridCol w:w="3575"/>
        <w:gridCol w:w="2446"/>
        <w:gridCol w:w="2258"/>
        <w:gridCol w:w="1882"/>
        <w:gridCol w:w="2258"/>
      </w:tblGrid>
      <w:tr>
        <w:trPr>
          <w:trHeight w:val="67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114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6"/>
        <w:gridCol w:w="3677"/>
        <w:gridCol w:w="2363"/>
        <w:gridCol w:w="2101"/>
        <w:gridCol w:w="1838"/>
        <w:gridCol w:w="2365"/>
      </w:tblGrid>
      <w:tr>
        <w:trPr>
          <w:trHeight w:val="67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2968"/>
        <w:gridCol w:w="1907"/>
        <w:gridCol w:w="2332"/>
        <w:gridCol w:w="2333"/>
        <w:gridCol w:w="2757"/>
      </w:tblGrid>
      <w:tr>
        <w:trPr>
          <w:trHeight w:val="67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1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рабочих дней</w:t>
            </w:r>
          </w:p>
        </w:tc>
      </w:tr>
      <w:tr>
        <w:trPr>
          <w:trHeight w:val="82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3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5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Оформление документов для материального 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обучающихся и воспитывающихся на дому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5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«Оформление документов для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детей-инвалидов,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обучающихся и воспитывающихся на дому»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Экранная форма заявления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 отдела занятости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социальных программ: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начальника       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Заявителя: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(ФИО заявителя)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№ удостоверения личности:___________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кем выдано: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РНН:                    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СИК:________________________________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Вас назначить материальное обеспечение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ребенка-инвалида, обучающегося и воспитывающегося на дому.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ФИО ребенка: 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№ лицевого счета: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банка: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К заявлению прилагаются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электронная копия свидетельства о рождении ребенка;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книги регистрации граждан либо справки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адресного бюро, либо справки Акима сельского округа (сведения 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прописке);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заключения психолого-педагогической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консультации;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справки об инвалидности;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 о наличии счета в банке.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(документов для</w:t>
      </w:r>
      <w:r>
        <w:br/>
      </w:r>
      <w:r>
        <w:rPr>
          <w:rFonts w:ascii="Times New Roman"/>
          <w:b/>
          <w:i w:val="false"/>
          <w:color w:val="000000"/>
        </w:rPr>
        <w:t>
материального обеспечения детей-инвалидов, обучающихся и</w:t>
      </w:r>
      <w:r>
        <w:br/>
      </w:r>
      <w:r>
        <w:rPr>
          <w:rFonts w:ascii="Times New Roman"/>
          <w:b/>
          <w:i w:val="false"/>
          <w:color w:val="000000"/>
        </w:rPr>
        <w:t>
воспитывающихся на дому)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Заявитель: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Адрес: 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Уведомляем Вас о назначении материального обеспечения Вашему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ребенку-инвалиду ___________________________________________________,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обучающемуся и воспитывающемуся на дому, в размере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период с ____________по___________.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6"/>
        <w:gridCol w:w="2606"/>
        <w:gridCol w:w="2848"/>
        <w:gridCol w:w="6650"/>
      </w:tblGrid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Квартал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Сумма выплаты</w:t>
            </w:r>
          </w:p>
        </w:tc>
      </w:tr>
      <w:tr>
        <w:trPr>
          <w:trHeight w:val="30" w:hRule="atLeast"/>
        </w:trPr>
        <w:tc>
          <w:tcPr>
            <w:tcW w:w="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Информируем Вас о том, что для получения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Вам необходимо обратиться в отдел занятости и 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программ.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      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           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 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308600" cy="105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 при формировании заключения комиссии.</w:t>
      </w:r>
    </w:p>
    <w:bookmarkStart w:name="z5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1606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очередь детей дошкольного возраста (до 7 лет)</w:t>
      </w:r>
      <w:r>
        <w:br/>
      </w:r>
      <w:r>
        <w:rPr>
          <w:rFonts w:ascii="Times New Roman"/>
          <w:b/>
          <w:i w:val="false"/>
          <w:color w:val="000000"/>
        </w:rPr>
        <w:t>
для направления в детские дошкольные организации»</w:t>
      </w:r>
    </w:p>
    <w:bookmarkStart w:name="z5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3"/>
    <w:bookmarkStart w:name="z6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«Постановка на очередь детей дошкольного возраста (до 7 лет) для направления в детские дошкольные организации» (далее - электронная государственная услуга) оказывается государственным учреждением «Отдел образования Зыряновского района», аппаратами акимов поселков, сельских округов (далее - услугодатель) и через центр обслуживания населения по месту жительства (далее - Центр), а также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очередь детей дошкольного возраста (до 7 лет) для направления в детские дошкольные организации»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 услуга.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очередь детей дошкольного возраста (до 7 лет) для направления в детские дошкольные организации»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ДДО – детская дошкольная организация;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24"/>
    <w:bookmarkStart w:name="z6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5"/>
    <w:bookmarkStart w:name="z6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при оказании электронной государственной услуги,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2) функционального взаимодействия при оказании электронной государственной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авторизации.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электронной государственной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(направление в ДДО либо уведомление о постановке на очередь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электронной государственной услуге: на веб-портале «электронного правительства» в разделе «История получения услуг», а также при обращении к услугодателю или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26"/>
    <w:bookmarkStart w:name="z7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приведены диаграммы, отражающие взаимосвязь между логической последовательностью действий СФЕ (в процессе оказания электронной государственной услуги), в соответствии с их описаниями.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бланков, в соответствии с которыми должен быть представлен результат оказания электронной государственной услуги (выходной документ), включая формы уведомления.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законность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Start w:name="z7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5504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5250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4"/>
        <w:gridCol w:w="2772"/>
        <w:gridCol w:w="3049"/>
        <w:gridCol w:w="1940"/>
        <w:gridCol w:w="1940"/>
        <w:gridCol w:w="2495"/>
      </w:tblGrid>
      <w:tr>
        <w:trPr>
          <w:trHeight w:val="67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154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отсутствии данных ГБД ФЛ</w:t>
            </w:r>
          </w:p>
        </w:tc>
      </w:tr>
      <w:tr>
        <w:trPr>
          <w:trHeight w:val="121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– 15 секунд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7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4"/>
        <w:gridCol w:w="2867"/>
        <w:gridCol w:w="2622"/>
        <w:gridCol w:w="3370"/>
        <w:gridCol w:w="3246"/>
        <w:gridCol w:w="241"/>
      </w:tblGrid>
      <w:tr>
        <w:trPr>
          <w:trHeight w:val="67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Услугодатель </w:t>
            </w:r>
          </w:p>
        </w:tc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33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документах потребителя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44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документ.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555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55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1260" w:hRule="atLeast"/>
        </w:trPr>
        <w:tc>
          <w:tcPr>
            <w:tcW w:w="3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66</w:t>
            </w:r>
          </w:p>
        </w:tc>
        <w:tc>
          <w:tcPr>
            <w:tcW w:w="28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6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2"/>
        <w:gridCol w:w="2766"/>
        <w:gridCol w:w="2488"/>
        <w:gridCol w:w="2212"/>
        <w:gridCol w:w="2212"/>
        <w:gridCol w:w="2490"/>
      </w:tblGrid>
      <w:tr>
        <w:trPr>
          <w:trHeight w:val="67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3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78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4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2"/>
        <w:gridCol w:w="3503"/>
        <w:gridCol w:w="1658"/>
        <w:gridCol w:w="1844"/>
        <w:gridCol w:w="1659"/>
        <w:gridCol w:w="1659"/>
        <w:gridCol w:w="1845"/>
      </w:tblGrid>
      <w:tr>
        <w:trPr>
          <w:trHeight w:val="67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АРМ РШЭП 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53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 к форме запроса необходимых документов и удостоверение ЭЦП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 - уведомления</w:t>
            </w:r>
          </w:p>
        </w:tc>
      </w:tr>
      <w:tr>
        <w:trPr>
          <w:trHeight w:val="300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5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7"/>
        <w:gridCol w:w="3562"/>
        <w:gridCol w:w="2741"/>
        <w:gridCol w:w="1918"/>
        <w:gridCol w:w="1645"/>
        <w:gridCol w:w="2467"/>
      </w:tblGrid>
      <w:tr>
        <w:trPr>
          <w:trHeight w:val="67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</w:tr>
      <w:tr>
        <w:trPr>
          <w:trHeight w:val="825" w:hRule="atLeast"/>
        </w:trPr>
        <w:tc>
          <w:tcPr>
            <w:tcW w:w="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6"/>
        <w:gridCol w:w="2654"/>
        <w:gridCol w:w="2521"/>
        <w:gridCol w:w="2920"/>
        <w:gridCol w:w="2521"/>
        <w:gridCol w:w="1858"/>
      </w:tblGrid>
      <w:tr>
        <w:trPr>
          <w:trHeight w:val="67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рабочих дня</w:t>
            </w:r>
          </w:p>
        </w:tc>
      </w:tr>
      <w:tr>
        <w:trPr>
          <w:trHeight w:val="825" w:hRule="atLeast"/>
        </w:trPr>
        <w:tc>
          <w:tcPr>
            <w:tcW w:w="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8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Формы, шаблоны бланков, в соответствии с которыми должен быть</w:t>
      </w:r>
      <w:r>
        <w:br/>
      </w:r>
      <w:r>
        <w:rPr>
          <w:rFonts w:ascii="Times New Roman"/>
          <w:b/>
          <w:i w:val="false"/>
          <w:color w:val="000000"/>
        </w:rPr>
        <w:t>
представлен результат оказания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(выходной документ), включая формы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Отдел образования Зыряновского района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НАПРАВЛЕНИЕ № 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Для зачисления ребенка в дошкольную организацию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Зыряновского района направляет в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организацию № _________, расположенную по адресу: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 (поселок)_________________, ул.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ребенка: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Дата рождения: 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Домашний адрес ребенка: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должно быть предоставлено в дошкольную организацию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течение пяти дней со дня его 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Направление выдано «__» _______ _____г.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Зыряновского района 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уведомления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 о регистрации ребенка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Настоящее уведомление выдано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   (ФИО родителя)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поставлен(а) на очередь в «Журнале регистрации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для направления в дошкольные организации» за № 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«___» _________ 20__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Потребители, состоящие в очереди на получение места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дошкольную организацию, имеют возможность осуществлять контроль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продвижения своей очередности в соответствии с графиком работы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(отдел, акимат), а так же через электронный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Специалист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                     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отказа в предоставлении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Уважаемый(ая) _____________________________________,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 (ФИО заявителя)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уведомляем Вас о том, что Вам отказано в выдаче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Вашему ребенку _______________________ в детскую дошкольную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 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организацию по причине 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                      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 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Зыряновского района           </w:t>
      </w:r>
      <w:r>
        <w:rPr>
          <w:rFonts w:ascii="Times New Roman"/>
          <w:b w:val="false"/>
          <w:i w:val="false"/>
          <w:color w:val="000000"/>
          <w:vertAlign w:val="superscript"/>
        </w:rPr>
        <w:t>(ФИО, подпись, печать)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8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очередь детей дошкольного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возраста (до 7 лет) для направления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детские дошкольные организации»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«Постановка на очередь детей дошкольного возраста (до 7 лет) для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направления в детские дошкольные организации»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8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1606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по опеке и попечительству»</w:t>
      </w:r>
    </w:p>
    <w:bookmarkStart w:name="z8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3"/>
    <w:bookmarkStart w:name="z8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Электронная государственная услуга «Выдача справок по опеке и попечительству» (далее - электронная государственная услуга) оказывается государственным учреждением «Отдел образования Зыряновского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по опеке и попечительству»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по опеке и попечительству»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Зыряновского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End w:id="34"/>
    <w:bookmarkStart w:name="z8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35"/>
    <w:bookmarkStart w:name="z9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данных,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авторизации,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услуге,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Стандарте,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электронной государственной услуге,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МИО, потребитель осуществляет регистрацию на ПЭП с помощью ИИН и пароля (осуществляется для незарегистрированных потребителей на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ПЭП,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36"/>
    <w:bookmarkStart w:name="z9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37"/>
    <w:bookmarkStart w:name="z10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СФЕ, с указанием срока выполнения каждого действия,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38"/>
    <w:bookmarkStart w:name="z10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4121"/>
        <w:gridCol w:w="1939"/>
        <w:gridCol w:w="1939"/>
        <w:gridCol w:w="1939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8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данных,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7"/>
        <w:gridCol w:w="3632"/>
        <w:gridCol w:w="1709"/>
        <w:gridCol w:w="2137"/>
        <w:gridCol w:w="1923"/>
        <w:gridCol w:w="1709"/>
        <w:gridCol w:w="1283"/>
      </w:tblGrid>
      <w:tr>
        <w:trPr>
          <w:trHeight w:val="67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97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услуге, в связи с имеющимися нарушениями в документах потребителя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9"/>
        <w:gridCol w:w="4080"/>
        <w:gridCol w:w="1920"/>
        <w:gridCol w:w="1920"/>
        <w:gridCol w:w="1920"/>
        <w:gridCol w:w="2401"/>
      </w:tblGrid>
      <w:tr>
        <w:trPr>
          <w:trHeight w:val="67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отказе,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40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1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0"/>
        <w:gridCol w:w="3513"/>
        <w:gridCol w:w="2066"/>
        <w:gridCol w:w="2273"/>
        <w:gridCol w:w="2274"/>
        <w:gridCol w:w="2274"/>
      </w:tblGrid>
      <w:tr>
        <w:trPr>
          <w:trHeight w:val="67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отказе, в связи с имеющимися нарушениями в документах потребителя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9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0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СПРАВКА № 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Настоящая справка выдана гр.(ке)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проживающему(ей) в г.______________________________________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том, что он(она) согласно постановлению акимата Зыряновского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района № _________ от «__» ____________ ______ г. действительно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назначен(а) опекуном (попечителем) над __________ «__» 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рождения и над его(ее) имуществом (опись имущества в деле,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имущества нет).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опекуна (попечителя) возлагается обязанность о воспитании,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обучении, подготовке к общественно-полезной деятельности подопечного,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защищать и охранять его личные имущественные права, являться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представителем на суде и во всех государственных учреждениях без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особого полномочия.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Ф.И.О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«Отказа» в случае отсутствия записи</w:t>
      </w:r>
      <w:r>
        <w:br/>
      </w:r>
      <w:r>
        <w:rPr>
          <w:rFonts w:ascii="Times New Roman"/>
          <w:b/>
          <w:i w:val="false"/>
          <w:color w:val="000000"/>
        </w:rPr>
        <w:t>
в Электронном реестре по опеке и попечительству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Уважаемый _____________________, уведомляем Вас о том,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 (ФИО заявителя)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что Вам отказано в выдаче справки по опеке 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над 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                     (ФИО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 года рождения и над его (ее) имуществом.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(дата рождения ребенка)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запись не найдена в Электронном реестре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опеке и попечительству.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 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0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по опеке и попечительству»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  <w:u w:val="single"/>
        </w:rPr>
        <w:t>«Выдача справок по опеке и попечительству»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0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1606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органов, 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
попечительству для оформления сделок с имуществом,</w:t>
      </w:r>
      <w:r>
        <w:br/>
      </w:r>
      <w:r>
        <w:rPr>
          <w:rFonts w:ascii="Times New Roman"/>
          <w:b/>
          <w:i w:val="false"/>
          <w:color w:val="000000"/>
        </w:rPr>
        <w:t>
принадлежащим на праве собственности несовершеннолетним детям»</w:t>
      </w:r>
    </w:p>
    <w:bookmarkStart w:name="z10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электронная государственная услуга) оказывается государственным учреждением «Отдел образования Зыряновского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органов, осуществляющих функции по опеки или попечительству для оформления сделок с имуществом, принадлежащим на праве собственности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Зыряновского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Start w:name="z11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5"/>
    <w:bookmarkStart w:name="z11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 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ЦОН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46"/>
    <w:bookmarkStart w:name="z120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47"/>
    <w:bookmarkStart w:name="z12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End w:id="48"/>
    <w:bookmarkStart w:name="z12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6"/>
        <w:gridCol w:w="3637"/>
        <w:gridCol w:w="2181"/>
        <w:gridCol w:w="1939"/>
        <w:gridCol w:w="2181"/>
        <w:gridCol w:w="2426"/>
      </w:tblGrid>
      <w:tr>
        <w:trPr>
          <w:trHeight w:val="67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3"/>
        <w:gridCol w:w="3181"/>
        <w:gridCol w:w="1907"/>
        <w:gridCol w:w="1908"/>
        <w:gridCol w:w="1696"/>
        <w:gridCol w:w="1696"/>
        <w:gridCol w:w="1909"/>
      </w:tblGrid>
      <w:tr>
        <w:trPr>
          <w:trHeight w:val="67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5"/>
        <w:gridCol w:w="3760"/>
        <w:gridCol w:w="1990"/>
        <w:gridCol w:w="2212"/>
        <w:gridCol w:w="2433"/>
        <w:gridCol w:w="1990"/>
      </w:tblGrid>
      <w:tr>
        <w:trPr>
          <w:trHeight w:val="67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211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пароля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2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969"/>
        <w:gridCol w:w="2100"/>
        <w:gridCol w:w="2101"/>
        <w:gridCol w:w="2568"/>
        <w:gridCol w:w="1635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43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2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2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9822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Зыряновского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продажу (обмен, дарение) квартиры,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расположенной по адресу:_______________________________________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 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(Ф.И.О.,№ удостоверения личности, кем и когда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выдано)________________________________________________________.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Адрес дальнейшего проживания 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Фразу "В дальнейшем дети будут обеспечены жильем" (написать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собственноручно).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 год _______________ 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Зыряновского района от супругов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(Ф.И.О. полностью, без сокращений точно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документу, удостоверяющему личность)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проживающих по адресу, телефон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Просим Вашего разрешения на залог квартиры, расположенной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адресу: _______________________________ для получения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кредита в размере __________ сроком на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Имеем детей: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1.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2. 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- "согласны")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Сведения о матери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Письмо из банка №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случае потери жилья дети будут проживать по адресу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дополнительной площади или адреса близких родственников,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согласных взять детей), фразу "обязуемся в дальнейшем детей не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оставить без жилья" - написать собственноручно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  </w:t>
      </w:r>
      <w:r>
        <w:rPr>
          <w:rFonts w:ascii="Times New Roman"/>
          <w:b w:val="false"/>
          <w:i w:val="false"/>
          <w:color w:val="000000"/>
          <w:sz w:val="28"/>
        </w:rPr>
        <w:t>Подпись обоих супругов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Дата «__» ______ год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«Справка» положительного ответа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Районный отдел образования, осуществляющий функции органов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опеки и попечительства, согласно статьям 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Гражданского кодекса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Казахстан, </w:t>
      </w:r>
      <w:r>
        <w:rPr>
          <w:rFonts w:ascii="Times New Roman"/>
          <w:b w:val="false"/>
          <w:i w:val="false"/>
          <w:color w:val="000000"/>
          <w:sz w:val="28"/>
        </w:rPr>
        <w:t>пункту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13 Закона 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жилищных отношениях", </w:t>
      </w:r>
      <w:r>
        <w:rPr>
          <w:rFonts w:ascii="Times New Roman"/>
          <w:b w:val="false"/>
          <w:i w:val="false"/>
          <w:color w:val="000000"/>
          <w:sz w:val="28"/>
        </w:rPr>
        <w:t>статье 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 браке (супружестве) и семье",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 недвижимого имущества,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расположенного по адресу 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 ____________________ подпись (Ф.И.О.)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3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органов, осуществляющих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функции по опеке или попечительству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несовершеннолетним детям»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органов, осуществляющих функции по опеке или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попечительству для оформления сделок с 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праве собственности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3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1606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справок в пенсионные фонды, банки для распоряжения</w:t>
      </w:r>
      <w:r>
        <w:br/>
      </w:r>
      <w:r>
        <w:rPr>
          <w:rFonts w:ascii="Times New Roman"/>
          <w:b/>
          <w:i w:val="false"/>
          <w:color w:val="000000"/>
        </w:rPr>
        <w:t>
вкладами несовершеннолетних детей, в территориальные</w:t>
      </w:r>
      <w:r>
        <w:br/>
      </w:r>
      <w:r>
        <w:rPr>
          <w:rFonts w:ascii="Times New Roman"/>
          <w:b/>
          <w:i w:val="false"/>
          <w:color w:val="000000"/>
        </w:rPr>
        <w:t>
подразделения Комитета дорожной полиции Министерства внутренних</w:t>
      </w:r>
      <w:r>
        <w:br/>
      </w:r>
      <w:r>
        <w:rPr>
          <w:rFonts w:ascii="Times New Roman"/>
          <w:b/>
          <w:i w:val="false"/>
          <w:color w:val="000000"/>
        </w:rPr>
        <w:t>
дел Республики Казахстан для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
несовершеннолетним детям»</w:t>
      </w:r>
    </w:p>
    <w:bookmarkStart w:name="z133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электронная государственная услуга) оказывается государственным учреждением «Отдел образования Зыряновского района» через Центры обслуживания населения по месту жительства (далее - Центр) и через веб-портал «электронного правительства» по адресу: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Электронная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«Выдача справок в пенсионные фонды, банки для распоряжения вкладами несовершеннолетних детей, в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- Стандарт), утвержденного постановлением Правительства Республики Казахстан от 31 августа 2012 года № 1119 «Об утверждении стандартов государственных услуг, оказываемых Министерством образования и науки Республики Казахстан, местными исполнительными органами в сфере образования и науки».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электронной государственной услуги: частично автоматизированная (электронная государственная услуга, содержащая медиа-разрывы).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электронной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«Выдача справок в пенсионные фонды, банки для распоряжения вкладами несовершеннолетних детей, территориальные подразделения Комитета дорожной полиции Министерства внутренних дел Республики Казахстан для оформления наследства несовершеннолетним детям»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МИО - местный исполнительный орган – государственное учреждение «Отдел образования Зыряновского района», непосредственно предоставляющее электронную государственную услугу;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Start w:name="z13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МИО по оказанию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5"/>
    <w:bookmarkStart w:name="z14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через Центр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ЦОН логина и пароля (процесс авторизации) для оказания электронной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электронной государственной 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доверенности-данные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потребителя, а также в ЕНИС –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потребителя),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МИО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потребителем через оператора Центра результата электронной государственной 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МИО через ПЭП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потребителем услуги, указанной в настоящем Регламенте, вывод на экран формы запроса для оказания электронной государственной 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электронной государственной 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 услуги посредством ЭЦП потребителя и направление электронного документа (запроса) через ШЭП в АРМ РШЭП для обработки МИО;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МИО соответствия приложенных потребителем документов, указанных в Стандарте и основаниям для оказания электронной государственной 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электронной государственной 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– получение потребителем результата электронной государственной услуги (справки в форме электронного документа), сформированного АРМ РШЭП. Электронный документ формируется с использованием ЭЦП уполномоченного лица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Экранные формы заполнения запроса и форма заявления на электронную государственную услугу, предоставляемые потребителю на государственном и русском языках, в случае получения электронной государственной услуги посредством ПЭП представлены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Способ проверки получателем статуса исполнения запроса по электронной государственной услуге: на ПЭП в разделе «История получения услуг», а также при обращении в Центр или МИО.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Номер телефона для получения информации об электронной государственной услуге, также в случае необходимости оценки (в том числе обжалование) их качества: саll–центр ПЭП: 1414.</w:t>
      </w:r>
    </w:p>
    <w:bookmarkEnd w:id="56"/>
    <w:bookmarkStart w:name="z14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11.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Текстовое табличное описание последовательности действий (процедур, функций, операций) СФЕ с указанием срока выполнения каждого действия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Диаграммы, отражающие взаимосвязь между логической последовательностью действий (в процессе оказания электронной государственной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Формы, шаблоны бланков, в соответствии с которыми должен быть представлен результат оказания электронной государственной услуги, в том числе с указанием правил форматно-логического контроля, включая формы уведомлений, писем и напоминаний,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Результаты оказания электронной государственной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Требования, предъявляемые к процессу оказания электронной государственной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Технические условия оказания электронной государственной услуги: выход в Интернет, наличие ИИН у потребителя, авторизация ПЭП, наличие у пользователя ЭЦП.</w:t>
      </w:r>
    </w:p>
    <w:bookmarkStart w:name="z15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2567"/>
        <w:gridCol w:w="2568"/>
        <w:gridCol w:w="2334"/>
        <w:gridCol w:w="2568"/>
        <w:gridCol w:w="2336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7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Авторизуется оператор Центра по логину и паролю 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68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100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8"/>
        <w:gridCol w:w="2744"/>
        <w:gridCol w:w="1995"/>
        <w:gridCol w:w="1995"/>
        <w:gridCol w:w="1746"/>
        <w:gridCol w:w="1995"/>
        <w:gridCol w:w="1747"/>
      </w:tblGrid>
      <w:tr>
        <w:trPr>
          <w:trHeight w:val="67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документа. удостоверенного (подписанного) ЭЦП в АРМ РШЭП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8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1005" w:hRule="atLeast"/>
        </w:trPr>
        <w:tc>
          <w:tcPr>
            <w:tcW w:w="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51"/>
        <w:gridCol w:w="3806"/>
        <w:gridCol w:w="2140"/>
        <w:gridCol w:w="2141"/>
        <w:gridCol w:w="2141"/>
        <w:gridCol w:w="2141"/>
      </w:tblGrid>
      <w:tr>
        <w:trPr>
          <w:trHeight w:val="67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запроса, выбором потребителя ЭЦП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78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8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3"/>
        <w:gridCol w:w="3667"/>
        <w:gridCol w:w="2062"/>
        <w:gridCol w:w="2521"/>
        <w:gridCol w:w="2293"/>
        <w:gridCol w:w="1834"/>
      </w:tblGrid>
      <w:tr>
        <w:trPr>
          <w:trHeight w:val="67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Потребитель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15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минута 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</w:t>
            </w:r>
          </w:p>
        </w:tc>
      </w:tr>
      <w:tr>
        <w:trPr>
          <w:trHeight w:val="825" w:hRule="atLeast"/>
        </w:trPr>
        <w:tc>
          <w:tcPr>
            <w:tcW w:w="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6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2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5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5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Экранные формы заявлений 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снять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накопительном пенсионном фонде _______________ (название фонда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указывается согласно записи в свидетельстве о праве на наследство)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 несовершеннолетних детей (Ф.И.О.) _____________ в связи со смертью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вкладчика (Ф.И.О) ______________ свидетельство о смерти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 (дата выдачи свидетельства) № 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распоряжение (уступка прав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обязательств, расторжение договоров) вкладами в банке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 (название банка) несовершеннолетних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детей: 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(указать Ф.И.О. детей, год рождения, № свидетельства о рождении,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дети старше 10 лет расписываются, пишут слово – «согласны»)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отце (Ф.И.О., № удостоверения личности, кем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когда выдано)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 матери (Ф.И.О., № удостоверения личности, кем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 когда выдано)____________________________________________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Начальнику отдела образования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(Ф.И.О. заявителя) 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 проживания, телефон: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Прошу Вашего разрешения на осуществление сделки в отношении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средства, принадлежащего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несовершеннолетнему(им) ребенку (детям):__________________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1-тармағыда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 на электронную</w:t>
      </w:r>
      <w:r>
        <w:br/>
      </w:r>
      <w:r>
        <w:rPr>
          <w:rFonts w:ascii="Times New Roman"/>
          <w:b/>
          <w:i w:val="false"/>
          <w:color w:val="000000"/>
        </w:rPr>
        <w:t>
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накопительного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пенсионного фонда 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Зыряновского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 ________________, _____ года рождения, (удостоверение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личности № _________ от _______ года, выдано ________), законному(ым)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представителю(ям) (родителям (родителю), опекуну или попечителю,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патронатному воспитателю и другим заменяющим их лицам)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 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получить наследуемые пенсионные накопления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 (наименование накопительного пенсионного фонда),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причитающимся инвестиционным доходом, пеней и иными поступлениями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соответствии с законодательством, согласно свидетельству о праве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наследство по закону/завещанию от ______________ года, выданного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нотариусом (государственная лицензия № ___________ от 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выдана_________), в связи со смертью вкладчика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наследодателя), _____________ (свидетельство о смерти от 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года, № ________).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банка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Зыряновского района разрешает (Ф.И.О.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заявителя)_____________________________,_______ года рождения,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(удостоверение личности № ___________ от ________ года, выдано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___________), законному(ым) представителю(ям) (родители (родитель),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опекуну(ам) или попечителю, патронатному воспитателю и другим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заменяющим их лицам)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 (Ф.И.О. ребенка, года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рождения), распорядиться вкладами несовершеннолетнего ребенка (детей)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 (наименование банка), с причитающимися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инвестиционным доходом, пеней и иными поступлениями в соответствии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«Справка»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территориального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Отдел образования Зыряновского района, действующий в интересах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несовершеннолетнего(-ей, -их) 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разрешает на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транспортного средства _______________________________________.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отдела образования                 (Ф.И.О.)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Зыряновского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Справка действительна в течение 1 (одного) месяца со дня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6068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Уведомления поставляются по мере изменения статуса исполнения заявления либо в случае продления срока оказания услуги.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bookmarkStart w:name="z15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справок в пенсионные фонды,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банки для распоряжение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территориальные подразделения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Комитета дорожной полиции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Министерства внутренних дел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Республики Казахстан для оформления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наследства несовершеннолетним детям»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 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«Выдача справок в пенсионные фонды, банки для распоряжения вкладами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несовершеннолетних детей, в территориальные подразделения Комитета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дорожной полиции Министерства внутренних дел Республики Казахстан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оформления наследства несовершеннолетним детям»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Start w:name="z15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 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акимата Зыряновского района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19 декабря 2012 года № 1606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«Постановка на учет и очередность граждан, нуждающихся в жилище</w:t>
      </w:r>
      <w:r>
        <w:br/>
      </w:r>
      <w:r>
        <w:rPr>
          <w:rFonts w:ascii="Times New Roman"/>
          <w:b/>
          <w:i w:val="false"/>
          <w:color w:val="000000"/>
        </w:rPr>
        <w:t>
из государственного жилищного фонда или жилище, арендованном</w:t>
      </w:r>
      <w:r>
        <w:br/>
      </w:r>
      <w:r>
        <w:rPr>
          <w:rFonts w:ascii="Times New Roman"/>
          <w:b/>
          <w:i w:val="false"/>
          <w:color w:val="000000"/>
        </w:rPr>
        <w:t>
местным исполнительным органом в частном жилищном фонде»</w:t>
      </w:r>
    </w:p>
    <w:bookmarkStart w:name="z15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Электронная государственная услуга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- услуга) оказывается государственным учреждением «Отдел жилищно-коммунального хозяйства, пассажирского транспорта и автомобильных дорог Зыряновского района» (далее – услугодатель) на альтернативной основе через центры обслуживания населения (далее – Центр), а так же через веб-портал «электронного правительства»: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фонде», утвержденного постановлением Правительства Республики Казахстан от 8 февраля 2010 года № 76 «Об утверждении стандарта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фонде»»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Степень автоматизации услуги: частично автоматизированная (услуга, содержащая медиа - разрывы).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Вид оказания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Понятия и сокращения, используемые в настоящем регламенте электронной государственной услуги «Постановка на учет и очередность граждан, нуждающихся в жилище из государственного жилищного фонда или жилище, арендованном местным исполнительным органом в частном жилищном фонде» (далее – Регламент):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АРМ - автоматизированное рабочее место;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(далее – ИС) –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единая нотариальная информационная система (далее - ЕНИС) - это аппаратно-программный комплекс, предназначенный для автоматизации нотариальной деятельности и взаимодействия органов юстиции и нотариальных палат;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ИС МИО – информационная система местных исполнительных органов;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индивидуальный идентификационный номер (далее – ИИН) –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ГБД ФЛ - государственная база данных «Физические лица»;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СФЕ - структурно-функциональные единицы;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медиа-разрыв – чередование бумажного и электронного документооборота в процессе оказания услуг, когда необходимы преобразования документов из электронной формы в бумажную или наоборот;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пользователь – субъект, обращающийся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–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потребитель – физическое лицо, которому оказывается электронная государственная услуга;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информационная система центров обслуживания населения (далее – ИС ЦОН) – информационная система, предназначенная для автоматизации процесса предоставления услуг населению (физическим и юридическим лицам) через центры обслуживания населения Республики Казахстан, а также соответствующими министерствами и ведомствами;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электронный документ – документ, в котором информация представлена в электронно-цифровой форме и удостоверена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государственная услуга –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электронная цифровая подпись (далее – ЭЦП) –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шлюз «электронного правительства» (далее – ШЭП) –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региональный шлюз «электронного правительства» (далее – РШЭП) – подсистема шлюза «электронного правительства», предназначенная для интеграции информационных систем «электронного акимата»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 веб-портал «электронного правительства» (далее – ПЭП) – информационная система, представляющая собой единое окно доступа ко всей консолидированной правительственной информации, включая нормативную правовую базу, и к электронным государственным услугам.</w:t>
      </w:r>
    </w:p>
    <w:bookmarkStart w:name="z16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Порядок деятельности услугодателя по оказанию услуги</w:t>
      </w:r>
    </w:p>
    <w:bookmarkEnd w:id="64"/>
    <w:bookmarkStart w:name="z16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Пошаговые действия и решения услугодателя (диаграмма № 1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сотрудником услугодателя в АРМ РШЭП ИИН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 о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потребителя в ГБД ФЛ;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услугодателя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–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(обработка) услугодателем соответствия приложенных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Стандарте,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–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Пошаговые действия и решения услугодателя через Центр (диаграмма № 2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АРМ ИС ЦОН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потребителя, а также данных по доверенности представителя потребителя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 о данных потребителя, а также в ЕНИС - о данных доверенности представителя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потребителя в ГБД ФЛ, данных доверенности в ЕНИС;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потребителем,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потребителя) удостоверенного (подписанного) ЭЦП оператора Центра через ШЭП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потребителем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потребителем через оператора Центра результата услуги (уведомление в форме электронного документа), сформированного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услугодателя через ПЭП (диаграмма № 3 функционального взаимодействия при оказании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потребитель осуществляет регистрацию на ПЭП с помощью ИИН и пароля (осуществляется для незарегистрированных потребителей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потребителем ИИН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потребителе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 в связи с имеющимися нарушениями в данных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потребителем услуги, указанной в настоящем Регламенте, вывод на экран формы запроса для оказания услуги и заполнение потребителем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неподтверждением подлинности ЭЦП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услуги посредством ЭЦП потребителя и направление электронного документа (запроса) через ШЭП в АРМ РШЭП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регистрация электронного документа в АРМ РШЭП;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(обработка) услугодателем соответствия приложенных потребителем документов, указанных в Стандарте,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имеющимися нарушениями в документах потребителя;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получение потребителем результата услуги (уведомление в форме электронного документа), сформированного АРМ РШЭП.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Экранные формы заполнения запроса и форма заявления на услугу, предоставляемые потребителю в случае получения услуги посредством ПЭП приведены на портале «электронного правительства»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Способ проверки получателем статуса исполнения запроса по услуге: на ПЭП в разделе «История получения услуг», а также при обращении к услугодателю или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Необходимую информацию и консультацию по оказанию электронной государственной услуги можно получить по телефону саll–центр ПЭП: 1414.</w:t>
      </w:r>
    </w:p>
    <w:bookmarkEnd w:id="65"/>
    <w:bookmarkStart w:name="z171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в процессе оказания услуги</w:t>
      </w:r>
    </w:p>
    <w:bookmarkEnd w:id="66"/>
    <w:bookmarkStart w:name="z1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12. СФЕ, которые участвуют в процессе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услугодатель; оператор Центра; ПЭП; ШЭП; РШЭП; АРМ РШЭП; АРМ ИС ЦОН; ЕНИС; ГБД ФЛ.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Текстовое табличное описание последовательности действий (процедур, функций, операций) СФЕ, с указанием срока выполнения каждого действия,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Диаграммы, отражающие взаимосвязь между логической последовательностью действий (в процессе оказания услуги) СФЕ в соответствии с их описаниями,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Формы, шаблоны бланков. в соответствии с которыми должен быть представлен результат оказания услуги, в том числе с указанием правил форматно-логического контроля, включая формы уведомлений, писем, указаны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Результаты оказания услуги потребителям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17. Требования, предъявляемые к процессу оказания услуги потребителями: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соблюдение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соблюдение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конфиденциальность (защита от несанкционированного получения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целостность (защита от несанкционированного изменения информации);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доступность (защита от несанкционированного удержания информации и ресурсов).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Технические условия оказания услуги: выход в Интернет, наличие ИИН у потребителя, авторизация ПЭП, наличие у пользователя ЭЦП.</w:t>
      </w:r>
    </w:p>
    <w:bookmarkEnd w:id="67"/>
    <w:bookmarkStart w:name="z17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действий СФЕ через услугодателя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3"/>
        <w:gridCol w:w="2802"/>
        <w:gridCol w:w="3082"/>
        <w:gridCol w:w="1961"/>
        <w:gridCol w:w="1961"/>
        <w:gridCol w:w="2521"/>
      </w:tblGrid>
      <w:tr>
        <w:trPr>
          <w:trHeight w:val="67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действия(хода, потока работ)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</w:t>
            </w:r>
          </w:p>
        </w:tc>
      </w:tr>
      <w:tr>
        <w:trPr>
          <w:trHeight w:val="20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АРМ РШЭП через ИИН и пароль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Выбор сотрудником Услугодателя услуги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о данных потребителя в ГБД ФЛ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отсутствии данных ГБД ФЛ</w:t>
            </w:r>
          </w:p>
        </w:tc>
      </w:tr>
      <w:tr>
        <w:trPr>
          <w:trHeight w:val="121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запроса.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555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– 15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секунд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</w:tr>
      <w:tr>
        <w:trPr>
          <w:trHeight w:val="1260" w:hRule="atLeast"/>
        </w:trPr>
        <w:tc>
          <w:tcPr>
            <w:tcW w:w="3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30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9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– если есть нарушения;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1"/>
        <w:gridCol w:w="3387"/>
        <w:gridCol w:w="1693"/>
        <w:gridCol w:w="1882"/>
        <w:gridCol w:w="2634"/>
        <w:gridCol w:w="2823"/>
      </w:tblGrid>
      <w:tr>
        <w:trPr>
          <w:trHeight w:val="67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05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формы запроса с прикреплением сканированных документов и удостоверением ЭЦП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 в АРМ РШЭП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Формирует сообщение об отказе в связи с имеющимися нарушениями в документах потребителя 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69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555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10 - 15 секунд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1260" w:hRule="atLeast"/>
        </w:trPr>
        <w:tc>
          <w:tcPr>
            <w:tcW w:w="3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8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– если есть нарушения; 8 – если нарушений нет</w:t>
            </w:r>
          </w:p>
        </w:tc>
        <w:tc>
          <w:tcPr>
            <w:tcW w:w="2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действий СФЕ через Центр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4"/>
        <w:gridCol w:w="2802"/>
        <w:gridCol w:w="2521"/>
        <w:gridCol w:w="2241"/>
        <w:gridCol w:w="2241"/>
        <w:gridCol w:w="2521"/>
      </w:tblGrid>
      <w:tr>
        <w:trPr>
          <w:trHeight w:val="67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ИС ЦОН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Оператор Центра 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ГБД ФЛ, ЕНИС</w:t>
            </w:r>
          </w:p>
        </w:tc>
      </w:tr>
      <w:tr>
        <w:trPr>
          <w:trHeight w:val="199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оператор Центра по логину и паролю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запроса в ГБД ФЛ, ЕНИС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 невозможности получения данных в связи с отсутствием данных потребителя</w:t>
            </w:r>
          </w:p>
        </w:tc>
      </w:tr>
      <w:tr>
        <w:trPr>
          <w:trHeight w:val="15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в системе с присвоением номера заявлению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</w:tr>
      <w:tr>
        <w:trPr>
          <w:trHeight w:val="300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минуты</w:t>
            </w:r>
          </w:p>
        </w:tc>
      </w:tr>
      <w:tr>
        <w:trPr>
          <w:trHeight w:val="825" w:hRule="atLeast"/>
        </w:trPr>
        <w:tc>
          <w:tcPr>
            <w:tcW w:w="3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2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3"/>
        <w:gridCol w:w="3554"/>
        <w:gridCol w:w="1683"/>
        <w:gridCol w:w="1871"/>
        <w:gridCol w:w="1683"/>
        <w:gridCol w:w="1684"/>
        <w:gridCol w:w="1872"/>
      </w:tblGrid>
      <w:tr>
        <w:trPr>
          <w:trHeight w:val="67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</w:tc>
      </w:tr>
      <w:tr>
        <w:trPr>
          <w:trHeight w:val="34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Оператор Центра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235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(процесса, процедуры, операции) и их описание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Направление документа, удостоверенного (подписанного) ЭЦП в АРМ РШЭП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78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результата услуги- уведомления</w:t>
            </w:r>
          </w:p>
        </w:tc>
      </w:tr>
      <w:tr>
        <w:trPr>
          <w:trHeight w:val="300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– если есть нарушения; 9 – если нарушений нет</w:t>
            </w:r>
          </w:p>
        </w:tc>
        <w:tc>
          <w:tcPr>
            <w:tcW w:w="1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18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Описание действий СФЕ через ПЭП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7"/>
        <w:gridCol w:w="3034"/>
        <w:gridCol w:w="2335"/>
        <w:gridCol w:w="1634"/>
        <w:gridCol w:w="3268"/>
        <w:gridCol w:w="2102"/>
      </w:tblGrid>
      <w:tr>
        <w:trPr>
          <w:trHeight w:val="67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</w:tr>
      <w:tr>
        <w:trPr>
          <w:trHeight w:val="34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</w:t>
            </w:r>
          </w:p>
        </w:tc>
      </w:tr>
      <w:tr>
        <w:trPr>
          <w:trHeight w:val="79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Авторизуется на ПЭП по ИИН и паролю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Выбирает услугу и формирует данные запроса выбором потребителя ЭЦП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Формирует сообщение об отказе в связи с имеющимися нарушениями в данных потребителя ЭЦП</w:t>
            </w:r>
          </w:p>
        </w:tc>
      </w:tr>
      <w:tr>
        <w:trPr>
          <w:trHeight w:val="108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уведомления об успешном формировании запроса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запрашиваемой электронной государственной услуге</w:t>
            </w:r>
          </w:p>
        </w:tc>
      </w:tr>
      <w:tr>
        <w:trPr>
          <w:trHeight w:val="300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 минута</w:t>
            </w:r>
          </w:p>
        </w:tc>
      </w:tr>
      <w:tr>
        <w:trPr>
          <w:trHeight w:val="825" w:hRule="atLeast"/>
        </w:trPr>
        <w:tc>
          <w:tcPr>
            <w:tcW w:w="3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3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2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– если есть нарушения в данных потребителя; 3 – если авторизация прошла успешно</w:t>
            </w:r>
          </w:p>
        </w:tc>
        <w:tc>
          <w:tcPr>
            <w:tcW w:w="16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</w:t>
            </w:r>
          </w:p>
        </w:tc>
        <w:tc>
          <w:tcPr>
            <w:tcW w:w="32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4 - если есть нарушения в данных потребителя; 5 – если нарушений нет</w:t>
            </w:r>
          </w:p>
        </w:tc>
        <w:tc>
          <w:tcPr>
            <w:tcW w:w="21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продолжение таблицы: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"/>
        <w:gridCol w:w="2825"/>
        <w:gridCol w:w="1955"/>
        <w:gridCol w:w="2391"/>
        <w:gridCol w:w="2174"/>
        <w:gridCol w:w="3044"/>
      </w:tblGrid>
      <w:tr>
        <w:trPr>
          <w:trHeight w:val="67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</w:tc>
      </w:tr>
      <w:tr>
        <w:trPr>
          <w:trHeight w:val="34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Потребитель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АРМ РШЭП</w:t>
            </w:r>
          </w:p>
        </w:tc>
      </w:tr>
      <w:tr>
        <w:trPr>
          <w:trHeight w:val="79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Удостоверение (подписание) посредством ЭЦП потребителя и направление запроса в АРМ РШЭП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документа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сообщения об отказе в связи с имеющимися нарушениями в документах потребителя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потребителем результата услуги</w:t>
            </w:r>
          </w:p>
        </w:tc>
      </w:tr>
      <w:tr>
        <w:trPr>
          <w:trHeight w:val="108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распорядительное решение)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Маршрутизация запроса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запроса с присвоением номера заявлению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Формирование мотивированного отказа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Отображение выходного документа</w:t>
            </w:r>
          </w:p>
        </w:tc>
      </w:tr>
      <w:tr>
        <w:trPr>
          <w:trHeight w:val="300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 – 1 минута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минута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секунд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календарных дней</w:t>
            </w:r>
          </w:p>
        </w:tc>
      </w:tr>
      <w:tr>
        <w:trPr>
          <w:trHeight w:val="825" w:hRule="atLeast"/>
        </w:trPr>
        <w:tc>
          <w:tcPr>
            <w:tcW w:w="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</w:tc>
        <w:tc>
          <w:tcPr>
            <w:tcW w:w="2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23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7 - если есть нарушения в данных потребителя; 8 – если нарушений нет</w:t>
            </w:r>
          </w:p>
        </w:tc>
        <w:tc>
          <w:tcPr>
            <w:tcW w:w="21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  <w:tc>
          <w:tcPr>
            <w:tcW w:w="30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</w:p>
        </w:tc>
      </w:tr>
    </w:tbl>
    <w:bookmarkStart w:name="z18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 арендованном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местным исполнительным органом в частном жилищном фонде»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услугодателя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2583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2583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
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613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через ПЭП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1821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8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положительного ответа на услугу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решением жилищной комиссии от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 года, Вы поставлены на учет граждан, нуждающихся в жилье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из государственного жилищного фонда, по категории «______________»,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 дня подачи заявления от _______ года № _____________, с составом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семьи ______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 момент постановки на учет Ваша очередность № 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7 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Уведомления, предоставляемые потребителю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Уведомления поставляются по мере изменения статуса исполнения заявления. Произвольная строка с текстом уведомления отражается в разделе «Уведомления» в личном кабинете на портале «электронного правительства».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Выходная форма отрицательного ответа (отказ)</w:t>
      </w:r>
      <w:r>
        <w:br/>
      </w:r>
      <w:r>
        <w:rPr>
          <w:rFonts w:ascii="Times New Roman"/>
          <w:b/>
          <w:i w:val="false"/>
          <w:color w:val="000000"/>
        </w:rPr>
        <w:t>
на электронную государственную услугу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Выходная форма отрицательного ответа предоставляется в произвольной форме в виде письма с текстом обоснования отказа.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27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Образец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ФИО заявителя: 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Адрес: 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Телефон: ___________________________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Уведомление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Ставим Вас в известность, что Вам (состав семьи __ человек)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отказано в постановке на учет граждан, нуждающихся в жилье из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государственного жилищного фонда.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Причина отказа: 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  (причина отказа)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случае несогласия с данным решение, Вы вправе обжаловать его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 порядке, установленном законодательством.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Начальник 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                               (ФИО)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Осы құжат «Электрондық құжат және электрондық цифрлық қолтаңба туралы» 2003 жылғы 7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қаңтардағы N 370-II ҚРЗ 7-бабының 1-тармағына сәйкес қағаз тасығыштағы құжатқа тең.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Данный документ согласно пункту 1 статьи 7 ЗРК от 7 января 2003 года «Об электронном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документе и электронной цифровой подписи» равнозначен документу на бумажном носителе.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39878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* Штрих-код «Электрондық әкімдік» ақпараттық жүйесі ұсынған және электрондық-цифрлық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қолтаңбамен қол қойылған деректерді қамтиды {указать подразделение} (Указать регион).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Штрих-код содержит данные, предоставленные информационной системой « Электронный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акимат» и подписанные электронно-цифровой подписью {указать подразделение} (Указать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регион).</w:t>
      </w:r>
    </w:p>
    <w:bookmarkStart w:name="z18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«Постановка на учет и очередность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нуждающихся в жилище из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жилищного фонда или жилище,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арендованном местным исполнительным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органом в частном жилищном фонде»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Форма анкеты для определения показателей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Удовлетворены ли Вы качеством процесса и результатом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 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header.xml" Type="http://schemas.openxmlformats.org/officeDocument/2006/relationships/header" Id="rId7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