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adbf28" w14:textId="6adbf2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Катон-Карагайского района Восточно-Казахстанской области от 29 декабря 2012 года N 1204. Зарегистрировано Департаментом юстиции Восточно-Казахстанской области 08 февраля 2013 года N 2873. Утратило силу  - постановлением акимата Катон-Карагайского района от 20 мая 2013 года N 1405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  - постановлением акимата Катон-Карагайского района от 20.05.2013 N 1405.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Катон-Карагайского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Катон-Карагайского района Б. Ракишеву.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Катон-Карагайского района             А. Бекбосынов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___________ 2012 год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Катон-Карагайского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1204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Катон-Карагайского  района» (далее – услугодатель)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Start w:name="z2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6"/>
        <w:gridCol w:w="2948"/>
        <w:gridCol w:w="2278"/>
        <w:gridCol w:w="2546"/>
        <w:gridCol w:w="2144"/>
        <w:gridCol w:w="2548"/>
      </w:tblGrid>
      <w:tr>
        <w:trPr>
          <w:trHeight w:val="48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ьное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 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0"/>
        <w:gridCol w:w="2600"/>
        <w:gridCol w:w="2600"/>
        <w:gridCol w:w="2080"/>
        <w:gridCol w:w="2860"/>
        <w:gridCol w:w="2340"/>
      </w:tblGrid>
      <w:tr>
        <w:trPr>
          <w:trHeight w:val="48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7 -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есть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данных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2641"/>
        <w:gridCol w:w="3047"/>
        <w:gridCol w:w="2235"/>
        <w:gridCol w:w="2235"/>
        <w:gridCol w:w="2236"/>
      </w:tblGrid>
      <w:tr>
        <w:trPr>
          <w:trHeight w:val="67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7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 пароль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ФЛ </w:t>
            </w:r>
          </w:p>
        </w:tc>
      </w:tr>
      <w:tr>
        <w:trPr>
          <w:trHeight w:val="162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заявлению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8"/>
        <w:gridCol w:w="2930"/>
        <w:gridCol w:w="2621"/>
        <w:gridCol w:w="2313"/>
        <w:gridCol w:w="3085"/>
        <w:gridCol w:w="1543"/>
      </w:tblGrid>
      <w:tr>
        <w:trPr>
          <w:trHeight w:val="67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 сканированных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удостоверением ЭЦП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 отказе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200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мотивированного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25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–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3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  невозможности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связи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 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"/>
        <w:gridCol w:w="2864"/>
        <w:gridCol w:w="1909"/>
        <w:gridCol w:w="2148"/>
        <w:gridCol w:w="2387"/>
        <w:gridCol w:w="1910"/>
        <w:gridCol w:w="1433"/>
      </w:tblGrid>
      <w:tr>
        <w:trPr>
          <w:trHeight w:val="6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 прикреплением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удостоверение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 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услуги </w:t>
            </w:r>
          </w:p>
        </w:tc>
      </w:tr>
      <w:tr>
        <w:trPr>
          <w:trHeight w:val="166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успешном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запроса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мотивированного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121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(ФИО заявителя)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(адрес заявителя)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 (АҚСУ Қ.).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Акимата (Г.АКСУ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Акимият} (АҚСУ К.).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Акимата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 (АҚСУ Қ.).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Акимата (Г.АКСУ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Катон-Карагайского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1204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 1. Общие положения</w:t>
      </w:r>
    </w:p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Катон-Карагайского 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5"/>
    <w:bookmarkStart w:name="z3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6"/>
    <w:bookmarkStart w:name="z4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17"/>
    <w:bookmarkStart w:name="z4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Start w:name="z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19"/>
    <w:bookmarkStart w:name="z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74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3567"/>
        <w:gridCol w:w="2208"/>
        <w:gridCol w:w="2208"/>
        <w:gridCol w:w="2209"/>
        <w:gridCol w:w="2039"/>
      </w:tblGrid>
      <w:tr>
        <w:trPr>
          <w:trHeight w:val="67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действия (процесса,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через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пароль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9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30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</w:tr>
      <w:tr>
        <w:trPr>
          <w:trHeight w:val="114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нарушения; 5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нарушений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648"/>
        <w:gridCol w:w="2443"/>
        <w:gridCol w:w="2444"/>
        <w:gridCol w:w="2444"/>
        <w:gridCol w:w="2444"/>
      </w:tblGrid>
      <w:tr>
        <w:trPr>
          <w:trHeight w:val="67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сканированных документов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ЭЦП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 отказе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9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завершения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(данные,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отказа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14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4"/>
        <w:gridCol w:w="3412"/>
        <w:gridCol w:w="2218"/>
        <w:gridCol w:w="2218"/>
        <w:gridCol w:w="2218"/>
        <w:gridCol w:w="2390"/>
      </w:tblGrid>
      <w:tr>
        <w:trPr>
          <w:trHeight w:val="48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1"/>
        <w:gridCol w:w="3630"/>
        <w:gridCol w:w="2998"/>
        <w:gridCol w:w="2052"/>
        <w:gridCol w:w="2368"/>
        <w:gridCol w:w="1421"/>
      </w:tblGrid>
      <w:tr>
        <w:trPr>
          <w:trHeight w:val="48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распорядительное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 –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начальника)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заявителя)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 ребенка-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Акимат (АҚСУ Қ.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электрондық-цифрлық 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қамтиды}.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обучающемуся и воспитывающемуся на дому в размере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Акимат} (АҚСУ К.).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  Акимата {Г.АКСУ}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Катон-Карагайского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1204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6"/>
    <w:bookmarkStart w:name="z5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образования, физической культуры и спорта Катон-Карагайского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7"/>
    <w:bookmarkStart w:name="z6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8"/>
    <w:bookmarkStart w:name="z6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29"/>
    <w:bookmarkStart w:name="z7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0"/>
    <w:bookmarkStart w:name="z7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31"/>
    <w:bookmarkStart w:name="z7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2"/>
    <w:bookmarkStart w:name="z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3567"/>
        <w:gridCol w:w="2208"/>
        <w:gridCol w:w="2208"/>
        <w:gridCol w:w="2209"/>
        <w:gridCol w:w="2039"/>
      </w:tblGrid>
      <w:tr>
        <w:trPr>
          <w:trHeight w:val="67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через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пароль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95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</w:tr>
      <w:tr>
        <w:trPr>
          <w:trHeight w:val="30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 –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секунд</w:t>
            </w:r>
          </w:p>
        </w:tc>
      </w:tr>
      <w:tr>
        <w:trPr>
          <w:trHeight w:val="114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нарушения; 5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нарушений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7"/>
        <w:gridCol w:w="2648"/>
        <w:gridCol w:w="2443"/>
        <w:gridCol w:w="2444"/>
        <w:gridCol w:w="2444"/>
        <w:gridCol w:w="2444"/>
      </w:tblGrid>
      <w:tr>
        <w:trPr>
          <w:trHeight w:val="67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операции)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прикреплением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 сканированных   документов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удостоверением  ЭЦП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 отказе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связи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95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 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  отказа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30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140" w:hRule="atLeast"/>
        </w:trPr>
        <w:tc>
          <w:tcPr>
            <w:tcW w:w="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 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форме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  удостоверение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отказе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в услуге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резульатата 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"/>
        <w:gridCol w:w="3108"/>
        <w:gridCol w:w="2020"/>
        <w:gridCol w:w="2952"/>
        <w:gridCol w:w="2020"/>
        <w:gridCol w:w="2175"/>
      </w:tblGrid>
      <w:tr>
        <w:trPr>
          <w:trHeight w:val="48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ьное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"/>
        <w:gridCol w:w="3230"/>
        <w:gridCol w:w="2691"/>
        <w:gridCol w:w="2692"/>
        <w:gridCol w:w="1974"/>
        <w:gridCol w:w="1615"/>
      </w:tblGrid>
      <w:tr>
        <w:trPr>
          <w:trHeight w:val="48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дня</w:t>
            </w:r>
          </w:p>
        </w:tc>
      </w:tr>
      <w:tr>
        <w:trPr>
          <w:trHeight w:val="825" w:hRule="atLeast"/>
        </w:trPr>
        <w:tc>
          <w:tcPr>
            <w:tcW w:w="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Зыряновского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Зыряновского района направляет в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Зыряновского района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«Журнале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организации»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Зыряновского района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Катон-Карагайского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1204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 1. Общие положения</w:t>
      </w:r>
    </w:p>
    <w:bookmarkStart w:name="z8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образования, физической культуры и спорта Катон-Карагайского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образования, физической культуры и спорта Катон-Карагайского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0"/>
    <w:bookmarkStart w:name="z8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1"/>
    <w:bookmarkStart w:name="z9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числе, обжалование) их качества: саll–центр ПЭП: 1414.</w:t>
      </w:r>
    </w:p>
    <w:bookmarkEnd w:id="42"/>
    <w:bookmarkStart w:name="z9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Start w:name="z10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отсутствием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8"/>
        <w:gridCol w:w="3502"/>
        <w:gridCol w:w="2626"/>
        <w:gridCol w:w="2101"/>
        <w:gridCol w:w="1751"/>
        <w:gridCol w:w="1401"/>
        <w:gridCol w:w="1051"/>
      </w:tblGrid>
      <w:tr>
        <w:trPr>
          <w:trHeight w:val="645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удостоверенного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 сообщения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услуге,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связи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имеющимися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успешном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Формиравание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2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3353"/>
        <w:gridCol w:w="2179"/>
        <w:gridCol w:w="2179"/>
        <w:gridCol w:w="2179"/>
        <w:gridCol w:w="2348"/>
      </w:tblGrid>
      <w:tr>
        <w:trPr>
          <w:trHeight w:val="4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3520"/>
        <w:gridCol w:w="3018"/>
        <w:gridCol w:w="2347"/>
        <w:gridCol w:w="1844"/>
        <w:gridCol w:w="1509"/>
      </w:tblGrid>
      <w:tr>
        <w:trPr>
          <w:trHeight w:val="4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3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сообщения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отказе в связи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завершения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3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7 -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есть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данных потребителя; 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по опеке и попечительству» </w:t>
      </w:r>
    </w:p>
    <w:bookmarkEnd w:id="45"/>
    <w:bookmarkStart w:name="z2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электронной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справок по опеке и попечительству» 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 (она) согласно постановлению акимата Зыряновского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подготовке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Выходная форма «Отказа» в случае отсутствия записи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Катон-Карагайского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1204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 1. Общие положения</w:t>
      </w:r>
    </w:p>
    <w:bookmarkStart w:name="z11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образования, физической культуры и спорта Катон-Карагайского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образования, физической культуры и спорта Катон-Карагайского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1"/>
    <w:bookmarkStart w:name="z11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2"/>
    <w:bookmarkStart w:name="z11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3"/>
    <w:bookmarkStart w:name="z120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4"/>
    <w:bookmarkStart w:name="z12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числе,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5"/>
    <w:bookmarkStart w:name="z12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"/>
        <w:gridCol w:w="3729"/>
        <w:gridCol w:w="2663"/>
        <w:gridCol w:w="2485"/>
        <w:gridCol w:w="1598"/>
        <w:gridCol w:w="1954"/>
      </w:tblGrid>
      <w:tr>
        <w:trPr>
          <w:trHeight w:val="64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 оператор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логину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ие о невозможности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получения данных,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 отсутст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вием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–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удостоверение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удостоверенного (подписанного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ния  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3353"/>
        <w:gridCol w:w="2179"/>
        <w:gridCol w:w="2179"/>
        <w:gridCol w:w="2179"/>
        <w:gridCol w:w="2348"/>
      </w:tblGrid>
      <w:tr>
        <w:trPr>
          <w:trHeight w:val="4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  потреби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теля; 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7"/>
        <w:gridCol w:w="4578"/>
        <w:gridCol w:w="1991"/>
        <w:gridCol w:w="1592"/>
        <w:gridCol w:w="2190"/>
        <w:gridCol w:w="1792"/>
      </w:tblGrid>
      <w:tr>
        <w:trPr>
          <w:trHeight w:val="480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распорядительное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ния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7"/>
    <w:bookmarkStart w:name="z2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 xml:space="preserve">22 </w:t>
      </w:r>
      <w:r>
        <w:rPr>
          <w:rFonts w:ascii="Times New Roman"/>
          <w:b w:val="false"/>
          <w:i w:val="false"/>
          <w:color w:val="000000"/>
          <w:sz w:val="28"/>
        </w:rPr>
        <w:t>- 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попечительству, для оформления сделок с имуществом, принадлежащим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 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Катон-Карагайского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1204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 1. Общие положения</w:t>
      </w:r>
    </w:p>
    <w:bookmarkStart w:name="z13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образования, физической культуры и спорта Катон-Карагайского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 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образования, физической культуры и спорта Катон-Карагайского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63"/>
    <w:bookmarkStart w:name="z13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4"/>
    <w:bookmarkStart w:name="z14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потребителя).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числе, обжалование) их качества: саll–центр ПЭП: 1414.</w:t>
      </w:r>
    </w:p>
    <w:bookmarkEnd w:id="65"/>
    <w:bookmarkStart w:name="z14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6"/>
    <w:bookmarkStart w:name="z14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67"/>
    <w:bookmarkStart w:name="z15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связи с отсутствием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системе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присвоением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 потребителя;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–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удостоверенного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удостоверенного (подписанного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успешном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Маршрутизация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 –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6"/>
        <w:gridCol w:w="3143"/>
        <w:gridCol w:w="2151"/>
        <w:gridCol w:w="2151"/>
        <w:gridCol w:w="2482"/>
        <w:gridCol w:w="2317"/>
      </w:tblGrid>
      <w:tr>
        <w:trPr>
          <w:trHeight w:val="48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теля;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3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2498"/>
        <w:gridCol w:w="2498"/>
        <w:gridCol w:w="1998"/>
        <w:gridCol w:w="2748"/>
        <w:gridCol w:w="2249"/>
      </w:tblGrid>
      <w:tr>
        <w:trPr>
          <w:trHeight w:val="4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 решение)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82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7 - если есть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7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9"/>
    <w:bookmarkStart w:name="z2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Зыряновского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Зыряновского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Зыряновского района,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для 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Катон-Карагайского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1204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 1. Общие положения</w:t>
      </w:r>
    </w:p>
    <w:bookmarkStart w:name="z16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Катон-Карагайского района» (далее – услугодатель) на альтернативной основе через центры обслуживания населения (далее – Центр), а также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информационная система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числе,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пользователь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потребитель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электронная государственная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шлюз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веб-портал «электронного правительства»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5"/>
    <w:bookmarkStart w:name="z16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76"/>
    <w:bookmarkStart w:name="z16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 Стандарте,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77"/>
    <w:bookmarkStart w:name="z17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8"/>
    <w:bookmarkStart w:name="z17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числе,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9"/>
    <w:bookmarkStart w:name="z17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2641"/>
        <w:gridCol w:w="3047"/>
        <w:gridCol w:w="2235"/>
        <w:gridCol w:w="2235"/>
        <w:gridCol w:w="2236"/>
      </w:tblGrid>
      <w:tr>
        <w:trPr>
          <w:trHeight w:val="67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7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 через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 и пароль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ФЛ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ФЛ </w:t>
            </w:r>
          </w:p>
        </w:tc>
      </w:tr>
      <w:tr>
        <w:trPr>
          <w:trHeight w:val="162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системе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заявлению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мотивированного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3081"/>
        <w:gridCol w:w="2370"/>
        <w:gridCol w:w="2133"/>
        <w:gridCol w:w="2371"/>
        <w:gridCol w:w="2371"/>
      </w:tblGrid>
      <w:tr>
        <w:trPr>
          <w:trHeight w:val="67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потребителя 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20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 отказа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</w:p>
        </w:tc>
      </w:tr>
      <w:tr>
        <w:trPr>
          <w:trHeight w:val="25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  дней</w:t>
            </w:r>
          </w:p>
        </w:tc>
      </w:tr>
      <w:tr>
        <w:trPr>
          <w:trHeight w:val="1035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  логину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ГБД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получения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запроса 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системе с присвоением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данных потребителя;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9"/>
        <w:gridCol w:w="2864"/>
        <w:gridCol w:w="1909"/>
        <w:gridCol w:w="2148"/>
        <w:gridCol w:w="2387"/>
        <w:gridCol w:w="1910"/>
        <w:gridCol w:w="1433"/>
      </w:tblGrid>
      <w:tr>
        <w:trPr>
          <w:trHeight w:val="6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прикреплением 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удостоверение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 удостоверенного (подписанного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сообщения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Получение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потребителем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66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формировании запроса 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мотивированного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результата услуги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уведомления</w:t>
            </w:r>
          </w:p>
        </w:tc>
      </w:tr>
      <w:tr>
        <w:trPr>
          <w:trHeight w:val="300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1 минута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календарных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дней</w:t>
            </w:r>
          </w:p>
        </w:tc>
      </w:tr>
      <w:tr>
        <w:trPr>
          <w:trHeight w:val="1215" w:hRule="atLeast"/>
        </w:trPr>
        <w:tc>
          <w:tcPr>
            <w:tcW w:w="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9 – если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1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5"/>
        <w:gridCol w:w="2826"/>
        <w:gridCol w:w="2402"/>
        <w:gridCol w:w="2261"/>
        <w:gridCol w:w="2261"/>
        <w:gridCol w:w="2685"/>
      </w:tblGrid>
      <w:tr>
        <w:trPr>
          <w:trHeight w:val="48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(хода,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ПЭП по ИИН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паролю 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отказе,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ЭЦП</w:t>
            </w:r>
          </w:p>
        </w:tc>
      </w:tr>
      <w:tr>
        <w:trPr>
          <w:trHeight w:val="1080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ное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уведомления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услуге</w:t>
            </w:r>
          </w:p>
        </w:tc>
      </w:tr>
      <w:tr>
        <w:trPr>
          <w:trHeight w:val="465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нарушения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прошла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потребителя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;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 нет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4"/>
        <w:gridCol w:w="2549"/>
        <w:gridCol w:w="2549"/>
        <w:gridCol w:w="2039"/>
        <w:gridCol w:w="2804"/>
        <w:gridCol w:w="2295"/>
      </w:tblGrid>
      <w:tr>
        <w:trPr>
          <w:trHeight w:val="48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 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РШЭП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имеющимися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нарушениями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потребителя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1080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присвоени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ем номера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отказа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выходного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</w:p>
        </w:tc>
      </w:tr>
      <w:tr>
        <w:trPr>
          <w:trHeight w:val="46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30 секунд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  дней</w:t>
            </w:r>
          </w:p>
        </w:tc>
      </w:tr>
      <w:tr>
        <w:trPr>
          <w:trHeight w:val="825" w:hRule="atLeast"/>
        </w:trPr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 нарушения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данных потребителя;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8 –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</w:tc>
        <w:tc>
          <w:tcPr>
            <w:tcW w:w="2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81"/>
    <w:bookmarkStart w:name="z2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10502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7 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Акима (АҚСУ Қ.)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электрондық-цифрлық 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{Г.АКСУ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740900" cy="168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740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Образец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 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решением,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Акима (АҚСУ Қ.)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электрондық-цифрлық қолтаңбамен қол қойылған деректерді қамтиды.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Акимат {Г.АКСУ).</w:t>
      </w:r>
    </w:p>
    <w:bookmarkStart w:name="z18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