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77667a" w14:textId="677667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Кокпектинского района Восточно-Казахстанской области от 24 декабря 2012 года N 417. Зарегистрировано Департаментом юстиции Восточно-Казахстанской области 04 февраля 2013 года N 2869. Утратило силу - постановлением акимата Кокпектинского района от 13 мая 2013 года N 127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- постановлением акимата Кокпектинского района от 13.05.2013 N 127.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Кокпектинского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Кокпектинского района Смаилову К.Р.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Кокпектинского района                 Д. Мусин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24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417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Кокпектинского  района» (далее – услугодатель)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2826"/>
        <w:gridCol w:w="2402"/>
        <w:gridCol w:w="2261"/>
        <w:gridCol w:w="2261"/>
        <w:gridCol w:w="2685"/>
      </w:tblGrid>
      <w:tr>
        <w:trPr>
          <w:trHeight w:val="48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2630"/>
        <w:gridCol w:w="2630"/>
        <w:gridCol w:w="2104"/>
        <w:gridCol w:w="2894"/>
        <w:gridCol w:w="2368"/>
      </w:tblGrid>
      <w:tr>
        <w:trPr>
          <w:trHeight w:val="48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 8 – если нарушений нет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2641"/>
        <w:gridCol w:w="3047"/>
        <w:gridCol w:w="2235"/>
        <w:gridCol w:w="2235"/>
        <w:gridCol w:w="2236"/>
      </w:tblGrid>
      <w:tr>
        <w:trPr>
          <w:trHeight w:val="67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 пароль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</w:t>
            </w:r>
          </w:p>
        </w:tc>
      </w:tr>
      <w:tr>
        <w:trPr>
          <w:trHeight w:val="162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заявлению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3081"/>
        <w:gridCol w:w="2370"/>
        <w:gridCol w:w="2133"/>
        <w:gridCol w:w="2371"/>
        <w:gridCol w:w="2371"/>
      </w:tblGrid>
      <w:tr>
        <w:trPr>
          <w:trHeight w:val="67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прикреплением сканированных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удостоверением ЭЦП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20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25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данных,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"/>
        <w:gridCol w:w="2864"/>
        <w:gridCol w:w="1909"/>
        <w:gridCol w:w="2148"/>
        <w:gridCol w:w="2387"/>
        <w:gridCol w:w="1910"/>
        <w:gridCol w:w="1433"/>
      </w:tblGrid>
      <w:tr>
        <w:trPr>
          <w:trHeight w:val="6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 ЭЦП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 (подписанного)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ие 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121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011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(ФИО заявителя)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(адрес заявителя)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9850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 (АҚСУ Қ.).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Акимата (Г.АКСУ).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Акимият} (АҚСУ К.).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  Акимата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</w:t>
      </w:r>
      <w:r>
        <w:rPr>
          <w:rFonts w:ascii="Times New Roman"/>
          <w:b w:val="false"/>
          <w:i w:val="false"/>
          <w:color w:val="000000"/>
          <w:vertAlign w:val="superscript"/>
        </w:rPr>
        <w:t>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 (АҚСУ Қ.).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Акимата (Г.АКСУ).</w:t>
      </w:r>
    </w:p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417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"/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Кокпектинского 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7"/>
    <w:bookmarkStart w:name="z4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8"/>
    <w:bookmarkStart w:name="z4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9"/>
    <w:bookmarkStart w:name="z4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20"/>
    <w:bookmarkStart w:name="z4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21"/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2"/>
    <w:bookmarkStart w:name="z5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"/>
        <w:gridCol w:w="3485"/>
        <w:gridCol w:w="2265"/>
        <w:gridCol w:w="2265"/>
        <w:gridCol w:w="2265"/>
        <w:gridCol w:w="2092"/>
      </w:tblGrid>
      <w:tr>
        <w:trPr>
          <w:trHeight w:val="675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пароль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95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</w:tr>
      <w:tr>
        <w:trPr>
          <w:trHeight w:val="114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 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2629"/>
        <w:gridCol w:w="2427"/>
        <w:gridCol w:w="2427"/>
        <w:gridCol w:w="2427"/>
        <w:gridCol w:w="2427"/>
      </w:tblGrid>
      <w:tr>
        <w:trPr>
          <w:trHeight w:val="67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прикреплением сканированных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удостоверением ЭЦП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9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14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8"/>
        <w:gridCol w:w="3393"/>
        <w:gridCol w:w="2204"/>
        <w:gridCol w:w="2205"/>
        <w:gridCol w:w="2205"/>
        <w:gridCol w:w="2375"/>
      </w:tblGrid>
      <w:tr>
        <w:trPr>
          <w:trHeight w:val="480" w:hRule="atLeast"/>
        </w:trPr>
        <w:tc>
          <w:tcPr>
            <w:tcW w:w="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2494"/>
        <w:gridCol w:w="2494"/>
        <w:gridCol w:w="1995"/>
        <w:gridCol w:w="2744"/>
        <w:gridCol w:w="2246"/>
      </w:tblGrid>
      <w:tr>
        <w:trPr>
          <w:trHeight w:val="48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 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6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начальника)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  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Акимат (АҚСУ Қ.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электрондық-цифрлық қолтаңбамен қол қойылған деректерді қамтиды }.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535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(ФИО заявителя)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8707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Акимат} (АҚСУ К.).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  Акимата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6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417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6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"/>
    <w:bookmarkStart w:name="z6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Кокпектинского района», аппаратами акимов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0"/>
    <w:bookmarkStart w:name="z6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1"/>
    <w:bookmarkStart w:name="z6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2"/>
    <w:bookmarkStart w:name="z7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3"/>
    <w:bookmarkStart w:name="z7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34"/>
    <w:bookmarkStart w:name="z8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5"/>
    <w:bookmarkStart w:name="z8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3753"/>
        <w:gridCol w:w="2218"/>
        <w:gridCol w:w="2218"/>
        <w:gridCol w:w="2219"/>
        <w:gridCol w:w="2048"/>
      </w:tblGrid>
      <w:tr>
        <w:trPr>
          <w:trHeight w:val="67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(процесса,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через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пароль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9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 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</w:tr>
      <w:tr>
        <w:trPr>
          <w:trHeight w:val="114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48"/>
        <w:gridCol w:w="2443"/>
        <w:gridCol w:w="2444"/>
        <w:gridCol w:w="2444"/>
        <w:gridCol w:w="2444"/>
      </w:tblGrid>
      <w:tr>
        <w:trPr>
          <w:trHeight w:val="67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прикреплением сканированных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удостоверением ЭЦП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9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 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14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 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 (подписанного) 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"/>
        <w:gridCol w:w="3535"/>
        <w:gridCol w:w="2189"/>
        <w:gridCol w:w="2189"/>
        <w:gridCol w:w="2189"/>
        <w:gridCol w:w="2357"/>
      </w:tblGrid>
      <w:tr>
        <w:trPr>
          <w:trHeight w:val="480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процедуры,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отказе, в связи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4553"/>
        <w:gridCol w:w="2070"/>
        <w:gridCol w:w="1656"/>
        <w:gridCol w:w="2277"/>
        <w:gridCol w:w="1864"/>
      </w:tblGrid>
      <w:tr>
        <w:trPr>
          <w:trHeight w:val="48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(процесса,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 РШЭП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 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 потребителя; 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«Постановка на очередь детей дошкольного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детские дошкольные организации» 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Кокпектинского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Кокпектинского района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Кокпектинского района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423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 за № 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Кокпектинского района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Кокпектинского района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9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417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9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3"/>
    <w:bookmarkStart w:name="z9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Кокпектинского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Кокпектинского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4"/>
    <w:bookmarkStart w:name="z9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5"/>
    <w:bookmarkStart w:name="z9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числе, обжалование) их качества: саll–центр ПЭП: 1414.</w:t>
      </w:r>
    </w:p>
    <w:bookmarkEnd w:id="46"/>
    <w:bookmarkStart w:name="z10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7"/>
    <w:bookmarkStart w:name="z10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8"/>
    <w:bookmarkStart w:name="z11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отсутствием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 присвоением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 прикрепление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 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удостоверенного (подписанного) 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"/>
        <w:gridCol w:w="3535"/>
        <w:gridCol w:w="2189"/>
        <w:gridCol w:w="2189"/>
        <w:gridCol w:w="2189"/>
        <w:gridCol w:w="2357"/>
      </w:tblGrid>
      <w:tr>
        <w:trPr>
          <w:trHeight w:val="480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процедуры,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услуге</w:t>
            </w:r>
          </w:p>
        </w:tc>
      </w:tr>
      <w:tr>
        <w:trPr>
          <w:trHeight w:val="46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"/>
        <w:gridCol w:w="2577"/>
        <w:gridCol w:w="2577"/>
        <w:gridCol w:w="2061"/>
        <w:gridCol w:w="2834"/>
        <w:gridCol w:w="2320"/>
      </w:tblGrid>
      <w:tr>
        <w:trPr>
          <w:trHeight w:val="48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0"/>
    <w:bookmarkStart w:name="z11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Кокпектинского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подготовке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Кокпектинского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«Отказа» в случае отсутствия записи</w:t>
      </w:r>
      <w:r>
        <w:br/>
      </w:r>
      <w:r>
        <w:rPr>
          <w:rFonts w:ascii="Times New Roman"/>
          <w:b/>
          <w:i w:val="false"/>
          <w:color w:val="000000"/>
        </w:rPr>
        <w:t>
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Кокпектинского района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1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417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1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6"/>
    <w:bookmarkStart w:name="z11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Кокпектинского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Кокпектинского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7"/>
    <w:bookmarkStart w:name="z12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8"/>
    <w:bookmarkStart w:name="z12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9"/>
    <w:bookmarkStart w:name="z13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0"/>
    <w:bookmarkStart w:name="z13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числе,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1"/>
    <w:bookmarkStart w:name="z13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отсутствием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прикреплением 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 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удостоверенного (подписанного)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успешном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3412"/>
        <w:gridCol w:w="2218"/>
        <w:gridCol w:w="2218"/>
        <w:gridCol w:w="2218"/>
        <w:gridCol w:w="2390"/>
      </w:tblGrid>
      <w:tr>
        <w:trPr>
          <w:trHeight w:val="48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2498"/>
        <w:gridCol w:w="2498"/>
        <w:gridCol w:w="1998"/>
        <w:gridCol w:w="2748"/>
        <w:gridCol w:w="2249"/>
      </w:tblGrid>
      <w:tr>
        <w:trPr>
          <w:trHeight w:val="4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 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3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3"/>
    <w:bookmarkStart w:name="z14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1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090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Кокпектинского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Кокпектинского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 w:val="false"/>
          <w:i w:val="false"/>
          <w:color w:val="000000"/>
          <w:sz w:val="28"/>
        </w:rPr>
        <w:t>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Кокпектинского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4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попечительству, для оформления сделок с имуществом, принадлежащим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 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4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417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4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9"/>
    <w:bookmarkStart w:name="z14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Кокпектинского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Кокпектинского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0"/>
    <w:bookmarkStart w:name="z15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1"/>
    <w:bookmarkStart w:name="z15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потребителя).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Стандарте.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числе, обжалование) их качества: саll–центр ПЭП: 1414.</w:t>
      </w:r>
    </w:p>
    <w:bookmarkEnd w:id="72"/>
    <w:bookmarkStart w:name="z15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3"/>
    <w:bookmarkStart w:name="z15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74"/>
    <w:bookmarkStart w:name="z16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отсутствием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 присвоением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 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 (подписанного)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успешном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 9 – если 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353"/>
        <w:gridCol w:w="2179"/>
        <w:gridCol w:w="2179"/>
        <w:gridCol w:w="2179"/>
        <w:gridCol w:w="2348"/>
      </w:tblGrid>
      <w:tr>
        <w:trPr>
          <w:trHeight w:val="4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процедуры,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4"/>
        <w:gridCol w:w="4419"/>
        <w:gridCol w:w="2104"/>
        <w:gridCol w:w="1683"/>
        <w:gridCol w:w="2315"/>
        <w:gridCol w:w="1895"/>
      </w:tblGrid>
      <w:tr>
        <w:trPr>
          <w:trHeight w:val="48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(процесса,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3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 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6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6"/>
    <w:bookmarkStart w:name="z16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868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852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Кокпектинского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Кокпектинского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868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Кокпектинского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Кокпектинского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Кокпектинского района, действующий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интересах несовершеннолетнего(-ей, -их)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Кокпектинского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7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для 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7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Кокпектинского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417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7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2"/>
    <w:bookmarkStart w:name="z17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Кокпектинского района» (далее – услугодатель) на альтернативной основе через центры обслуживания населения (далее – Центр), а также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83"/>
    <w:bookmarkStart w:name="z178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84"/>
    <w:bookmarkStart w:name="z17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85"/>
    <w:bookmarkStart w:name="z18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86"/>
    <w:bookmarkStart w:name="z18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числе,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87"/>
    <w:bookmarkStart w:name="z1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60"/>
        <w:gridCol w:w="3069"/>
        <w:gridCol w:w="2251"/>
        <w:gridCol w:w="2251"/>
        <w:gridCol w:w="2252"/>
      </w:tblGrid>
      <w:tr>
        <w:trPr>
          <w:trHeight w:val="67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 пароль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</w:t>
            </w:r>
          </w:p>
        </w:tc>
      </w:tr>
      <w:tr>
        <w:trPr>
          <w:trHeight w:val="162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заявлению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3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3081"/>
        <w:gridCol w:w="2370"/>
        <w:gridCol w:w="2133"/>
        <w:gridCol w:w="2371"/>
        <w:gridCol w:w="2371"/>
      </w:tblGrid>
      <w:tr>
        <w:trPr>
          <w:trHeight w:val="67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20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25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03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нарушения; 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прикреплением 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удостоверенного (подписанного)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  успешном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"/>
        <w:gridCol w:w="2833"/>
        <w:gridCol w:w="2408"/>
        <w:gridCol w:w="2266"/>
        <w:gridCol w:w="2266"/>
        <w:gridCol w:w="2692"/>
      </w:tblGrid>
      <w:tr>
        <w:trPr>
          <w:trHeight w:val="48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ПЭП 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 успешно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 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 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"/>
        <w:gridCol w:w="2573"/>
        <w:gridCol w:w="2573"/>
        <w:gridCol w:w="2057"/>
        <w:gridCol w:w="2830"/>
        <w:gridCol w:w="2316"/>
      </w:tblGrid>
      <w:tr>
        <w:trPr>
          <w:trHeight w:val="48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  дней</w:t>
            </w:r>
          </w:p>
        </w:tc>
      </w:tr>
      <w:tr>
        <w:trPr>
          <w:trHeight w:val="825" w:hRule="atLeast"/>
        </w:trPr>
        <w:tc>
          <w:tcPr>
            <w:tcW w:w="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89"/>
    <w:bookmarkStart w:name="z19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042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Осы құжат «Электрондық құжат және электрондық цифрлық қолтаңба туралы» 2003 жылғы </w:t>
      </w:r>
      <w:r>
        <w:rPr>
          <w:rFonts w:ascii="Times New Roman"/>
          <w:b w:val="false"/>
          <w:i w:val="false"/>
          <w:color w:val="000000"/>
          <w:sz w:val="28"/>
        </w:rPr>
        <w:t>7 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 (АҚСУ Қ.)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электрондық-цифрлық қолтаңбамен қол қойылған деректерді қамтиды.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(Г.АКСУ.)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106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решением,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 (АҚСУ Қ.)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электрондық-цифрлық қолтаңбамен қол қойылған деректерді қамтиды.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{Г.АКСУ).</w:t>
      </w:r>
    </w:p>
    <w:bookmarkStart w:name="z1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