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84e12b3" w14:textId="84e12b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электронных государственных услуг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Тарбагатайского района Восточно-Казахстанской области от 28 декабря 2012 года N 393. Зарегистрировано Департаментом юстиции Восточно-Казахстанской области 30 января 2013 года N 2865. Утратило силу - постановлением акимата Тарбагатайского района от 20 мая 2013 года N 198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Сноска. Утратило силу - постановлением акимата Тарбагатайского района от 20.05.2013 N 198.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Примечание РЦПИ. 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«Об административных процедурах», </w:t>
      </w:r>
      <w:r>
        <w:rPr>
          <w:rFonts w:ascii="Times New Roman"/>
          <w:b w:val="false"/>
          <w:i w:val="false"/>
          <w:color w:val="000000"/>
          <w:sz w:val="28"/>
        </w:rPr>
        <w:t>подпунктом 17-1)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31 Закона Республики Казахстан от 23 января 2001 года «О местном государственном управлении и самоуправлении в Республике Казахстан», 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29 Закона Республики Казахстан от 11 января 2007 года «Об информатизации» акимат района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«Выдача справок безработным гражданам»;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«Оформление документов для материального обеспечения детей-инвалидов, обучающихся и воспитывающихся на дому»;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«Постановка на очередь детей дошкольного возраста (до 7 лет) для направления в детские дошкольные организации»;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«Выдача справок по опеке и попечительству»;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«Выдача справок органов, осуществляющих функции по опеки или попечительству для оформления сделок с имуществом, принадлежащим на праве собственности несовершеннолетним детям»;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«Выдача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«Постановка на учет и очередность граждан, нуждающихся в жилище из государственного жилищного фонда или жилище, арендованном местным исполнительным органом в частном жилищном фонде».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данного постановления возлагается на руководителя аппарата акима района Мауадинова 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по истечении десяти календарных дней после его регистрации в органах юстиции и после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 района                                Е. Текешов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«СОГЛАСОВАНО»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Министр транспорта и коммуникаций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Республики Казахстан                       А. Жумагалиев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28 декабря 2012 года</w:t>
      </w:r>
    </w:p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Тарбагатайского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декабря 2012 года № 393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безработным гражданам»</w:t>
      </w:r>
    </w:p>
    <w:bookmarkStart w:name="z6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«Выдача справок безработным гражданам» (далее – услуга) оказывается государственным учреждением «Отдел занятости и социальных программ Тарбагатайского района» (далее – услугодатель), на альтернативной основе через центр обслуживания населения (далее – Центр) по месту жительства, а также через портал «электронного правительства» по адресу: www.e.gov.kz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безработным гражданам» (далее – Стандарт), утвержденного постановлением Правительства Республики Казахстан от 7 апреля 2011 года № 394 «Об утверждении стандартов государственных услуг в сфере социальной защиты, оказываемых местными исполнительными органами».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услуги: частично автоматизированная (услуга,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«Выдача справок безработным гражданам» (далее -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>индивидуальный идентификационный номер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 </w:t>
      </w:r>
      <w:r>
        <w:rPr>
          <w:rFonts w:ascii="Times New Roman"/>
          <w:b w:val="false"/>
          <w:i w:val="false"/>
          <w:color w:val="000000"/>
          <w:sz w:val="28"/>
        </w:rPr>
        <w:t>транзакционная услуга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 </w:t>
      </w:r>
      <w:r>
        <w:rPr>
          <w:rFonts w:ascii="Times New Roman"/>
          <w:b w:val="false"/>
          <w:i w:val="false"/>
          <w:color w:val="000000"/>
          <w:sz w:val="28"/>
        </w:rPr>
        <w:t>электронный документ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 </w:t>
      </w:r>
      <w:r>
        <w:rPr>
          <w:rFonts w:ascii="Times New Roman"/>
          <w:b w:val="false"/>
          <w:i w:val="false"/>
          <w:color w:val="000000"/>
          <w:sz w:val="28"/>
        </w:rPr>
        <w:t>электронная цифровая подпись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3"/>
    <w:bookmarkStart w:name="z12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услуги</w:t>
      </w:r>
    </w:p>
    <w:bookmarkEnd w:id="4"/>
    <w:bookmarkStart w:name="z13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услугодателя через ПЭП (диаграмма № 1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услуге, в связи с неподтверждением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услуги посредством ЭЦП потребителя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услуги (справка о регистрации в качестве безработного), сформированного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услугодателя (диаграмма № 2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в АРМ РШЭП ИИН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данных, в связи с отсутствием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сотрудником услугодателя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(обработка) услугодателем соответствия приложенных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Стандарте,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7 - формирование сообщения об отказе в запрашиваемой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получение потребителем результата услуги (справка о регистрации в качестве безработного), сформированного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Пошаговые действия и решения услугодателя через Центр (диаграмма № 3) функционального взаимодействия при оказании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ЦОН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услуги, указанной в настоящем Регламенте, вывод на экран формы запроса для оказания услуги и ввод оператором Центра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данных, в связи с отсутствием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потребителя),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Стандарте,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8 - формирование сообщения об отказе в запрашиваемой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Центра результата услуги (справка о регистрации в качестве безработного), сформированного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Экранные формы заполнения запроса и форма заявления на услугу, предоставляемые потребителю в случае получения услуги посредством ПЭП, представлены на веб-портале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Способ проверки получателем статуса исполнения запроса по услуге: на портале «электронного правительства» в разделе «История получения услуг», а также при обращении к услугодателю или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Необходимую информацию и консультацию по оказанию услуги можно получить по телефону call-центра ПЭП: 1414.</w:t>
      </w:r>
    </w:p>
    <w:bookmarkEnd w:id="5"/>
    <w:bookmarkStart w:name="z19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 услуги</w:t>
      </w:r>
    </w:p>
    <w:bookmarkEnd w:id="6"/>
    <w:bookmarkStart w:name="z20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СФЕ, которые участвуют в процессе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услугодатель; оператор Центра; ПЭП; ШЭП; РШЭП; АРМ РШЭП; АРМ ИС ЦОН;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действий (процедур, функций, операций)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Диаграммы, отражающие взаимосвязь между логической последовательностью действий (в процессе оказания электронной государственной услуги)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Формы, шаблоны бланков, в соответствии с которыми должен быть представлен результат оказания услуги, в том числе с указанием правил форматно-логического контроля, включая формы уведомлений, писем и напоминаний,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Результаты оказания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Требования, предъявляемые к процессу оказания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соблюдения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Технические условия оказания услуги: выход в Интернет, наличие ИИН у потребителя, авторизация ПЭП, наличие у пользователя ЭЦП.</w:t>
      </w:r>
    </w:p>
    <w:bookmarkEnd w:id="7"/>
    <w:bookmarkStart w:name="z2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безработным гражданам»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1"/>
        <w:gridCol w:w="3092"/>
        <w:gridCol w:w="2378"/>
        <w:gridCol w:w="2379"/>
        <w:gridCol w:w="1902"/>
        <w:gridCol w:w="2618"/>
      </w:tblGrid>
      <w:tr>
        <w:trPr>
          <w:trHeight w:val="480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210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1815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Авторизуется на ПЭП по ИИН и паролю 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данных потребителя</w:t>
            </w:r>
          </w:p>
        </w:tc>
        <w:tc>
          <w:tcPr>
            <w:tcW w:w="1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 выбором потребителя ЭЦП</w:t>
            </w:r>
          </w:p>
        </w:tc>
        <w:tc>
          <w:tcPr>
            <w:tcW w:w="2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данных потребителя ЭЦП</w:t>
            </w:r>
          </w:p>
        </w:tc>
      </w:tr>
      <w:tr>
        <w:trPr>
          <w:trHeight w:val="1080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1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</w:tr>
      <w:tr>
        <w:trPr>
          <w:trHeight w:val="465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2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3"/>
        <w:gridCol w:w="2979"/>
        <w:gridCol w:w="2750"/>
        <w:gridCol w:w="1604"/>
        <w:gridCol w:w="2522"/>
        <w:gridCol w:w="2522"/>
      </w:tblGrid>
      <w:tr>
        <w:trPr>
          <w:trHeight w:val="480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210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Потребитель 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1815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потребителя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080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465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</w:tc>
      </w:tr>
      <w:tr>
        <w:trPr>
          <w:trHeight w:val="825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 если нарушений нет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услугодателя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03"/>
        <w:gridCol w:w="2624"/>
        <w:gridCol w:w="3029"/>
        <w:gridCol w:w="2221"/>
        <w:gridCol w:w="2221"/>
        <w:gridCol w:w="2222"/>
      </w:tblGrid>
      <w:tr>
        <w:trPr>
          <w:trHeight w:val="690" w:hRule="atLeast"/>
        </w:trPr>
        <w:tc>
          <w:tcPr>
            <w:tcW w:w="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3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60" w:hRule="atLeast"/>
        </w:trPr>
        <w:tc>
          <w:tcPr>
            <w:tcW w:w="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</w:t>
            </w:r>
          </w:p>
        </w:tc>
      </w:tr>
      <w:tr>
        <w:trPr>
          <w:trHeight w:val="1605" w:hRule="atLeast"/>
        </w:trPr>
        <w:tc>
          <w:tcPr>
            <w:tcW w:w="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3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АРМ РШЭП через ИИН и пароль</w:t>
            </w:r>
          </w:p>
        </w:tc>
        <w:tc>
          <w:tcPr>
            <w:tcW w:w="2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 сотрудником услугодателя услуги</w:t>
            </w:r>
          </w:p>
        </w:tc>
        <w:tc>
          <w:tcPr>
            <w:tcW w:w="2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о данных потребителя в ГБД ФЛ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Формирование сообщения об отсутствие данных ГБД ФЛ </w:t>
            </w:r>
          </w:p>
        </w:tc>
      </w:tr>
      <w:tr>
        <w:trPr>
          <w:trHeight w:val="1620" w:hRule="atLeast"/>
        </w:trPr>
        <w:tc>
          <w:tcPr>
            <w:tcW w:w="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3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2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330" w:hRule="atLeast"/>
        </w:trPr>
        <w:tc>
          <w:tcPr>
            <w:tcW w:w="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– 15 секунд</w:t>
            </w:r>
          </w:p>
        </w:tc>
        <w:tc>
          <w:tcPr>
            <w:tcW w:w="2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секунд</w:t>
            </w:r>
          </w:p>
        </w:tc>
        <w:tc>
          <w:tcPr>
            <w:tcW w:w="2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10 - 15 секунд</w:t>
            </w:r>
          </w:p>
        </w:tc>
      </w:tr>
      <w:tr>
        <w:trPr>
          <w:trHeight w:val="1035" w:hRule="atLeast"/>
        </w:trPr>
        <w:tc>
          <w:tcPr>
            <w:tcW w:w="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нарушения; 5 – если нарушений нет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0"/>
        <w:gridCol w:w="3062"/>
        <w:gridCol w:w="2356"/>
        <w:gridCol w:w="2119"/>
        <w:gridCol w:w="2356"/>
        <w:gridCol w:w="2357"/>
      </w:tblGrid>
      <w:tr>
        <w:trPr>
          <w:trHeight w:val="675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24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1605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формы запроса с прикреплением сканированных документов и удостоверением ЭЦП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 в АРМ РШЭП</w:t>
            </w:r>
          </w:p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Формирует сообщение об отказе, в связи с имеющимися нарушениями в документах потребителя </w:t>
            </w:r>
          </w:p>
        </w:tc>
        <w:tc>
          <w:tcPr>
            <w:tcW w:w="2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20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2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 - уведомления</w:t>
            </w:r>
          </w:p>
        </w:tc>
      </w:tr>
      <w:tr>
        <w:trPr>
          <w:trHeight w:val="255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10 - 15 секунд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</w:tc>
      </w:tr>
      <w:tr>
        <w:trPr>
          <w:trHeight w:val="1035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– если есть нарушения; 8 – если нарушений нет</w:t>
            </w:r>
          </w:p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Описание действий СФЕ через Центр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7"/>
        <w:gridCol w:w="2741"/>
        <w:gridCol w:w="1644"/>
        <w:gridCol w:w="2466"/>
        <w:gridCol w:w="2466"/>
        <w:gridCol w:w="3016"/>
      </w:tblGrid>
      <w:tr>
        <w:trPr>
          <w:trHeight w:val="64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Оператор Центра 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</w:tr>
      <w:tr>
        <w:trPr>
          <w:trHeight w:val="193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оператор Центра по логину и паролю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данных, в связи с отсутствием данных потребителя</w:t>
            </w:r>
          </w:p>
        </w:tc>
      </w:tr>
      <w:tr>
        <w:trPr>
          <w:trHeight w:val="166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300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121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7"/>
        <w:gridCol w:w="2801"/>
        <w:gridCol w:w="1867"/>
        <w:gridCol w:w="2101"/>
        <w:gridCol w:w="2335"/>
        <w:gridCol w:w="1867"/>
        <w:gridCol w:w="1402"/>
      </w:tblGrid>
      <w:tr>
        <w:trPr>
          <w:trHeight w:val="64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49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193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 к форме запроса необходимых документов и удостоверение ЭЦП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 удостоверенного (подписанного) ЭЦП в АРМ РШЭП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услуге, в связи с имеющимися нарушениями в документах потребителя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6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 - уведомления</w:t>
            </w:r>
          </w:p>
        </w:tc>
      </w:tr>
      <w:tr>
        <w:trPr>
          <w:trHeight w:val="300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 дня</w:t>
            </w:r>
          </w:p>
        </w:tc>
      </w:tr>
      <w:tr>
        <w:trPr>
          <w:trHeight w:val="121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2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безработным гражданам»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при оказании услуги через ПЭП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при оказании через услугодателя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5029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029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3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при оказании услуги через Центр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61300" cy="435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613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296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9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безработным гражданам»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Экранная форма заявления на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7409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409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ГУ "Отдел занятости и социальных программ":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 xml:space="preserve">(ФИО начальника)          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Безработный: 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vertAlign w:val="superscript"/>
        </w:rPr>
        <w:t xml:space="preserve">(ФИО заявителя)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Адрес: 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vertAlign w:val="superscript"/>
        </w:rPr>
        <w:t xml:space="preserve">(адрес заявителя)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Телефон:____________________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Прошу выдать мне справку о статусе безработного(ой) за период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 ___________________ года по __________________ год.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 заявлению прилагаются документы: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 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5308600" cy="105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Бөлім бастығы: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Начальник отдела: 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                                    (ФИО)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Маман: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Специалист: 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rPr>
          <w:rFonts w:ascii="Times New Roman"/>
          <w:b w:val="false"/>
          <w:i w:val="false"/>
          <w:color w:val="000000"/>
          <w:sz w:val="28"/>
        </w:rPr>
        <w:t>                                          (ФИО)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Анықтаманы алуға өтініш берілген күні: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Дата подачи заявления на получение справки:___________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Уведомления, предоставляемые потребителю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 поставляются по мере изменения статуса исполнения заявления.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</w:t>
      </w:r>
      <w:r>
        <w:br/>
      </w:r>
      <w:r>
        <w:rPr>
          <w:rFonts w:ascii="Times New Roman"/>
          <w:b/>
          <w:i w:val="false"/>
          <w:color w:val="000000"/>
        </w:rPr>
        <w:t>
(Выдача справок безработным гражданам) на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7409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409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  </w:t>
      </w:r>
      <w:r>
        <w:rPr>
          <w:rFonts w:ascii="Times New Roman"/>
          <w:b/>
          <w:i w:val="false"/>
          <w:color w:val="000000"/>
          <w:sz w:val="28"/>
        </w:rPr>
        <w:t>ЖҰМЫССЫЗДЫҚ РЕТІНДЕ ТІРКЕУ ТУРАЛЫ АНЫҚТАМА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  </w:t>
      </w:r>
      <w:r>
        <w:rPr>
          <w:rFonts w:ascii="Times New Roman"/>
          <w:b/>
          <w:i w:val="false"/>
          <w:color w:val="000000"/>
          <w:sz w:val="28"/>
        </w:rPr>
        <w:t>СПРАВКА О РЕГИСТРАЦИИ В КАЧЕСТВЕ БЕЗРАБОТНОГО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Т.А.Ә.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Ф.И.О._____________________________________________________________________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Халықтың жұмыстылығы туралы Қазақстан Республикасы Заңының 15 бабына сәйкес,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жұмыссыз ретінде тіркелген: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ст.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занятости населения"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зарегистрирован безработным: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Қоғамдық әлеуметтік жұмыстарға қатысуы: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Участие в общественных социальных работах: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Кәсіби даярлаудан біліктілігін арттыру және қайта даярлықтан жастар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практикасынан өтті: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Прошел профессиональную подготовку, повышение квалификации и переподготовку,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молодежную практику: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Атаулы әлеуметтік көмек, тұрғын үй көмегі тағайындалды: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Назначен(а) адресная социальная помощь, жилищная помощь: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Анықтама: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ұсыну үшін берілген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Справка дана для предъявления: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отрицательного ответа (отказ) на услугу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7409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409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Кому: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САЛОВА ОЛЕСЯ ВЛАДИМИРОВНА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vertAlign w:val="superscript"/>
        </w:rPr>
        <w:t>(ФИО заявителя)</w:t>
      </w:r>
      <w:r>
        <w:rPr>
          <w:rFonts w:ascii="Times New Roman"/>
          <w:b w:val="false"/>
          <w:i w:val="false"/>
          <w:color w:val="000000"/>
          <w:sz w:val="28"/>
        </w:rPr>
        <w:t>   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Доводим до Вашего сведения, что Вам отказано в предоставлении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справки безработного.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Причина отказа: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 xml:space="preserve">                  отказ на казахском               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Начальник отдела:   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 xml:space="preserve">              Иванов И.И.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    </w:t>
      </w:r>
      <w:r>
        <w:rPr>
          <w:rFonts w:ascii="Times New Roman"/>
          <w:b w:val="false"/>
          <w:i w:val="false"/>
          <w:color w:val="000000"/>
          <w:vertAlign w:val="superscript"/>
        </w:rPr>
        <w:t>(</w:t>
      </w:r>
      <w:r>
        <w:rPr>
          <w:rFonts w:ascii="Times New Roman"/>
          <w:b w:val="false"/>
          <w:i w:val="false"/>
          <w:color w:val="000000"/>
          <w:vertAlign w:val="superscript"/>
        </w:rPr>
        <w:t>ФИО)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 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4267200" cy="92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bookmarkStart w:name="z3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безработным гражданам»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услуги:</w:t>
      </w:r>
      <w:r>
        <w:br/>
      </w:r>
      <w:r>
        <w:rPr>
          <w:rFonts w:ascii="Times New Roman"/>
          <w:b/>
          <w:i w:val="false"/>
          <w:color w:val="000000"/>
        </w:rPr>
        <w:t>
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31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Тарбагатайского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декабря 2012 года № 393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«Оформление документов для материального обеспечения</w:t>
      </w:r>
      <w:r>
        <w:br/>
      </w:r>
      <w:r>
        <w:rPr>
          <w:rFonts w:ascii="Times New Roman"/>
          <w:b/>
          <w:i w:val="false"/>
          <w:color w:val="000000"/>
        </w:rPr>
        <w:t>
детей-инвалидов, обучающихся и воспитывающихся на дому»</w:t>
      </w:r>
    </w:p>
    <w:bookmarkStart w:name="z32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3"/>
    <w:bookmarkStart w:name="z3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«Оформление документов для материального обеспечения детей-инвалидов, обучающихся и воспитывающихся на дому» (далее – услуга) оказывается государственным учреждением «Отдел занятости и социальных программ Тарбагатайского района» (далее – услугодатель), а также через веб-портал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«Оформление документов для материального обеспечения детей-инвалидов, обучающихся и воспитывающихся на дому» (далее – Стандарт), утвержденного постановлением Правительства Республики Казахстан от 7 апреля 2011 года № 394 «Об утверждении стандартов государственных услуг в сфере социальной защиты, оказываемых местными исполнительными органами».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услуги: частично автоматизированная (услуга,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«Оформление документов для материального обеспечения детей-инвалидов, обучающихся и воспитывающихся на дому» (далее -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индивидуальный идентификационный номер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электронный документ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14"/>
    <w:bookmarkStart w:name="z38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услуги</w:t>
      </w:r>
    </w:p>
    <w:bookmarkEnd w:id="15"/>
    <w:bookmarkStart w:name="z39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услугодателя (диаграмма № 1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в АРМ РШЭП ИИН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данных, в связи с отсутствием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сотрудником услугодателя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(обработка) услугодателем соответствия приложенных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7 - формирование сообщения об отказе в запрашиваемой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получение потребителем результата услуги (уведомление об оформлении документов), сформированного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услугодателя через ПЭП (диаграмма № 2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авторизации,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услуги посредством ЭЦП потребителя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Стандарте,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услуги (уведомление в форме электронного документа), сформированного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Экранные формы заполнения запроса и форма заявления на услугу, предоставляемые потребителю в случае получения услуги посредством ПЭП, представлены веб-порталом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услуге: на портале «электронного правительства» в разделе «История получения услуг», а также при обращении к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Необходимую информацию и консультацию по оказанию услуги можно получить по телефону call-центра ПЭП: 1414.</w:t>
      </w:r>
    </w:p>
    <w:bookmarkEnd w:id="16"/>
    <w:bookmarkStart w:name="z44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 услуги</w:t>
      </w:r>
    </w:p>
    <w:bookmarkEnd w:id="17"/>
    <w:bookmarkStart w:name="z45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СФЕ, которые участвуют в процессе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услугодатель; ПЭП; ШЭП; РШЭП; АРМ РШЭП;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операций), с указанием срока выполнения каждого действия,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услуги)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Результаты оказания услуги потребителям измеряются показателями качества и доступности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Формы, шаблоны бланков, в соответствии с которыми должен быть представлен результат оказания услуги, в том числе с указанием правил форматно-логического контроля, включая формы уведомлений, писем и напоминаний,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соблюдения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услуги: выход в Интернет, наличие ИИН у потребителя, авторизация ПЭП, наличие у пользователя ЭЦП.</w:t>
      </w:r>
    </w:p>
    <w:bookmarkEnd w:id="18"/>
    <w:bookmarkStart w:name="z52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для материального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детей-инвалидов,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обучающихся и воспитывающихся на дому»</w:t>
      </w:r>
    </w:p>
    <w:bookmarkEnd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услуги через услугодателя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74000" cy="392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740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услуги через ПЭП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296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3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для материального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детей-инвалидов,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обучающихся и воспитывающихся на дому»</w:t>
      </w:r>
    </w:p>
    <w:bookmarkEnd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услугодателя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1"/>
        <w:gridCol w:w="2674"/>
        <w:gridCol w:w="2928"/>
        <w:gridCol w:w="2674"/>
        <w:gridCol w:w="2674"/>
        <w:gridCol w:w="1529"/>
      </w:tblGrid>
      <w:tr>
        <w:trPr>
          <w:trHeight w:val="675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</w:t>
            </w:r>
          </w:p>
        </w:tc>
      </w:tr>
      <w:tr>
        <w:trPr>
          <w:trHeight w:val="795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АРМ РШЭП через ИИН и пароль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 сотрудником услугодателя услуги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о данных потребителя в ГБД ФЛ</w:t>
            </w:r>
          </w:p>
        </w:tc>
        <w:tc>
          <w:tcPr>
            <w:tcW w:w="1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отсутствие данных ГБД ФЛ</w:t>
            </w:r>
          </w:p>
        </w:tc>
      </w:tr>
      <w:tr>
        <w:trPr>
          <w:trHeight w:val="1695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300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– 15 секунд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секунд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10 - 15 секунд</w:t>
            </w:r>
          </w:p>
        </w:tc>
      </w:tr>
      <w:tr>
        <w:trPr>
          <w:trHeight w:val="1140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нарушения; 5 – если нарушений нет</w:t>
            </w:r>
          </w:p>
        </w:tc>
        <w:tc>
          <w:tcPr>
            <w:tcW w:w="1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7"/>
        <w:gridCol w:w="3297"/>
        <w:gridCol w:w="2521"/>
        <w:gridCol w:w="2327"/>
        <w:gridCol w:w="1940"/>
        <w:gridCol w:w="2328"/>
      </w:tblGrid>
      <w:tr>
        <w:trPr>
          <w:trHeight w:val="675" w:hRule="atLeast"/>
        </w:trPr>
        <w:tc>
          <w:tcPr>
            <w:tcW w:w="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формы запроса с прикреплением сканированных документов и удостоверением ЭЦП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 в АРМ РШЭП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документах потребителя</w:t>
            </w:r>
          </w:p>
        </w:tc>
        <w:tc>
          <w:tcPr>
            <w:tcW w:w="2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95" w:hRule="atLeast"/>
        </w:trPr>
        <w:tc>
          <w:tcPr>
            <w:tcW w:w="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2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 - уведомления</w:t>
            </w:r>
          </w:p>
        </w:tc>
      </w:tr>
      <w:tr>
        <w:trPr>
          <w:trHeight w:val="300" w:hRule="atLeast"/>
        </w:trPr>
        <w:tc>
          <w:tcPr>
            <w:tcW w:w="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10 - 15 секунд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рабочих дней</w:t>
            </w:r>
          </w:p>
        </w:tc>
      </w:tr>
      <w:tr>
        <w:trPr>
          <w:trHeight w:val="1140" w:hRule="atLeast"/>
        </w:trPr>
        <w:tc>
          <w:tcPr>
            <w:tcW w:w="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– если есть нарушения; 8 – если нарушений нет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1"/>
        <w:gridCol w:w="4202"/>
        <w:gridCol w:w="2224"/>
        <w:gridCol w:w="1977"/>
        <w:gridCol w:w="1730"/>
        <w:gridCol w:w="2226"/>
      </w:tblGrid>
      <w:tr>
        <w:trPr>
          <w:trHeight w:val="675" w:hRule="atLeast"/>
        </w:trPr>
        <w:tc>
          <w:tcPr>
            <w:tcW w:w="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795" w:hRule="atLeast"/>
        </w:trPr>
        <w:tc>
          <w:tcPr>
            <w:tcW w:w="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4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ПЭП по ИИН и паролю</w:t>
            </w:r>
          </w:p>
        </w:tc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данных потребителя</w:t>
            </w:r>
          </w:p>
        </w:tc>
        <w:tc>
          <w:tcPr>
            <w:tcW w:w="1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 выбором потребителя ЭЦП</w:t>
            </w:r>
          </w:p>
        </w:tc>
        <w:tc>
          <w:tcPr>
            <w:tcW w:w="2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данных потребителя ЭЦП</w:t>
            </w:r>
          </w:p>
        </w:tc>
      </w:tr>
      <w:tr>
        <w:trPr>
          <w:trHeight w:val="1785" w:hRule="atLeast"/>
        </w:trPr>
        <w:tc>
          <w:tcPr>
            <w:tcW w:w="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4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1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</w:tr>
      <w:tr>
        <w:trPr>
          <w:trHeight w:val="300" w:hRule="atLeast"/>
        </w:trPr>
        <w:tc>
          <w:tcPr>
            <w:tcW w:w="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4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4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2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3"/>
        <w:gridCol w:w="2968"/>
        <w:gridCol w:w="1907"/>
        <w:gridCol w:w="2332"/>
        <w:gridCol w:w="2333"/>
        <w:gridCol w:w="2757"/>
      </w:tblGrid>
      <w:tr>
        <w:trPr>
          <w:trHeight w:val="675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2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потребителя</w:t>
            </w:r>
          </w:p>
        </w:tc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215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рабочих дней</w:t>
            </w:r>
          </w:p>
        </w:tc>
      </w:tr>
      <w:tr>
        <w:trPr>
          <w:trHeight w:val="825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 если нарушений нет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54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для материального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детей-инвалидов,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обучающихся и воспитывающихся на дому»</w:t>
      </w:r>
    </w:p>
    <w:bookmarkEnd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услуги:</w:t>
      </w:r>
      <w:r>
        <w:br/>
      </w:r>
      <w:r>
        <w:rPr>
          <w:rFonts w:ascii="Times New Roman"/>
          <w:b/>
          <w:i w:val="false"/>
          <w:color w:val="000000"/>
        </w:rPr>
        <w:t>
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Оформление документов для материального обеспечения детей-инвалидов,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обучающихся и воспитывающихся на дому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55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для материального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детей-инвалидов,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обучающихся и воспитывающихся на дому»</w:t>
      </w:r>
    </w:p>
    <w:bookmarkEnd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Экранная форма заявления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7409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7409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 отдела занятости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социальных программ: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(ФИО начальника)    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Заявителя: 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(ФИО заявителя)     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Адрес: 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Телефон: 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№ удостоверения личности:___________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кем выдано: 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дата выдачи: 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РНН:              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СИК:________________________________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Прошу Вас назначить материальное обеспечение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ребенка-инвалида, обучающегося и воспитывающегося на дому.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ФИО ребенка: 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Дата рождения: 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№ лицевого счета: 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Наименование банка: 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К заявлению прилагаются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электронная копия свидетельства о рождении ребенка;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электронная копия книги регистрации граждан либо справки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адресного бюро;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электронная копия заключения психолого-педагогической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консультации;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электронная копия справки об инвалидности;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электронная копия документа о наличии счета в банке.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 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987800" cy="119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(документов для</w:t>
      </w:r>
      <w:r>
        <w:br/>
      </w:r>
      <w:r>
        <w:rPr>
          <w:rFonts w:ascii="Times New Roman"/>
          <w:b/>
          <w:i w:val="false"/>
          <w:color w:val="000000"/>
        </w:rPr>
        <w:t>
материального обеспечения детей-инвалидов, обучающихся и</w:t>
      </w:r>
      <w:r>
        <w:br/>
      </w:r>
      <w:r>
        <w:rPr>
          <w:rFonts w:ascii="Times New Roman"/>
          <w:b/>
          <w:i w:val="false"/>
          <w:color w:val="000000"/>
        </w:rPr>
        <w:t>
воспитывающихся на дому) на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7409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7409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Заявитель: 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(ФИО заявителя)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Адрес: 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Уважаемый(ая) 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Уведомляем Вас о назначении материального обеспечения Вашему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ребенку-инвалиду 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 (ФИО ребенка)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обучающемуся и воспитывающемуся на дому в размере 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период с ____________по______________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6"/>
        <w:gridCol w:w="2606"/>
        <w:gridCol w:w="2848"/>
        <w:gridCol w:w="6650"/>
      </w:tblGrid>
      <w:tr>
        <w:trPr>
          <w:trHeight w:val="30" w:hRule="atLeast"/>
        </w:trPr>
        <w:tc>
          <w:tcPr>
            <w:tcW w:w="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</w:p>
        </w:tc>
        <w:tc>
          <w:tcPr>
            <w:tcW w:w="2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Квартал</w:t>
            </w:r>
          </w:p>
        </w:tc>
        <w:tc>
          <w:tcPr>
            <w:tcW w:w="2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</w:t>
            </w:r>
          </w:p>
        </w:tc>
        <w:tc>
          <w:tcPr>
            <w:tcW w:w="6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Сумма выплаты</w:t>
            </w:r>
          </w:p>
        </w:tc>
      </w:tr>
      <w:tr>
        <w:trPr>
          <w:trHeight w:val="30" w:hRule="atLeast"/>
        </w:trPr>
        <w:tc>
          <w:tcPr>
            <w:tcW w:w="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Информируем Вас о том, что для получения материального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Вам необходимо обратиться в отдел занятости и социальных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программ.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Специалист                  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        (ФИО)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            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        (ФИО)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 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5308600" cy="105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Уведомления, предоставляемые потребителю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 поставляются по мере изменения статуса исполнения заявления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отрицательного ответа (отказ)</w:t>
      </w:r>
      <w:r>
        <w:br/>
      </w:r>
      <w:r>
        <w:rPr>
          <w:rFonts w:ascii="Times New Roman"/>
          <w:b/>
          <w:i w:val="false"/>
          <w:color w:val="000000"/>
        </w:rPr>
        <w:t>
на электронную государственную услугу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 при формировании заключения комиссии.</w:t>
      </w:r>
    </w:p>
    <w:bookmarkStart w:name="z56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Тарбагатайского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декабря 2012 года № 393</w:t>
      </w:r>
    </w:p>
    <w:bookmarkEnd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«Постановка на очередь детей дошкольного возраста (до 7 лет)</w:t>
      </w:r>
      <w:r>
        <w:br/>
      </w:r>
      <w:r>
        <w:rPr>
          <w:rFonts w:ascii="Times New Roman"/>
          <w:b/>
          <w:i w:val="false"/>
          <w:color w:val="000000"/>
        </w:rPr>
        <w:t>
для направления в детские дошкольные организации»</w:t>
      </w:r>
    </w:p>
    <w:bookmarkStart w:name="z57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4"/>
    <w:bookmarkStart w:name="z58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«Постановка на очередь детей дошкольного возраста (до 7 лет) для направления в детские дошкольные организации» (далее - электронная государственная услуга) оказывается государственным учреждением «Отдел образования Тарбагатайского района», аппаратами акимов поселков, сельских округов (далее - услугодатель) и через центр обслуживания населения по месту жительства (далее - Центр), а также через веб-портал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«Постановка на очередь детей дошкольного возраста (до 7 лет) для направления в детские дошкольные организации» (далее - Стандарт), утвержденного постановлением Правительства Республики Казахстан от 31 августа 2012 года № 1119 «Об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 (электронная государственная 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 услуга.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«Постановка на очередь детей дошкольного возраста (до 7 лет) для направления в детские дошкольные организации»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индивидуальный идентификационный номер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ДДО – детская дошкольная организация;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электронный документ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25"/>
    <w:bookmarkStart w:name="z63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26"/>
    <w:bookmarkStart w:name="z64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услугодателя при оказании электронной государственной услуги, (диаграмма № 1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в АРМ РШЭП ИИН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сотрудником услугодателя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ввод сотрудником услугодателя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данных, в связи с отсутствием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сотрудником услугодателя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(обработка) услугодателем соответствия приложенных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Стандарте,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7 - формирование сообщения об отказе в запрашиваемой электронной государственной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получение потребителем результата электронной государственной услуги (направление в ДДО либо уведомление о постановке на очередь в форме электронного документа), сформированного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услугодателя через Центр (диаграмма № 2) функционального взаимодействия при оказании электронной государственной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ЦОН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потребителя, а также данных по доверенности представителя потребителя (при нотариально удостоверенной доверенности, при ином удостоверении доверенности -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потребителя, а также в ЕНИС – о данных доверенности представителя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данных, в связи с отсутствием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потребителя),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Стандарте,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8 - формирование сообщения об отказе в запрашиваемой электронной государственной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Центра результата электронной государственной услуги (направление в ДДО либо уведомление о постановке на очередь в форме электронного документа), сформированного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Пошаговые действия и решения услугодателя через ПЭП (диаграмма № 3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ПЭПом сообщения об отказе в авторизации.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услуге, в связи с неподтверждением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потребителя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Стандарте,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электронной государственной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электронной государственной услуги (направление в ДДО либо уведомление о постановке на очередь в форме электронного документа), сформированного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Экранные формы заполнения запроса и форма заявления на электронную государственную услугу, предоставляемые потребителю на государственном и русском языках, в случае получения электронной государственной услуги посредством ПЭП, представлены на портале «электронного правительства»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Способ проверки получателем статуса исполнения запроса по электронной государственной услуге: на веб-портале «электронного правительства» в разделе «История получения услуг», а также при обращении к услугодателю или в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Номер телефона для получения информации об электронной государственной услуге, также в случае необходимости оценки (в том числе обжалование) их качества: саll–центр ПЭП: 1414.</w:t>
      </w:r>
    </w:p>
    <w:bookmarkEnd w:id="27"/>
    <w:bookmarkStart w:name="z70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28"/>
    <w:bookmarkStart w:name="z71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СФЕ, которые участвуют в процессе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услугодатель; оператор Центра; ПЭП; ШЭП; РШЭП; АРМ РШЭП; АРМ ИС ЦОН; ЕНИС;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действий (процедур, функций, операций) СФЕ, с указанием срока выполнения каждого действия,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приведены диаграммы, отражающие взаимосвязь между логической последовательностью действий СФЕ (в процессе оказания электронной государственной услуги) в соответствии с их описаниями.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представлены формы, шаблоны бланков, в соответствии с которыми должен быть представлен результат оказания электронной государственной услуги (выходной документ), включая формы уведомления.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Требования, предъявляемые к процессу оказания электронной государственной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соблюдения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Технические условия оказания электронной государственной услуги: выход в Интернет, наличие ИИН у потребителя, авторизация ПЭП, наличие у пользователя ЭЦП.</w:t>
      </w:r>
    </w:p>
    <w:bookmarkEnd w:id="29"/>
    <w:bookmarkStart w:name="z78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очередь детей дошкольного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возраста (до 7 лет) для направления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детские дошкольные организации»</w:t>
      </w:r>
    </w:p>
    <w:bookmarkEnd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услугодателя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5029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5029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Центр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61300" cy="435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613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3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ПЭП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296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9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очередь детей дошкольного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возраста (до 7 лет) для направления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детские дошкольные организации»</w:t>
      </w:r>
    </w:p>
    <w:bookmarkEnd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услугодателя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24"/>
        <w:gridCol w:w="2772"/>
        <w:gridCol w:w="3049"/>
        <w:gridCol w:w="1940"/>
        <w:gridCol w:w="1940"/>
        <w:gridCol w:w="2495"/>
      </w:tblGrid>
      <w:tr>
        <w:trPr>
          <w:trHeight w:val="675" w:hRule="atLeast"/>
        </w:trPr>
        <w:tc>
          <w:tcPr>
            <w:tcW w:w="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2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3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</w:t>
            </w:r>
          </w:p>
        </w:tc>
        <w:tc>
          <w:tcPr>
            <w:tcW w:w="2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</w:t>
            </w:r>
          </w:p>
        </w:tc>
      </w:tr>
      <w:tr>
        <w:trPr>
          <w:trHeight w:val="1545" w:hRule="atLeast"/>
        </w:trPr>
        <w:tc>
          <w:tcPr>
            <w:tcW w:w="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33</w:t>
            </w:r>
          </w:p>
        </w:tc>
        <w:tc>
          <w:tcPr>
            <w:tcW w:w="2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3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АРМ РШЭП через ИИН и пароль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 сотрудником услугодателя услуги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о данных потребителя в ГБД ФЛ</w:t>
            </w:r>
          </w:p>
        </w:tc>
        <w:tc>
          <w:tcPr>
            <w:tcW w:w="2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отсутствие данных ГБД ФЛ</w:t>
            </w:r>
          </w:p>
        </w:tc>
      </w:tr>
      <w:tr>
        <w:trPr>
          <w:trHeight w:val="1215" w:hRule="atLeast"/>
        </w:trPr>
        <w:tc>
          <w:tcPr>
            <w:tcW w:w="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44</w:t>
            </w:r>
          </w:p>
        </w:tc>
        <w:tc>
          <w:tcPr>
            <w:tcW w:w="2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3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555" w:hRule="atLeast"/>
        </w:trPr>
        <w:tc>
          <w:tcPr>
            <w:tcW w:w="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55</w:t>
            </w:r>
          </w:p>
        </w:tc>
        <w:tc>
          <w:tcPr>
            <w:tcW w:w="2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– 15 секунд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секунд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10 - 15 секунд</w:t>
            </w:r>
          </w:p>
        </w:tc>
      </w:tr>
      <w:tr>
        <w:trPr>
          <w:trHeight w:val="1260" w:hRule="atLeast"/>
        </w:trPr>
        <w:tc>
          <w:tcPr>
            <w:tcW w:w="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66</w:t>
            </w:r>
          </w:p>
        </w:tc>
        <w:tc>
          <w:tcPr>
            <w:tcW w:w="2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нарушения; 5 – если нарушений нет</w:t>
            </w:r>
          </w:p>
        </w:tc>
        <w:tc>
          <w:tcPr>
            <w:tcW w:w="2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4"/>
        <w:gridCol w:w="3325"/>
        <w:gridCol w:w="2605"/>
        <w:gridCol w:w="3333"/>
        <w:gridCol w:w="2842"/>
        <w:gridCol w:w="241"/>
      </w:tblGrid>
      <w:tr>
        <w:trPr>
          <w:trHeight w:val="675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3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</w:t>
            </w:r>
          </w:p>
        </w:tc>
        <w:tc>
          <w:tcPr>
            <w:tcW w:w="3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Услугодатель </w:t>
            </w:r>
          </w:p>
        </w:tc>
        <w:tc>
          <w:tcPr>
            <w:tcW w:w="3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АРМ РШЭП </w:t>
            </w:r>
          </w:p>
        </w:tc>
        <w:tc>
          <w:tcPr>
            <w:tcW w:w="2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2055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33</w:t>
            </w:r>
          </w:p>
        </w:tc>
        <w:tc>
          <w:tcPr>
            <w:tcW w:w="3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формы запроса с прикреплением сканированных документов и удостоверением ЭЦП</w:t>
            </w:r>
          </w:p>
        </w:tc>
        <w:tc>
          <w:tcPr>
            <w:tcW w:w="3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 в АРМ РШЭП</w:t>
            </w:r>
          </w:p>
        </w:tc>
        <w:tc>
          <w:tcPr>
            <w:tcW w:w="2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документах потребителя</w:t>
            </w:r>
          </w:p>
        </w:tc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95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44</w:t>
            </w:r>
          </w:p>
        </w:tc>
        <w:tc>
          <w:tcPr>
            <w:tcW w:w="3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3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 - уведомления</w:t>
            </w:r>
          </w:p>
        </w:tc>
      </w:tr>
      <w:tr>
        <w:trPr>
          <w:trHeight w:val="555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55</w:t>
            </w:r>
          </w:p>
        </w:tc>
        <w:tc>
          <w:tcPr>
            <w:tcW w:w="3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секунд</w:t>
            </w:r>
          </w:p>
        </w:tc>
        <w:tc>
          <w:tcPr>
            <w:tcW w:w="3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 дня</w:t>
            </w:r>
          </w:p>
        </w:tc>
      </w:tr>
      <w:tr>
        <w:trPr>
          <w:trHeight w:val="126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66</w:t>
            </w:r>
          </w:p>
        </w:tc>
        <w:tc>
          <w:tcPr>
            <w:tcW w:w="3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– если есть нарушения; 8 – если нарушений нет</w:t>
            </w:r>
          </w:p>
        </w:tc>
        <w:tc>
          <w:tcPr>
            <w:tcW w:w="2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Центр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52"/>
        <w:gridCol w:w="2766"/>
        <w:gridCol w:w="2488"/>
        <w:gridCol w:w="2212"/>
        <w:gridCol w:w="2212"/>
        <w:gridCol w:w="2490"/>
      </w:tblGrid>
      <w:tr>
        <w:trPr>
          <w:trHeight w:val="675" w:hRule="atLeast"/>
        </w:trPr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</w:tr>
      <w:tr>
        <w:trPr>
          <w:trHeight w:val="1830" w:hRule="atLeast"/>
        </w:trPr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оператор Центра по логину и паролю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2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данных, в связи с отсутствием данных потребителя</w:t>
            </w:r>
          </w:p>
        </w:tc>
      </w:tr>
      <w:tr>
        <w:trPr>
          <w:trHeight w:val="1785" w:hRule="atLeast"/>
        </w:trPr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300" w:hRule="atLeast"/>
        </w:trPr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2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08"/>
        <w:gridCol w:w="4241"/>
        <w:gridCol w:w="1526"/>
        <w:gridCol w:w="1696"/>
        <w:gridCol w:w="1526"/>
        <w:gridCol w:w="1526"/>
        <w:gridCol w:w="1697"/>
      </w:tblGrid>
      <w:tr>
        <w:trPr>
          <w:trHeight w:val="675" w:hRule="atLeast"/>
        </w:trPr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Оператор Центра 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Оператор Центра 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АРМ РШЭП 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2535" w:hRule="atLeast"/>
        </w:trPr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4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 к форме запроса необходимых документов и удостоверение ЭЦП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документа, удостоверенного (подписанного) ЭЦП в АРМ РШЭП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услуге, в связи с имеющимися нарушениями в документах потребителя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785" w:hRule="atLeast"/>
        </w:trPr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4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 - уведомления</w:t>
            </w:r>
          </w:p>
        </w:tc>
      </w:tr>
      <w:tr>
        <w:trPr>
          <w:trHeight w:val="300" w:hRule="atLeast"/>
        </w:trPr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4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 дня</w:t>
            </w:r>
          </w:p>
        </w:tc>
      </w:tr>
      <w:tr>
        <w:trPr>
          <w:trHeight w:val="825" w:hRule="atLeast"/>
        </w:trPr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4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7"/>
        <w:gridCol w:w="3562"/>
        <w:gridCol w:w="2741"/>
        <w:gridCol w:w="1918"/>
        <w:gridCol w:w="1645"/>
        <w:gridCol w:w="2467"/>
      </w:tblGrid>
      <w:tr>
        <w:trPr>
          <w:trHeight w:val="67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79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ПЭП по ИИН и паролю</w:t>
            </w:r>
          </w:p>
        </w:tc>
        <w:tc>
          <w:tcPr>
            <w:tcW w:w="1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отказе. в связи с имеющимися нарушениями в данных потребителя</w:t>
            </w:r>
          </w:p>
        </w:tc>
        <w:tc>
          <w:tcPr>
            <w:tcW w:w="1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 выбором потребителя ЭЦП</w:t>
            </w:r>
          </w:p>
        </w:tc>
        <w:tc>
          <w:tcPr>
            <w:tcW w:w="2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данных потребителя ЭЦП</w:t>
            </w:r>
          </w:p>
        </w:tc>
      </w:tr>
      <w:tr>
        <w:trPr>
          <w:trHeight w:val="1080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1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</w:tr>
      <w:tr>
        <w:trPr>
          <w:trHeight w:val="300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1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2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3"/>
        <w:gridCol w:w="2859"/>
        <w:gridCol w:w="2469"/>
        <w:gridCol w:w="2860"/>
        <w:gridCol w:w="2469"/>
        <w:gridCol w:w="1820"/>
      </w:tblGrid>
      <w:tr>
        <w:trPr>
          <w:trHeight w:val="675" w:hRule="atLeast"/>
        </w:trPr>
        <w:tc>
          <w:tcPr>
            <w:tcW w:w="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2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отказе, в связи с имеющимися нарушениями в документах потребителя</w:t>
            </w:r>
          </w:p>
        </w:tc>
        <w:tc>
          <w:tcPr>
            <w:tcW w:w="1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080" w:hRule="atLeast"/>
        </w:trPr>
        <w:tc>
          <w:tcPr>
            <w:tcW w:w="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 дня</w:t>
            </w:r>
          </w:p>
        </w:tc>
      </w:tr>
      <w:tr>
        <w:trPr>
          <w:trHeight w:val="825" w:hRule="atLeast"/>
        </w:trPr>
        <w:tc>
          <w:tcPr>
            <w:tcW w:w="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 если нарушений нет</w:t>
            </w:r>
          </w:p>
        </w:tc>
        <w:tc>
          <w:tcPr>
            <w:tcW w:w="2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80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очередь детей дошкольного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возраста (до 7 лет) для направления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детские дошкольные организации»</w:t>
      </w:r>
    </w:p>
    <w:bookmarkEnd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Формы, шаблоны бланков, в соответствии с которыми должен быть</w:t>
      </w:r>
      <w:r>
        <w:br/>
      </w:r>
      <w:r>
        <w:rPr>
          <w:rFonts w:ascii="Times New Roman"/>
          <w:b/>
          <w:i w:val="false"/>
          <w:color w:val="000000"/>
        </w:rPr>
        <w:t>
представлен результат оказания электронной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(выходной документ), включая формы уведомления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7409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7409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Отдел образования Тарбагатайского района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НАПРАВЛЕНИЕ № 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Для зачисления ребенка в дошкольную организацию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Отдел образования Тарбагатайского района направляет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дошкольную организацию № _________, расположенную по адресу: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город (поселок)_________________, ул. 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Фамилия, имя, отчество ребенка: 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Дата рождения: 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Домашний адрес ребенка: 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Направление должно быть предоставлено в дошкольную организацию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течение пяти дней со дня его выдачи.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Направление выдано «__» _______ _____г.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 образования 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Тарбагатайского района          </w:t>
      </w:r>
      <w:r>
        <w:rPr>
          <w:rFonts w:ascii="Times New Roman"/>
          <w:b w:val="false"/>
          <w:i w:val="false"/>
          <w:color w:val="000000"/>
          <w:vertAlign w:val="superscript"/>
        </w:rPr>
        <w:t>(ФИО, подпись, печать)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уведомления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7409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7409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 о регистрации ребенка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Настоящее уведомление выдано 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       (ФИО родителя)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том, что 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 (ФИО ребенка)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поставлен(а) на очередь в Журнале регистрации детей дошкольного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возраста для направления в дошкольные организации за № _______,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«___» _________ 20__ года.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Потребители, состоящие в очереди на получение места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дошкольную организацию, имеют возможность осуществлять контроль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продвижения своей очередности в соответствии с графиком работы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(отдел, акимат), а также через электронный портал.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Специалист отдела образования 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Тарбагатайского района                     (ФИО)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отказа в предоставлении государственной услуги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7409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7409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Уважаемый (ая) _____________________________________,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 (ФИО заявителя)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уведомляем Вас о том, что Вам отказано в выдаче направления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Вашему ребенку _______________________ в детскую дошкольную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 (ФИО ребенка)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организацию по причине 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                      (причина отказа)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 образования 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Тарбагатайского района        </w:t>
      </w:r>
      <w:r>
        <w:rPr>
          <w:rFonts w:ascii="Times New Roman"/>
          <w:b w:val="false"/>
          <w:i w:val="false"/>
          <w:color w:val="000000"/>
          <w:vertAlign w:val="superscript"/>
        </w:rPr>
        <w:t>(ФИО, подпись, печать)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bookmarkStart w:name="z81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очередь детей дошкольного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возраста (до 7 лет) для направления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детские дошкольные организации»</w:t>
      </w:r>
    </w:p>
    <w:bookmarkEnd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услуги: 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«Постановка на очередь детей дошкольного возраста (до 7 лет)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направления в детские дошкольные организации»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82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Тарбагатайского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декабря 2012 года № 393</w:t>
      </w:r>
    </w:p>
    <w:bookmarkEnd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по опеке и попечительству»</w:t>
      </w:r>
    </w:p>
    <w:bookmarkStart w:name="z83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5"/>
    <w:bookmarkStart w:name="z84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«Выдача справок по опеке и попечительству» (далее - электронная государственная услуга) оказывается государственным учреждением «Отдел образования Тарбагатайского района» через центры обслуживания населения по месту жительства (далее - Центр) и через веб-портал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по опеке и попечительству» (далее - Стандарт), утвержденного постановлением Правительства Республики Казахстан от 31 августа 2012 года № 1119 «Об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 (электронная государственная 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«Выдача справок по опеке и попечительству»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МИО - местный исполнительный орган – государственное учреждение «Отдел образования Тарбагатайского района», непосредственно предоставляющее электронную государственную услугу;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индивидуальный идентификационный номер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электронный документ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36"/>
    <w:bookmarkStart w:name="z89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МИО по оказанию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37"/>
    <w:bookmarkStart w:name="z90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через Центр (диаграмма № 1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ЦОН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потребителя, а также данных по доверенности представителя потребителя (при нотариально удостоверенной доверенности, при ином удостоверении доверенности -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потребителя, а также в ЕНИС – о данных доверенности представителя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данных, в связи с отсутствием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потребителя),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МИО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Стандарте,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Центра результата электронной государственной услуги (справки).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через ПЭП (диаграмма № 2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авторизации,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электронной государственной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услуге, в связи с неподтверждением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потребителя и направление электронного документа (запроса) через ШЭП в АРМ РШЭП для обработки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МИО соответствия приложенных потребителем документов, указанных в Стандарте,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электронной государственной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электронной государственной услуги (справки в форме электронного документа), сформированного АРМ РШЭП. Электронный документ формируется с использованием ЭЦП уполномоченного лица МИО, потребитель осуществляет регистрацию на ПЭП с помощью ИИН и пароля (осуществляется для незарегистрированных потребителей на ПЭП).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Экранные формы заполнения запроса и форма заявления на электронную государственную услугу, предоставляемые потребителю на государственном и русском языках, в случае получения электронной государственной услуги посредством ПЭП, представлены на портале «электронного правительства»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электронной государственной услуге: на ПЭП в разделе «История получения услуг», а также при обращении в Центр или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Номер телефона для получения информации об электронной государственной услуге, также в случае необходимости оценки (в том числе обжалование) их качества: саll–центр ПЭП: 1414.</w:t>
      </w:r>
    </w:p>
    <w:bookmarkEnd w:id="38"/>
    <w:bookmarkStart w:name="z95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39"/>
    <w:bookmarkStart w:name="z96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СФЕ,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оператор Центра; ПЭП; ШЭП; РШЭП; АРМ РШЭП; АРМ ИС ЦОН; ЕНИС;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СФЕ, с указанием срока выполнения каждого действия,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электронной государственной услуги) СФЕ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Формы, шаблоны бланков, в соответствии с которыми должен быть представлен результат оказания электронной государственной услуги, в том числе с указанием правил форматно-логического контроля, включая формы уведомлений, писем и напоминаний,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соблюдение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соблюдение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 выход в Интернет, наличие ИИН у потребителя, авторизация ПЭП, наличие у пользователя ЭЦП.</w:t>
      </w:r>
    </w:p>
    <w:bookmarkEnd w:id="40"/>
    <w:bookmarkStart w:name="z103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 попечительству»</w:t>
      </w:r>
    </w:p>
    <w:bookmarkEnd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Центр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6"/>
        <w:gridCol w:w="4121"/>
        <w:gridCol w:w="1939"/>
        <w:gridCol w:w="1939"/>
        <w:gridCol w:w="1939"/>
        <w:gridCol w:w="2426"/>
      </w:tblGrid>
      <w:tr>
        <w:trPr>
          <w:trHeight w:val="675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</w:tr>
      <w:tr>
        <w:trPr>
          <w:trHeight w:val="1845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4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оператор Центра по логину и паролю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данных, в связи с отсутствием данных потребителя</w:t>
            </w:r>
          </w:p>
        </w:tc>
      </w:tr>
      <w:tr>
        <w:trPr>
          <w:trHeight w:val="1680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4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300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4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4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7"/>
        <w:gridCol w:w="3632"/>
        <w:gridCol w:w="1709"/>
        <w:gridCol w:w="2137"/>
        <w:gridCol w:w="1923"/>
        <w:gridCol w:w="1709"/>
        <w:gridCol w:w="1283"/>
      </w:tblGrid>
      <w:tr>
        <w:trPr>
          <w:trHeight w:val="675" w:hRule="atLeast"/>
        </w:trPr>
        <w:tc>
          <w:tcPr>
            <w:tcW w:w="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2970" w:hRule="atLeast"/>
        </w:trPr>
        <w:tc>
          <w:tcPr>
            <w:tcW w:w="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 к форме запроса необходимых документов и удостоверение ЭЦП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документа, удостоверенного (подписанного) ЭЦП в АРМ РШЭП</w:t>
            </w:r>
          </w:p>
        </w:tc>
        <w:tc>
          <w:tcPr>
            <w:tcW w:w="1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услуге, в связи с имеющимися нарушениями в документах потребителя</w:t>
            </w:r>
          </w:p>
        </w:tc>
        <w:tc>
          <w:tcPr>
            <w:tcW w:w="1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80" w:hRule="atLeast"/>
        </w:trPr>
        <w:tc>
          <w:tcPr>
            <w:tcW w:w="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</w:t>
            </w:r>
          </w:p>
        </w:tc>
      </w:tr>
      <w:tr>
        <w:trPr>
          <w:trHeight w:val="825" w:hRule="atLeast"/>
        </w:trPr>
        <w:tc>
          <w:tcPr>
            <w:tcW w:w="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9"/>
        <w:gridCol w:w="4080"/>
        <w:gridCol w:w="1920"/>
        <w:gridCol w:w="1920"/>
        <w:gridCol w:w="1920"/>
        <w:gridCol w:w="2401"/>
      </w:tblGrid>
      <w:tr>
        <w:trPr>
          <w:trHeight w:val="675" w:hRule="atLeast"/>
        </w:trPr>
        <w:tc>
          <w:tcPr>
            <w:tcW w:w="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795" w:hRule="atLeast"/>
        </w:trPr>
        <w:tc>
          <w:tcPr>
            <w:tcW w:w="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4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ПЭП по ИИН и паролю</w:t>
            </w:r>
          </w:p>
        </w:tc>
        <w:tc>
          <w:tcPr>
            <w:tcW w:w="1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данных потребителя</w:t>
            </w:r>
          </w:p>
        </w:tc>
        <w:tc>
          <w:tcPr>
            <w:tcW w:w="1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 выбором потребителя ЭЦП</w:t>
            </w:r>
          </w:p>
        </w:tc>
        <w:tc>
          <w:tcPr>
            <w:tcW w:w="2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данных потребителя ЭЦП</w:t>
            </w:r>
          </w:p>
        </w:tc>
      </w:tr>
      <w:tr>
        <w:trPr>
          <w:trHeight w:val="1785" w:hRule="atLeast"/>
        </w:trPr>
        <w:tc>
          <w:tcPr>
            <w:tcW w:w="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4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1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</w:tr>
      <w:tr>
        <w:trPr>
          <w:trHeight w:val="300" w:hRule="atLeast"/>
        </w:trPr>
        <w:tc>
          <w:tcPr>
            <w:tcW w:w="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4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4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1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2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0"/>
        <w:gridCol w:w="3513"/>
        <w:gridCol w:w="2066"/>
        <w:gridCol w:w="2273"/>
        <w:gridCol w:w="2274"/>
        <w:gridCol w:w="2274"/>
      </w:tblGrid>
      <w:tr>
        <w:trPr>
          <w:trHeight w:val="675" w:hRule="atLeast"/>
        </w:trPr>
        <w:tc>
          <w:tcPr>
            <w:tcW w:w="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отказе, в связи с имеющимися нарушениями в документах потребителя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095" w:hRule="atLeast"/>
        </w:trPr>
        <w:tc>
          <w:tcPr>
            <w:tcW w:w="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</w:t>
            </w:r>
          </w:p>
        </w:tc>
      </w:tr>
      <w:tr>
        <w:trPr>
          <w:trHeight w:val="825" w:hRule="atLeast"/>
        </w:trPr>
        <w:tc>
          <w:tcPr>
            <w:tcW w:w="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 если нарушений нет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04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 попечительству»</w:t>
      </w:r>
    </w:p>
    <w:bookmarkEnd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Центр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61300" cy="435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613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ПЭП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296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5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 попечительству»</w:t>
      </w:r>
    </w:p>
    <w:bookmarkEnd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«Справка» положительного ответа на электронную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7409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7409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СПРАВКА № 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Настоящая справка выдана гр.(ке) 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проживающему (ей) в г.______________________________________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том, что он (она) согласно постановлению акимата Тарбагатайского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района № _________ от «__» ____________ ______ г. действительно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назначен(а) опекуном (попечителем) над __________ «__» 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года рождения и над его (ее) имуществом (опись имущества в деле,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имущества нет).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опекуна (попечителя) возлагается обязанность о воспитании,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обучении, подготовки к общественно-полезной деятельности подопечного,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защищать и охранять его личные имущественные права, являться его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представителем на суде и во всех государственных учреждениях без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особого полномочия.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 образования                   Ф.И.О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Тарбагатайского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«Отказа» в случае отсутствия записи</w:t>
      </w:r>
      <w:r>
        <w:br/>
      </w:r>
      <w:r>
        <w:rPr>
          <w:rFonts w:ascii="Times New Roman"/>
          <w:b/>
          <w:i w:val="false"/>
          <w:color w:val="000000"/>
        </w:rPr>
        <w:t>
в Электронном реестре по опеке и попечительству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7409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97409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Уважаемый _____________________, уведомляем Вас о том,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             (ФИО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что Вам отказано в выдаче справки по опеке и попечительству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над 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                     (ФИО ребенка)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 года рождения и над его (ее) имуществом.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(дата рождения ребенка)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Причина отказа: запись не найдена в Электронном реестре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опеке и попечительству.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 образования  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Тарбагатайского района                   (ФИО)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Уведомления поставляются по мере изменения статуса исполнения заявления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отказа.</w:t>
      </w:r>
    </w:p>
    <w:bookmarkStart w:name="z106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 попечительству»</w:t>
      </w:r>
    </w:p>
    <w:bookmarkEnd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услуги: 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  <w:u w:val="single"/>
        </w:rPr>
        <w:t>«Выдача справок по опеке и попечительству»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107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 постановлением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акимата Тарбагатайского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декабря 2012 года № 393</w:t>
      </w:r>
    </w:p>
    <w:bookmarkEnd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органов, осуществляющих функции по опеке или</w:t>
      </w:r>
      <w:r>
        <w:br/>
      </w:r>
      <w:r>
        <w:rPr>
          <w:rFonts w:ascii="Times New Roman"/>
          <w:b/>
          <w:i w:val="false"/>
          <w:color w:val="000000"/>
        </w:rPr>
        <w:t>
попечительству для оформления сделок с имуществом,</w:t>
      </w:r>
      <w:r>
        <w:br/>
      </w:r>
      <w:r>
        <w:rPr>
          <w:rFonts w:ascii="Times New Roman"/>
          <w:b/>
          <w:i w:val="false"/>
          <w:color w:val="000000"/>
        </w:rPr>
        <w:t>
принадлежащим на праве собственности несовершеннолетним детям»</w:t>
      </w:r>
    </w:p>
    <w:bookmarkStart w:name="z108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46"/>
    <w:bookmarkStart w:name="z109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детям» (далее - электронная государственная услуга) оказывается государственным учреждением «Отдел образования Тарбагатайского района» через Центры обслуживания населения по месту жительства (далее - Центр) и через веб-портал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детям» (далее - Стандарт), утвержденного постановлением Правительства Республики Казахстан от 31 августа 2012 года № 1119 «Об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 (электронная государственная 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«Выдача справок органов, осуществляющих функции по опеки или попечительству для оформления сделок с имуществом, принадлежащим на праве собственности несовершеннолетним детям»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МИО - местный исполнительный орган – государственное учреждение «Отдел образования Тарбагатайского района», непосредственно предоставляющее электронную государственную услугу;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индивидуальный идентификационный номер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электронный документ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47"/>
    <w:bookmarkStart w:name="z114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МИО по оказанию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48"/>
    <w:bookmarkStart w:name="z115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через Центр (диаграмма № 1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ЦОН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потребителя, а также данных по доверенности представителя потребителя (при нотариально удостоверенной доверенности, при ином удостоверении доверенности-данные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потребителя, а также в ЕНИС – о данных доверенности представителя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потребителя)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МИО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Стандарте,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Центра результата электронной государственной услуги (справки).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через ПЭП (диаграмма № 2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потребителя и направление электронного документа (запроса) через ШЭП в АРМ РШЭП для обработки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МИО соответствия приложенных потребителем документов, указанных в Стандарте,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электронной государственной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электронной государственной услуги (справки в форме электронного документа), сформированного АРМ РШЭП. Электронный документ формируется с использованием ЭЦП уполномоченного лица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Экранные формы заполнения запроса и форма заявления на электронную государственную услугу, предоставляемые потребителю на государственном и русском языках, в случае получения электронной государственной услуги посредством ПЭП представлены на портале «электронного правительства»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электронной государственной услуге: на ПЭП в разделе «История получения услуг», а также при обращении в ЦОН или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Номер телефона для получения информации об электронной государственной услуге, также в случае необходимости оценки (в том числе обжалование) их качества: саll–центр ПЭП: 1414.</w:t>
      </w:r>
    </w:p>
    <w:bookmarkEnd w:id="49"/>
    <w:bookmarkStart w:name="z120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50"/>
    <w:bookmarkStart w:name="z121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СФЕ,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оператор Центра; ПЭП; ШЭП; РШЭП; АРМ РШЭП; АРМ ИС ЦОН; ЕНИС;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СФЕ с указанием срока выполнения каждого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электронной государственной услуги) СФЕ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Формы, шаблоны бланков, в соответствии с которыми должен быть представлен результат оказания электронной государственной услуги, в том числе с указанием правил форматно-логического контроля, включая формы уведомлений, писем и напоминаний,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соблюдение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соблюдение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 выход в Интернет, наличие ИИН у потребителя, авторизация ПЭП, наличие у пользователя ЭЦП.</w:t>
      </w:r>
    </w:p>
    <w:bookmarkEnd w:id="51"/>
    <w:bookmarkStart w:name="z128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органов, осуществляющих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функции по опеке или попечительству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оформления сделок с имуществом,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принадлежащим на праве собственности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Центр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6"/>
        <w:gridCol w:w="3637"/>
        <w:gridCol w:w="2181"/>
        <w:gridCol w:w="1939"/>
        <w:gridCol w:w="2181"/>
        <w:gridCol w:w="2426"/>
      </w:tblGrid>
      <w:tr>
        <w:trPr>
          <w:trHeight w:val="675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</w:tr>
      <w:tr>
        <w:trPr>
          <w:trHeight w:val="795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оператор Центра по логину и паролю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 в связи с отсутствием данных потребителя</w:t>
            </w:r>
          </w:p>
        </w:tc>
      </w:tr>
      <w:tr>
        <w:trPr>
          <w:trHeight w:val="1680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300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3"/>
        <w:gridCol w:w="3181"/>
        <w:gridCol w:w="1907"/>
        <w:gridCol w:w="1908"/>
        <w:gridCol w:w="1696"/>
        <w:gridCol w:w="1696"/>
        <w:gridCol w:w="1909"/>
      </w:tblGrid>
      <w:tr>
        <w:trPr>
          <w:trHeight w:val="675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 к форме запроса необходимых документов и удостоверение ЭЦП</w:t>
            </w:r>
          </w:p>
        </w:tc>
        <w:tc>
          <w:tcPr>
            <w:tcW w:w="1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документа, удостоверенного (подписанного) ЭЦП в АРМ РШЭП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 в связи с имеющимися нарушениями в документах потребителя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80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</w:t>
            </w:r>
          </w:p>
        </w:tc>
      </w:tr>
      <w:tr>
        <w:trPr>
          <w:trHeight w:val="825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5"/>
        <w:gridCol w:w="3760"/>
        <w:gridCol w:w="1990"/>
        <w:gridCol w:w="2212"/>
        <w:gridCol w:w="2433"/>
        <w:gridCol w:w="1990"/>
      </w:tblGrid>
      <w:tr>
        <w:trPr>
          <w:trHeight w:val="675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2115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ПЭП по ИИН и пароля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запроса, выбором потребителя ЭЦП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 ЭЦП</w:t>
            </w:r>
          </w:p>
        </w:tc>
      </w:tr>
      <w:tr>
        <w:trPr>
          <w:trHeight w:val="1785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</w:tr>
      <w:tr>
        <w:trPr>
          <w:trHeight w:val="30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7"/>
        <w:gridCol w:w="3969"/>
        <w:gridCol w:w="2100"/>
        <w:gridCol w:w="2101"/>
        <w:gridCol w:w="2568"/>
        <w:gridCol w:w="1635"/>
      </w:tblGrid>
      <w:tr>
        <w:trPr>
          <w:trHeight w:val="67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Потребитель 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2430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потребителя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200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</w:t>
            </w:r>
          </w:p>
        </w:tc>
      </w:tr>
      <w:tr>
        <w:trPr>
          <w:trHeight w:val="82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 если нарушений нет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29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органов, осуществляющих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функции по опеке или попечительству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оформления сделок с имуществом,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принадлежащим на праве собственности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Центр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61300" cy="435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613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ПЭП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296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30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органов, осуществляющих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функции по опеке или попечительству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оформления сделок с имуществом,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принадлежащим на праве собственности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Экранные формы заявлений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7409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97409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Начальнику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Тарбагатайского района от супругов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(Ф.И.О. полностью, без сокращений точно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документу, удостоверяющему личность)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проживающих по адресу, телефон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Просим Вашего разрешения на продажу (обмен, дарение) квартиры,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расположенной по адресу:_______________________________________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Имеем детей: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1. 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2. 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(указать Ф.И.О. детей, год рождения, № свидетельства о рождении,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дети старше 10 лет расписываются, пишут слово - "согласны").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Сведения об отце (Ф.И.О., № удостоверения личности, кем и когда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выдано) _______________________________________________________.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Сведения о матери (Ф.И.О.,№ удостоверения личности, кем и когда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выдано)________________________________________________________.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 дальнейшего проживания ___________________________.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Фразу "В дальнейшем дети будут обеспечены жильем" (написать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собственноручно).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Дата «__» _____ год __________ Подпись обоих супругов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7409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97409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Начальнику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Тарбагатайского района от супругов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(Ф.И.О. полностью, без сокращений точно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документу, удостоверяющему личность)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проживающих по адресу, телефон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Просим Вашего разрешения на залог квартиры, расположенной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адресу: _______________________________, для получения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кредита в размере __________ сроком на 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Имеем детей: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1. 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2. 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(указать Ф.И.О. детей, год рождения, № свидетельства о рождении,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дети старше 10 лет расписываются, пишут слово - "согласны")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Сведения об отце (Ф.И.О., № удостоверения личности, кем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когда выдано) 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Сведения о матери (Ф.И.О., № удостоверения личности, кем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когда выдано) 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Письмо из банка № 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случае потери жилья дети будут проживать по адресу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 дополнительной площади или адреса близких родственников,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согласных взять детей), фразу "обязуемся в дальнейшем детей не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оставить без жилья" - написать собственноручно ______________.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           </w:t>
      </w:r>
      <w:r>
        <w:rPr>
          <w:rFonts w:ascii="Times New Roman"/>
          <w:b w:val="false"/>
          <w:i w:val="false"/>
          <w:color w:val="000000"/>
          <w:sz w:val="28"/>
        </w:rPr>
        <w:t>Подпись обоих супругов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Дата «__» ______ год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«Справка» положительного ответа</w:t>
      </w:r>
      <w:r>
        <w:br/>
      </w:r>
      <w:r>
        <w:rPr>
          <w:rFonts w:ascii="Times New Roman"/>
          <w:b/>
          <w:i w:val="false"/>
          <w:color w:val="000000"/>
        </w:rPr>
        <w:t>
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7409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97409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Районный отдел образования, осуществляющий функции органов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опеки и попечительства, согласно статьям </w:t>
      </w:r>
      <w:r>
        <w:rPr>
          <w:rFonts w:ascii="Times New Roman"/>
          <w:b w:val="false"/>
          <w:i w:val="false"/>
          <w:color w:val="000000"/>
          <w:sz w:val="28"/>
        </w:rPr>
        <w:t>22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24</w:t>
      </w:r>
      <w:r>
        <w:rPr>
          <w:rFonts w:ascii="Times New Roman"/>
          <w:b w:val="false"/>
          <w:i w:val="false"/>
          <w:color w:val="000000"/>
          <w:sz w:val="28"/>
        </w:rPr>
        <w:t xml:space="preserve"> Гражданского кодекса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Казахстан, </w:t>
      </w:r>
      <w:r>
        <w:rPr>
          <w:rFonts w:ascii="Times New Roman"/>
          <w:b w:val="false"/>
          <w:i w:val="false"/>
          <w:color w:val="000000"/>
          <w:sz w:val="28"/>
        </w:rPr>
        <w:t>пункту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13 Закона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 жилищных отношениях", </w:t>
      </w:r>
      <w:r>
        <w:rPr>
          <w:rFonts w:ascii="Times New Roman"/>
          <w:b w:val="false"/>
          <w:i w:val="false"/>
          <w:color w:val="000000"/>
          <w:sz w:val="28"/>
        </w:rPr>
        <w:t>статье 128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 браке (супружестве) и семье", действующий в интересах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несовершеннолетнего(-ей, - их) 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разрешает на _____________________ недвижимого имущества,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расположенного по адресу 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Тарбагатайского района ____________________ подпись (Ф.И.О.)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Справка действительна в течение 1 (одного) месяца со дня выдачи.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Уведомления поставляются по мере изменения статуса исполнения заявления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отказа.</w:t>
      </w:r>
    </w:p>
    <w:bookmarkStart w:name="z131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органов, осуществляющих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функции по опеке или попечительству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оформления сделок с имуществом,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принадлежащим на праве собственности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услуги: 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«Выдача справок органов, осуществляющих функции по опеке или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попечительству для оформления сделок с имуществом, принадлежащим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праве собственности несовершеннолетним детям»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132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Тарбагатайского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декабря 2012 года № 393</w:t>
      </w:r>
    </w:p>
    <w:bookmarkEnd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в пенсионные фонды, банки для распоряжения</w:t>
      </w:r>
      <w:r>
        <w:br/>
      </w:r>
      <w:r>
        <w:rPr>
          <w:rFonts w:ascii="Times New Roman"/>
          <w:b/>
          <w:i w:val="false"/>
          <w:color w:val="000000"/>
        </w:rPr>
        <w:t>
вкладами несовершеннолетних детей, в территориальные</w:t>
      </w:r>
      <w:r>
        <w:br/>
      </w:r>
      <w:r>
        <w:rPr>
          <w:rFonts w:ascii="Times New Roman"/>
          <w:b/>
          <w:i w:val="false"/>
          <w:color w:val="000000"/>
        </w:rPr>
        <w:t>
подразделения Комитета дорожной полиции Министерства внутренних</w:t>
      </w:r>
      <w:r>
        <w:br/>
      </w:r>
      <w:r>
        <w:rPr>
          <w:rFonts w:ascii="Times New Roman"/>
          <w:b/>
          <w:i w:val="false"/>
          <w:color w:val="000000"/>
        </w:rPr>
        <w:t>
дел Республики Казахстан для оформления наследства</w:t>
      </w:r>
      <w:r>
        <w:br/>
      </w:r>
      <w:r>
        <w:rPr>
          <w:rFonts w:ascii="Times New Roman"/>
          <w:b/>
          <w:i w:val="false"/>
          <w:color w:val="000000"/>
        </w:rPr>
        <w:t>
несовершеннолетним детям»</w:t>
      </w:r>
    </w:p>
    <w:bookmarkStart w:name="z133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57"/>
    <w:bookmarkStart w:name="z134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 (далее - электронная государственная услуга) оказывается государственным учреждением «Отдел образования Тарбагатайского района» через Центры обслуживания населения по месту жительства (далее - Центр) и через веб-портал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 (далее - Стандарт), утвержденного постановлением Правительства Республики Казахстан от 31 августа 2012 года № 1119 «Об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 (электронная государственная 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МИО - местный исполнительный орган – государственное учреждение «Отдел образования Тарбагатайского района», непосредственно предоставляющее электронную государственную услугу;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индивидуальный идентификационный номер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электронный документ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58"/>
    <w:bookmarkStart w:name="z139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МИО по оказанию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59"/>
    <w:bookmarkStart w:name="z140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через Центр (диаграмма № 1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ЦОН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услуги, указанной в настоящем Регламенте, вывод на экран формы запроса для оказания электронной государственной услуги и ввод оператором Центра данных потребителя, а также данных по доверенности представителя потребителя (при нотариально удостоверенной доверенности, при ином удостоверении доверенности-данные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потребителя, а также в ЕНИС – о данных доверенности представителя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электронной государственной 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потребителя)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МИО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Стандарте,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 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 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Центра результата электронной государственной услуги (справки).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МИО через ПЭП (диаграмма № 2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электронной государственной 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 услуге в связи с неподтверждением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 услуги посредством ЭЦП потребителя и направление электронного документа (запроса) через ШЭП в АРМ РШЭП для обработки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МИО соответствия приложенных потребителем документов, указанных в Стандарте, и основаниям для оказания электронной государственной 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электронной государственной 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электронной государственной услуги (справки в форме электронного документа), сформированного АРМ РШЭП. Электронный документ формируется с использованием ЭЦП уполномоченного лица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Экранные формы заполнения запроса и форма заявления на электронную государственную услугу, предоставляемые потребителю на государственном и русском языках, в случае получения электронной государственной услуги посредством ПЭП представлены на портале «электронного правительства»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электронной государственной услуге: на ПЭП в разделе «История получения услуг», а также при обращении в Центр или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Номер телефона для получения информации об электронной государственной услуге, также в случае необходимости оценки (в том числе обжалование) их качества: саll–центр ПЭП: 1414.</w:t>
      </w:r>
    </w:p>
    <w:bookmarkEnd w:id="60"/>
    <w:bookmarkStart w:name="z145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61"/>
    <w:bookmarkStart w:name="z146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СФЕ,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оператор Центра; ПЭП; ШЭП; РШЭП; АРМ РШЭП; АРМ ИС ЦОН; ЕНИС;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СФЕ с указанием срока выполнения каждого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электронной государственной услуги) СФЕ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Формы, шаблоны бланков, в соответствии с которыми должен быть представлен результат оказания электронной государственной услуги, в том числе с указанием правил форматно-логического контроля, включая формы уведомлений, писем и напоминаний,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соблюдение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соблюдение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 выход в Интернет, наличие ИИН у потребителя, авторизация ПЭП, наличие у пользователя ЭЦП.</w:t>
      </w:r>
    </w:p>
    <w:bookmarkEnd w:id="62"/>
    <w:bookmarkStart w:name="z153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банки для распоряжение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территориальные подразделения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Комитета 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внутренних дел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наследства несовершеннолетним детям»</w:t>
      </w:r>
    </w:p>
    <w:bookmarkEnd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Центр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0"/>
        <w:gridCol w:w="4136"/>
        <w:gridCol w:w="2166"/>
        <w:gridCol w:w="1970"/>
        <w:gridCol w:w="2167"/>
        <w:gridCol w:w="1971"/>
      </w:tblGrid>
      <w:tr>
        <w:trPr>
          <w:trHeight w:val="675" w:hRule="atLeast"/>
        </w:trPr>
        <w:tc>
          <w:tcPr>
            <w:tcW w:w="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1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Оператор Центра </w:t>
            </w:r>
          </w:p>
        </w:tc>
        <w:tc>
          <w:tcPr>
            <w:tcW w:w="1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</w:tr>
      <w:tr>
        <w:trPr>
          <w:trHeight w:val="795" w:hRule="atLeast"/>
        </w:trPr>
        <w:tc>
          <w:tcPr>
            <w:tcW w:w="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4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оператор Центра по логину и паролю</w:t>
            </w:r>
          </w:p>
        </w:tc>
        <w:tc>
          <w:tcPr>
            <w:tcW w:w="1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</w:p>
        </w:tc>
        <w:tc>
          <w:tcPr>
            <w:tcW w:w="2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1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 в связи с отсутствием данных потребителя</w:t>
            </w:r>
          </w:p>
        </w:tc>
      </w:tr>
      <w:tr>
        <w:trPr>
          <w:trHeight w:val="1680" w:hRule="atLeast"/>
        </w:trPr>
        <w:tc>
          <w:tcPr>
            <w:tcW w:w="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4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1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300" w:hRule="atLeast"/>
        </w:trPr>
        <w:tc>
          <w:tcPr>
            <w:tcW w:w="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4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1005" w:hRule="atLeast"/>
        </w:trPr>
        <w:tc>
          <w:tcPr>
            <w:tcW w:w="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4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1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98"/>
        <w:gridCol w:w="2744"/>
        <w:gridCol w:w="1995"/>
        <w:gridCol w:w="1995"/>
        <w:gridCol w:w="1746"/>
        <w:gridCol w:w="1995"/>
        <w:gridCol w:w="1747"/>
      </w:tblGrid>
      <w:tr>
        <w:trPr>
          <w:trHeight w:val="675" w:hRule="atLeast"/>
        </w:trPr>
        <w:tc>
          <w:tcPr>
            <w:tcW w:w="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 к форме запроса необходимых документов и удостоверение ЭЦП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документа. удостоверенного (подписанного) ЭЦП в АРМ РШЭП</w:t>
            </w:r>
          </w:p>
        </w:tc>
        <w:tc>
          <w:tcPr>
            <w:tcW w:w="1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 в связи с имеющимися нарушениями в документах потребителя</w:t>
            </w:r>
          </w:p>
        </w:tc>
        <w:tc>
          <w:tcPr>
            <w:tcW w:w="1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80" w:hRule="atLeast"/>
        </w:trPr>
        <w:tc>
          <w:tcPr>
            <w:tcW w:w="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</w:t>
            </w:r>
          </w:p>
        </w:tc>
      </w:tr>
      <w:tr>
        <w:trPr>
          <w:trHeight w:val="1005" w:hRule="atLeast"/>
        </w:trPr>
        <w:tc>
          <w:tcPr>
            <w:tcW w:w="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1"/>
        <w:gridCol w:w="3806"/>
        <w:gridCol w:w="2140"/>
        <w:gridCol w:w="2141"/>
        <w:gridCol w:w="2141"/>
        <w:gridCol w:w="2141"/>
      </w:tblGrid>
      <w:tr>
        <w:trPr>
          <w:trHeight w:val="675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795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ПЭП по ИИН и паролю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запроса, выбором потребителя ЭЦП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 ЭЦП</w:t>
            </w:r>
          </w:p>
        </w:tc>
      </w:tr>
      <w:tr>
        <w:trPr>
          <w:trHeight w:val="1785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</w:tr>
      <w:tr>
        <w:trPr>
          <w:trHeight w:val="300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3"/>
        <w:gridCol w:w="3667"/>
        <w:gridCol w:w="2062"/>
        <w:gridCol w:w="2521"/>
        <w:gridCol w:w="2293"/>
        <w:gridCol w:w="1834"/>
      </w:tblGrid>
      <w:tr>
        <w:trPr>
          <w:trHeight w:val="675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потребителя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155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 минута 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</w:t>
            </w:r>
          </w:p>
        </w:tc>
      </w:tr>
      <w:tr>
        <w:trPr>
          <w:trHeight w:val="825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 если нарушений нет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54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банки для распоряжение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территориальные подразделения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Комитета 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внутренних дел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наследства несовершеннолетним детям»</w:t>
      </w:r>
    </w:p>
    <w:bookmarkEnd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Центр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61300" cy="435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613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ПЭП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296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55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банки для распоряжение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территориальные подразделения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Комитета 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внутренних дел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наследства несовершеннолетним детям»</w:t>
      </w:r>
    </w:p>
    <w:bookmarkEnd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Экранные формы заявлений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7409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97409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Начальнику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Тарбагатайского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(Ф.И.О. заявителя) 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 проживания, телефон: 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Прошу Вашего разрешения снять пенсионные накопления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накопительном пенсионном фонде _______________ (название фонда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указывается согласно записи в свидетельстве о праве на наследство)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 несовершеннолетних детей (Ф.И.О.) _____________ в связи со смертью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вкладчика (Ф.И.О) ______________ свидетельство о смерти от 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года (дата выдачи свидетельства) № __________.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7409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97409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Начальнику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Тарбагатайского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(Ф.И.О. заявителя) 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 проживания, телефон: 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Прошу Вашего разрешения на распоряжение (уступка прав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обязательств, расторжение договоров) вкладами в банке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 (название банка) несовершеннолетних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детей: 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(указать Ф.И.О. детей, год рождения, № свидетельства о рождении,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дети старше 10 лет расписываются, пишут слово – «согласны»)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об отце (Ф.И.О., № удостоверения личности, кем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когда выдано) 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 матери (Ф.И.О., № удостоверения личности, кем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когда выдано)____________________________________________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7409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97409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Начальнику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Тарбагатайского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(Ф.И.О. заявителя) 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 проживания, телефон: 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Прошу Вашего разрешения на осуществление сделки в отношении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транспортного средства, принадлежащего на праве собственности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несовершеннолетнему(им) ребенку (детям):__________________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«Справка» на электронную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7409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97409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Наименование накопительного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пенсионного фонда 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Отдел образования Тарбагатайского района разрешает (Ф.И.О.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заявителя) ________________, _____ года рождения, (удостоверение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личности № _________ от _______ года, выдано ________), законному(ым)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представителю(ям) (родителям (родителю), опекуну или попечителю,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патронатному воспитателю и другим заменяющим их лицам)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несовершеннолетнего ____________________ (Ф.И.О. ребенка,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рождения), получить наследуемые пенсионные накопления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 (наименование накопительного пенсионного фонда),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 причитающимся инвестиционным доходом, пеней и иными поступлениями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соответствии с законодательством, согласно свидетельству о праве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наследство по закону/завещанию от ______________ года, выданного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нотариусом (государственная лицензия № ___________ от 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года, выдана_________), в связи со смертью вкладчика (Ф.И.О.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наследодателя), _____________ (свидетельство о смерти от 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года, № ________).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 образования                   (Ф.И.О.)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Тарбагатайского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Справка действительна в течение 1 (одного) месяца со дня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выдачи.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«Справка»</w:t>
      </w:r>
      <w:r>
        <w:br/>
      </w:r>
      <w:r>
        <w:rPr>
          <w:rFonts w:ascii="Times New Roman"/>
          <w:b/>
          <w:i w:val="false"/>
          <w:color w:val="000000"/>
        </w:rPr>
        <w:t>
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7409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97409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Наименование банка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Отдел образования Тарбагатайского района разрешает (Ф.И.О.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заявителя)_____________________________,_______ года рождения,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(удостоверение личности № ___________ от ________ года, выдано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___________), законному(ым) представителю(ям) (родители (родитель),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опекуну(ам) или попечителю, патронатному воспитателю и другим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заменяющим их лицам) несовершеннолетнего ребенка (детей)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 (Ф.И.О. ребенка,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рождения), распорядиться вкладами несовершеннолетнего ребенка (детей)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 (наименование банка), с причитающимися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инвестиционным доходом, пеней и иными поступлениями в соответствии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 законодательством.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 образования                  (Ф.И.О.)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Тарбагатайского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Справка действительна в течение 1 (одного) месяца со дня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выдачи.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 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«Справка»</w:t>
      </w:r>
      <w:r>
        <w:br/>
      </w:r>
      <w:r>
        <w:rPr>
          <w:rFonts w:ascii="Times New Roman"/>
          <w:b/>
          <w:i w:val="false"/>
          <w:color w:val="000000"/>
        </w:rPr>
        <w:t>
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7409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97409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Наименование территориального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подразделения Комитета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внутренних дел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Отдел образования Тарбагатайского района, действующий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интересах несовершеннолетнего(-ей, -их)_______________________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разрешает на 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транспортного средства _______________________________________.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 образования                 (Ф.И.О.)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Тарбагатайского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Справка действительна в течение 1 (одного) месяца со дня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выдачи.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Уведомления поставляются по мере изменения статуса исполнения заявления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отказа.</w:t>
      </w:r>
    </w:p>
    <w:bookmarkStart w:name="z156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банки для распоряжение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территориальные подразделения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Комитета 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внутренних дел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наследства несовершеннолетним детям»</w:t>
      </w:r>
    </w:p>
    <w:bookmarkEnd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услуги: 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«Выдача справок в пенсионные фонды, банки для распоряжения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 в территориальные подразделения Комитета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дорожной полиции Министерства внутренних дел Республики Казахстан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оформления наследства несовершеннолетним детям»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157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Тарбагатайского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декабря 2012 года № 393</w:t>
      </w:r>
    </w:p>
    <w:bookmarkEnd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«Постановка на учет и очередность граждан, нуждающихся в жилище</w:t>
      </w:r>
      <w:r>
        <w:br/>
      </w:r>
      <w:r>
        <w:rPr>
          <w:rFonts w:ascii="Times New Roman"/>
          <w:b/>
          <w:i w:val="false"/>
          <w:color w:val="000000"/>
        </w:rPr>
        <w:t>
из государственного жилищного фонда или жилище, арендованном</w:t>
      </w:r>
      <w:r>
        <w:br/>
      </w:r>
      <w:r>
        <w:rPr>
          <w:rFonts w:ascii="Times New Roman"/>
          <w:b/>
          <w:i w:val="false"/>
          <w:color w:val="000000"/>
        </w:rPr>
        <w:t>
местным исполнительным органом в частном жилищном фонде»</w:t>
      </w:r>
    </w:p>
    <w:bookmarkStart w:name="z158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68"/>
    <w:bookmarkStart w:name="z159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«Постановка на учет и очередность граждан, нуждающихся в жилище из государственного жилищного фонда или жилище, арендованном местным исполнительным органом в частном жилищном фонде» (далее - услуга) оказывается государственным учреждением «Отдел жилищно-коммунального хозяйства, пассажирского транспорта и автомобильных дорог Тарбагатайского района» (далее – услугодатель) на альтернативной основе через центры обслуживания населения (далее – Центр), а также через веб-портал «электронного правительства»: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«Постановка на учет и очередность граждан, нуждающихся в жилище из государственного жилищного фонда или жилище, арендованном местным исполнительным органом в частном жилищном фонде», утвержденного постановлением Правительства Республики Казахстан от 8 февраля 2010 года № 76 «Об утверждении стандарта государственной услуги «Постановка на учет и очередность граждан, нуждающихся в жилище из государственного жилищного фонда или жилище, арендованном местным исполнительным органом в частном жилищном фонде»»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услуги: частично автоматизированная (услуга, содержащая медиа - 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«Постановка на учет и очередность граждан, нуждающихся в жилище из государственного жилищного фонда или жилище, арендованном местным исполнительным органом в частном жилищном фонде»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индивидуальный идентификационный номер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электронный документ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69"/>
    <w:bookmarkStart w:name="z164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услуги</w:t>
      </w:r>
    </w:p>
    <w:bookmarkEnd w:id="70"/>
    <w:bookmarkStart w:name="z165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услугодателя (диаграмма № 1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в АРМ РШЭП ИИН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сотрудником услугодателя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(обработка) услугодателем соответствия приложенных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получение потребителем результата услуги (уведомление в форме электронного документа), сформированного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услугодателя через Центр (диаграмма № 2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1 - ввод оператора Центра в АРМ ИС ЦОН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2 - выбор оператором Центра услуги, указанной в настоящем Регламенте, вывод на экран формы запроса для оказания услуги и ввод оператором Центра данных потребителя, а также данных по доверенности представителя потребителя (при нотариально удостоверенной доверенности, при ином удостоверении доверенности -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3 - направление запроса через ШЭП в ГБД ФЛ о данных потребителя, а также в ЕНИС - о данных доверенности представителя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1 - проверка наличия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4 - формирование сообщения о невозможности получения данных в связи с отсутствием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5 -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потребителя)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7 -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2 -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Стандарте,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9 - получение потребителем через оператора Центра результата услуги (уведомление в форме электронного документа), сформированного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Пошаговые действия и решения услугодателя через ПЭП (диаграмма № 3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1 - ввод потребителем ИИН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ПЭП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3 -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2 -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4 - формирование сообщения об отказе в запрашиваемой услуге в связи с неподтверждением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5 - удостоверение запроса для оказания услуги посредством ЭЦП потребителя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6 -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3 - проверка (обработка) услугодателем соответствия приложенных потребителем документов, указанных в Стандарте,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8 - получение потребителем результата услуги (уведомление в форме электронного документа), сформированного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Экранные формы заполнения запроса и форма заявления на услугу, предоставляемые потребителю в случае получения услуги посредством ПЭП приведены на портале «электронного правительства»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Способ проверки получателем статуса исполнения запроса по услуге: на ПЭП в разделе «История получения услуг», а также при обращении к услугодателю или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Необходимую информацию и консультацию по оказанию электронной государственной услуги можно получить по телефону саll–центр ПЭП: 1414.</w:t>
      </w:r>
    </w:p>
    <w:bookmarkEnd w:id="71"/>
    <w:bookmarkStart w:name="z171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 услуги</w:t>
      </w:r>
    </w:p>
    <w:bookmarkEnd w:id="72"/>
    <w:bookmarkStart w:name="z172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СФЕ, которые участвуют в процессе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услугодатель; оператор Центра; ПЭП; ШЭП; РШЭП; АРМ РШЭП; АРМ ИС ЦОН; ЕНИС;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действий (процедур, функций, операций) СФЕ, с указанием срока выполнения каждого действия,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Диаграммы, отражающие взаимосвязь между логической последовательностью действий (в процессе оказания услуги) СФЕ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Формы, шаблоны бланков, в соответствии с которыми должен быть представлен результат оказания услуги, в том числе с указанием правил форматно-логического контроля, включая формы уведомлений, писем,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Результаты оказания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Требования, предъявляемые к процессу оказания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соблюдение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соблюдение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Технические условия оказания услуги: выход в Интернет, наличие ИИН у потребителя, авторизация ПЭП, наличие у пользователя ЭЦП.</w:t>
      </w:r>
    </w:p>
    <w:bookmarkEnd w:id="73"/>
    <w:bookmarkStart w:name="z179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учет и очередность граждан,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жилище из государственного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жилищного фонда или жилище,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арендованном местным исполнительным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органом в частном жилищном фонде»</w:t>
      </w:r>
    </w:p>
    <w:bookmarkEnd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услугодателя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3"/>
        <w:gridCol w:w="2802"/>
        <w:gridCol w:w="3082"/>
        <w:gridCol w:w="1961"/>
        <w:gridCol w:w="1961"/>
        <w:gridCol w:w="2521"/>
      </w:tblGrid>
      <w:tr>
        <w:trPr>
          <w:trHeight w:val="675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действия(хода, потока работ)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</w:t>
            </w:r>
          </w:p>
        </w:tc>
      </w:tr>
      <w:tr>
        <w:trPr>
          <w:trHeight w:val="1590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АРМ РШЭП через ИИН и пароль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 сотрудником Услугодателя услуги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о данных потребителя в ГБД ФЛ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отсутствие данных ГБД ФЛ</w:t>
            </w:r>
          </w:p>
        </w:tc>
      </w:tr>
      <w:tr>
        <w:trPr>
          <w:trHeight w:val="1215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555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– 15 секунд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секунд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10 - 15 секунд</w:t>
            </w:r>
          </w:p>
        </w:tc>
      </w:tr>
      <w:tr>
        <w:trPr>
          <w:trHeight w:val="1260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нарушения; 5 – если нарушений нет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91"/>
        <w:gridCol w:w="3906"/>
        <w:gridCol w:w="1597"/>
        <w:gridCol w:w="1776"/>
        <w:gridCol w:w="2485"/>
        <w:gridCol w:w="2665"/>
      </w:tblGrid>
      <w:tr>
        <w:trPr>
          <w:trHeight w:val="675" w:hRule="atLeast"/>
        </w:trPr>
        <w:tc>
          <w:tcPr>
            <w:tcW w:w="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2055" w:hRule="atLeast"/>
        </w:trPr>
        <w:tc>
          <w:tcPr>
            <w:tcW w:w="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формы запроса с прикреплением сканированных документов и удостоверением ЭЦП</w:t>
            </w:r>
          </w:p>
        </w:tc>
        <w:tc>
          <w:tcPr>
            <w:tcW w:w="1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 в АРМ РШЭП</w:t>
            </w:r>
          </w:p>
        </w:tc>
        <w:tc>
          <w:tcPr>
            <w:tcW w:w="2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документах потребителя</w:t>
            </w:r>
          </w:p>
        </w:tc>
        <w:tc>
          <w:tcPr>
            <w:tcW w:w="2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95" w:hRule="atLeast"/>
        </w:trPr>
        <w:tc>
          <w:tcPr>
            <w:tcW w:w="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2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услуги- уведомления</w:t>
            </w:r>
          </w:p>
        </w:tc>
      </w:tr>
      <w:tr>
        <w:trPr>
          <w:trHeight w:val="555" w:hRule="atLeast"/>
        </w:trPr>
        <w:tc>
          <w:tcPr>
            <w:tcW w:w="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10 - 15 секунд</w:t>
            </w:r>
          </w:p>
        </w:tc>
        <w:tc>
          <w:tcPr>
            <w:tcW w:w="1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календарных дней</w:t>
            </w:r>
          </w:p>
        </w:tc>
      </w:tr>
      <w:tr>
        <w:trPr>
          <w:trHeight w:val="1260" w:hRule="atLeast"/>
        </w:trPr>
        <w:tc>
          <w:tcPr>
            <w:tcW w:w="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– если есть нарушения; 8 – если нарушений нет</w:t>
            </w:r>
          </w:p>
        </w:tc>
        <w:tc>
          <w:tcPr>
            <w:tcW w:w="2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Центр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4"/>
        <w:gridCol w:w="2802"/>
        <w:gridCol w:w="2521"/>
        <w:gridCol w:w="2241"/>
        <w:gridCol w:w="2241"/>
        <w:gridCol w:w="2521"/>
      </w:tblGrid>
      <w:tr>
        <w:trPr>
          <w:trHeight w:val="675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Оператор Центра 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</w:tr>
      <w:tr>
        <w:trPr>
          <w:trHeight w:val="1995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оператор Центра по логину и паролю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 в связи с отсутствием данных потребителя</w:t>
            </w:r>
          </w:p>
        </w:tc>
      </w:tr>
      <w:tr>
        <w:trPr>
          <w:trHeight w:val="1500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 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300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3"/>
        <w:gridCol w:w="3554"/>
        <w:gridCol w:w="1683"/>
        <w:gridCol w:w="1871"/>
        <w:gridCol w:w="1683"/>
        <w:gridCol w:w="1684"/>
        <w:gridCol w:w="1872"/>
      </w:tblGrid>
      <w:tr>
        <w:trPr>
          <w:trHeight w:val="675" w:hRule="atLeast"/>
        </w:trPr>
        <w:tc>
          <w:tcPr>
            <w:tcW w:w="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8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8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2355" w:hRule="atLeast"/>
        </w:trPr>
        <w:tc>
          <w:tcPr>
            <w:tcW w:w="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(процесса, процедуры, операции) и их описание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 к форме запроса необходимых документов и удостоверение ЭЦП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документа, удостоверенного (подписанного) ЭЦП в АРМ РШЭП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 в связи с имеющимися нарушениями в документах потребителя</w:t>
            </w:r>
          </w:p>
        </w:tc>
        <w:tc>
          <w:tcPr>
            <w:tcW w:w="18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785" w:hRule="atLeast"/>
        </w:trPr>
        <w:tc>
          <w:tcPr>
            <w:tcW w:w="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8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услуги- уведомления</w:t>
            </w:r>
          </w:p>
        </w:tc>
      </w:tr>
      <w:tr>
        <w:trPr>
          <w:trHeight w:val="300" w:hRule="atLeast"/>
        </w:trPr>
        <w:tc>
          <w:tcPr>
            <w:tcW w:w="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8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календарных дней</w:t>
            </w:r>
          </w:p>
        </w:tc>
      </w:tr>
      <w:tr>
        <w:trPr>
          <w:trHeight w:val="825" w:hRule="atLeast"/>
        </w:trPr>
        <w:tc>
          <w:tcPr>
            <w:tcW w:w="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7"/>
        <w:gridCol w:w="3034"/>
        <w:gridCol w:w="2335"/>
        <w:gridCol w:w="1634"/>
        <w:gridCol w:w="3268"/>
        <w:gridCol w:w="2102"/>
      </w:tblGrid>
      <w:tr>
        <w:trPr>
          <w:trHeight w:val="67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3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79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ПЭП по ИИН и паролю</w:t>
            </w:r>
          </w:p>
        </w:tc>
        <w:tc>
          <w:tcPr>
            <w:tcW w:w="1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</w:t>
            </w:r>
          </w:p>
        </w:tc>
        <w:tc>
          <w:tcPr>
            <w:tcW w:w="3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 выбором потребителя ЭЦП</w:t>
            </w:r>
          </w:p>
        </w:tc>
        <w:tc>
          <w:tcPr>
            <w:tcW w:w="2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 ЭЦП</w:t>
            </w:r>
          </w:p>
        </w:tc>
      </w:tr>
      <w:tr>
        <w:trPr>
          <w:trHeight w:val="1080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3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</w:tr>
      <w:tr>
        <w:trPr>
          <w:trHeight w:val="300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3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минута</w:t>
            </w:r>
          </w:p>
        </w:tc>
        <w:tc>
          <w:tcPr>
            <w:tcW w:w="2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минута</w:t>
            </w:r>
          </w:p>
        </w:tc>
      </w:tr>
      <w:tr>
        <w:trPr>
          <w:trHeight w:val="82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1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3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2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1"/>
        <w:gridCol w:w="2825"/>
        <w:gridCol w:w="1955"/>
        <w:gridCol w:w="2391"/>
        <w:gridCol w:w="2174"/>
        <w:gridCol w:w="3044"/>
      </w:tblGrid>
      <w:tr>
        <w:trPr>
          <w:trHeight w:val="675" w:hRule="atLeast"/>
        </w:trPr>
        <w:tc>
          <w:tcPr>
            <w:tcW w:w="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2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потребителя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080" w:hRule="atLeast"/>
        </w:trPr>
        <w:tc>
          <w:tcPr>
            <w:tcW w:w="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календарных дней</w:t>
            </w:r>
          </w:p>
        </w:tc>
      </w:tr>
      <w:tr>
        <w:trPr>
          <w:trHeight w:val="825" w:hRule="atLeast"/>
        </w:trPr>
        <w:tc>
          <w:tcPr>
            <w:tcW w:w="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 если нарушений нет</w:t>
            </w:r>
          </w:p>
        </w:tc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80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учет и очередность граждан,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жилище из государственного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жилищного фонда или жилище, арендованном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местным исполнительным органом в частном жилищном фонде»</w:t>
      </w:r>
    </w:p>
    <w:bookmarkEnd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услуги через услугодателя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5029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05029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услуги через Центр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61300" cy="435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8613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3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при оказании через ПЭП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296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1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учет и очередность граждан,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жилище из государственного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жилищного фонда или жилище,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арендованном местным исполнительным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органом в частном жилищном фонде»</w:t>
      </w:r>
    </w:p>
    <w:bookmarkEnd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на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7409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97409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Образец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ФИО заявителя: 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Адрес: 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Телефон:__________________________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Ставим Вас в известность, что решением жилищной комиссии от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 года, Вы поставлены на учет граждан, нуждающихся в жилье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из государственного жилищного фонда, по категории «______________»,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 дня подачи заявления от _______ года № _____________, с составом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семьи ______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 момент постановки на учет Ваша очередность № 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  (ФИО)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Осы құжат «Электрондық құжат және электрондық цифрлық қолтаңба туралы» 2003 жылғы </w:t>
      </w:r>
      <w:r>
        <w:rPr>
          <w:rFonts w:ascii="Times New Roman"/>
          <w:b w:val="false"/>
          <w:i w:val="false"/>
          <w:color w:val="000000"/>
          <w:sz w:val="28"/>
        </w:rPr>
        <w:t>7 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987800" cy="119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Уведомления, предоставляемые потребителю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 поставляются по мере изменения статуса исполнения заявления.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отрицательного ответа (отказ)</w:t>
      </w:r>
      <w:r>
        <w:br/>
      </w:r>
      <w:r>
        <w:rPr>
          <w:rFonts w:ascii="Times New Roman"/>
          <w:b/>
          <w:i w:val="false"/>
          <w:color w:val="000000"/>
        </w:rPr>
        <w:t>
на электронную государственную услугу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7409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97409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Образец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ФИО заявителя: 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Адрес: 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Телефон: ___________________________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Ставим Вас в известность, что Вам (состав семьи __ человек)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отказано в постановке на учет граждан, нуждающихся в жилье из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государственного жилищного фонда.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Причина отказа: 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  (причина отказа)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случае несогласия с данным решение, Вы вправе обжаловать его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порядке, установленном законодательством.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   (ФИО)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987800" cy="119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bookmarkStart w:name="z182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учет и очередность граждан,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жилище из государственного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жилищного фонда или жилище,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арендованном местным исполнительным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органом в частном жилищном фонде»</w:t>
      </w:r>
    </w:p>
    <w:bookmarkEnd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услуги:</w:t>
      </w:r>
      <w:r>
        <w:br/>
      </w:r>
      <w:r>
        <w:rPr>
          <w:rFonts w:ascii="Times New Roman"/>
          <w:b/>
          <w:i w:val="false"/>
          <w:color w:val="000000"/>
        </w:rPr>
        <w:t>
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71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header.xml" Type="http://schemas.openxmlformats.org/officeDocument/2006/relationships/header" Id="rId71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