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c2ce9" w14:textId="72c2c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электронных государственных услуг в области сельского хозяйства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Жамбылского областного акимата от 4 марта 2013 года № 48 Зарегистрировано Департаментом юстиции Жамбылской области 26 июня 2013 года № 1963. Утратило силу постановлением акимата Жамбылской области от 28 декабря 2015 года № 319</w:t>
      </w:r>
    </w:p>
    <w:p>
      <w:pPr>
        <w:spacing w:after="0"/>
        <w:ind w:left="0"/>
        <w:jc w:val="left"/>
      </w:pPr>
      <w:r>
        <w:rPr>
          <w:rFonts w:ascii="Times New Roman"/>
          <w:b w:val="false"/>
          <w:i w:val="false"/>
          <w:color w:val="ff0000"/>
          <w:sz w:val="28"/>
        </w:rPr>
        <w:t xml:space="preserve">      Сноска. Утратило силу постановлением акимата Жамбылской области от 28.12.2015 </w:t>
      </w:r>
      <w:r>
        <w:rPr>
          <w:rFonts w:ascii="Times New Roman"/>
          <w:b w:val="false"/>
          <w:i w:val="false"/>
          <w:color w:val="ff0000"/>
          <w:sz w:val="28"/>
        </w:rPr>
        <w:t>№ 319</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В тексте документа сохранена пунктуация и орфография оригинала.</w:t>
      </w:r>
      <w:r>
        <w:br/>
      </w:r>
      <w:r>
        <w:rPr>
          <w:rFonts w:ascii="Times New Roman"/>
          <w:b w:val="false"/>
          <w:i w:val="false"/>
          <w:color w:val="000000"/>
          <w:sz w:val="28"/>
        </w:rPr>
        <w:t>
      </w:t>
      </w:r>
      <w:r>
        <w:rPr>
          <w:rFonts w:ascii="Times New Roman"/>
          <w:b w:val="false"/>
          <w:i w:val="false"/>
          <w:color w:val="000000"/>
          <w:sz w:val="28"/>
        </w:rPr>
        <w:t xml:space="preserve">В соответствии с Законом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Законом Республики Казахстан от 11 января 2007 года </w:t>
      </w:r>
      <w:r>
        <w:rPr>
          <w:rFonts w:ascii="Times New Roman"/>
          <w:b w:val="false"/>
          <w:i w:val="false"/>
          <w:color w:val="000000"/>
          <w:sz w:val="28"/>
        </w:rPr>
        <w:t>"Об информатизации"</w:t>
      </w:r>
      <w:r>
        <w:rPr>
          <w:rFonts w:ascii="Times New Roman"/>
          <w:b w:val="false"/>
          <w:i w:val="false"/>
          <w:color w:val="000000"/>
          <w:sz w:val="28"/>
        </w:rPr>
        <w:t xml:space="preserve"> акимат Жамбылской области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Утвердить прилагаемые регламенты электронных государственных услуг:</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"Выдача лицензии, переоформление, выдача дубликатов лицензии на осуществление деятельности по производству (формуляции) пестицидов (ядохимикатов</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"Выдача лицензии, переоформление, выдача дубликатов лицензии на осуществление деятельности по реализации пестицидов (ядохимикатов)"</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"Выдача лицензии, переоформление, выдача дубликатов лицензии на осуществление деятельности по применению пестицидов (ядохимикатов) аэрозольным и фумигационным способами"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"Выдача лицензии, переоформление, выдача дубликатов лицензии на оказание услуг по складской деятельности с выдачей зерновых расписок"</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"Выдача лицензии, переоформление, выдача дубликатов лицензии для занятия деятельностью в области ветеринарии"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Контроль за исполнением данного постановления возложить на заместителя акима области Жолдасбаева Муратбая Сматаевича.</w:t>
      </w:r>
      <w:r>
        <w:br/>
      </w:r>
      <w:r>
        <w:rPr>
          <w:rFonts w:ascii="Times New Roman"/>
          <w:b w:val="false"/>
          <w:i w:val="false"/>
          <w:color w:val="000000"/>
          <w:sz w:val="28"/>
        </w:rPr>
        <w:t>
      </w:t>
      </w:r>
      <w:r>
        <w:rPr>
          <w:rFonts w:ascii="Times New Roman"/>
          <w:b w:val="false"/>
          <w:i w:val="false"/>
          <w:color w:val="000000"/>
          <w:sz w:val="28"/>
        </w:rPr>
        <w:t>3.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первого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07"/>
        <w:gridCol w:w="7493"/>
      </w:tblGrid>
      <w:tr>
        <w:trPr>
          <w:trHeight w:val="30" w:hRule="atLeast"/>
        </w:trPr>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Аким области</w:t>
            </w:r>
            <w:r>
              <w:br/>
            </w:r>
            <w:r>
              <w:rPr>
                <w:rFonts w:ascii="Times New Roman"/>
                <w:b w:val="false"/>
                <w:i w:val="false"/>
                <w:color w:val="000000"/>
                <w:sz w:val="20"/>
              </w:rPr>
              <w:t>
</w:t>
            </w:r>
          </w:p>
        </w:tc>
        <w:tc>
          <w:tcPr>
            <w:tcW w:w="7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 Бозумбаев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"СОГЛАСОВАНО"</w:t>
      </w:r>
      <w:r>
        <w:br/>
      </w:r>
      <w:r>
        <w:rPr>
          <w:rFonts w:ascii="Times New Roman"/>
          <w:b w:val="false"/>
          <w:i w:val="false"/>
          <w:color w:val="000000"/>
          <w:sz w:val="28"/>
        </w:rPr>
        <w:t>
      Министр транспорта и коммуникации</w:t>
      </w:r>
      <w:r>
        <w:br/>
      </w:r>
      <w:r>
        <w:rPr>
          <w:rFonts w:ascii="Times New Roman"/>
          <w:b w:val="false"/>
          <w:i w:val="false"/>
          <w:color w:val="000000"/>
          <w:sz w:val="28"/>
        </w:rPr>
        <w:t>
      Республики Казахстан</w:t>
      </w:r>
      <w:r>
        <w:br/>
      </w:r>
      <w:r>
        <w:rPr>
          <w:rFonts w:ascii="Times New Roman"/>
          <w:b w:val="false"/>
          <w:i w:val="false"/>
          <w:color w:val="000000"/>
          <w:sz w:val="28"/>
        </w:rPr>
        <w:t>
      А. Жумагалиев</w:t>
      </w:r>
      <w:r>
        <w:br/>
      </w:r>
      <w:r>
        <w:rPr>
          <w:rFonts w:ascii="Times New Roman"/>
          <w:b w:val="false"/>
          <w:i w:val="false"/>
          <w:color w:val="000000"/>
          <w:sz w:val="28"/>
        </w:rPr>
        <w:t>
      17 мая 2013 года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Жамбылской области</w:t>
            </w:r>
            <w:r>
              <w:br/>
            </w:r>
            <w:r>
              <w:rPr>
                <w:rFonts w:ascii="Times New Roman"/>
                <w:b w:val="false"/>
                <w:i w:val="false"/>
                <w:color w:val="000000"/>
                <w:sz w:val="20"/>
              </w:rPr>
              <w:t>от "04" марта 2013 года № 48</w:t>
            </w:r>
          </w:p>
        </w:tc>
      </w:tr>
    </w:tbl>
    <w:p>
      <w:pPr>
        <w:spacing w:after="0"/>
        <w:ind w:left="0"/>
        <w:jc w:val="left"/>
      </w:pPr>
      <w:r>
        <w:rPr>
          <w:rFonts w:ascii="Times New Roman"/>
          <w:b/>
          <w:i w:val="false"/>
          <w:color w:val="000000"/>
        </w:rPr>
        <w:t xml:space="preserve"> Регламент электронной государственной услуги "Выдача лицензии, переоформление, выдача дубликатов лицензии на осуществление деятельности по производству (формуляции) пестицидов (ядохимикатов)"</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местным исполнительным органом Жамбылской области по вопросам агропромышленного комплекса – Управлением сельского хозяйства акимата Жамбылской области (далее – местный исполнительный орган),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3. Государственная услуга оказывается на основании:</w:t>
      </w:r>
      <w:r>
        <w:br/>
      </w:r>
      <w:r>
        <w:rPr>
          <w:rFonts w:ascii="Times New Roman"/>
          <w:b w:val="false"/>
          <w:i w:val="false"/>
          <w:color w:val="000000"/>
          <w:sz w:val="28"/>
        </w:rPr>
        <w:t>
      </w:t>
      </w:r>
      <w:r>
        <w:rPr>
          <w:rFonts w:ascii="Times New Roman"/>
          <w:b w:val="false"/>
          <w:i w:val="false"/>
          <w:color w:val="000000"/>
          <w:sz w:val="28"/>
        </w:rPr>
        <w:t xml:space="preserve">1) подпункта 5)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от 3 июля 2002 года "О защите растений";</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подпункта 2)</w:t>
      </w:r>
      <w:r>
        <w:rPr>
          <w:rFonts w:ascii="Times New Roman"/>
          <w:b w:val="false"/>
          <w:i w:val="false"/>
          <w:color w:val="000000"/>
          <w:sz w:val="28"/>
        </w:rPr>
        <w:t xml:space="preserve"> статьи 14 Закона Республики Казахстан от 11 января 2007 года "О лицензировании";</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статьи 29</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w:t>
      </w:r>
      <w:r>
        <w:rPr>
          <w:rFonts w:ascii="Times New Roman"/>
          <w:b w:val="false"/>
          <w:i w:val="false"/>
          <w:color w:val="000000"/>
          <w:sz w:val="28"/>
        </w:rPr>
        <w:t xml:space="preserve">4) Постановление Правительства Республики Казахстан от 29 декабря 2012 года </w:t>
      </w:r>
      <w:r>
        <w:rPr>
          <w:rFonts w:ascii="Times New Roman"/>
          <w:b w:val="false"/>
          <w:i w:val="false"/>
          <w:color w:val="000000"/>
          <w:sz w:val="28"/>
        </w:rPr>
        <w:t>№ 1754</w:t>
      </w:r>
      <w:r>
        <w:rPr>
          <w:rFonts w:ascii="Times New Roman"/>
          <w:b w:val="false"/>
          <w:i w:val="false"/>
          <w:color w:val="000000"/>
          <w:sz w:val="28"/>
        </w:rPr>
        <w:t xml:space="preserve"> "О некоторых вопросах лицензирования деятельности по производству (формуляции) пестицидов (ядохимикатов), реализации пестицидов (ядохимикатов), применению пестицидов (ядохимикатов) аэрозольным и фумигационным способами".</w:t>
      </w:r>
      <w:r>
        <w:br/>
      </w:r>
      <w:r>
        <w:rPr>
          <w:rFonts w:ascii="Times New Roman"/>
          <w:b w:val="false"/>
          <w:i w:val="false"/>
          <w:color w:val="000000"/>
          <w:sz w:val="28"/>
        </w:rPr>
        <w:t>
      </w:t>
      </w:r>
      <w:r>
        <w:rPr>
          <w:rFonts w:ascii="Times New Roman"/>
          <w:b w:val="false"/>
          <w:i w:val="false"/>
          <w:color w:val="000000"/>
          <w:sz w:val="28"/>
        </w:rPr>
        <w:t xml:space="preserve">5) Постановление Правительства Республики Казахстан от 31 августа 2012 года </w:t>
      </w:r>
      <w:r>
        <w:rPr>
          <w:rFonts w:ascii="Times New Roman"/>
          <w:b w:val="false"/>
          <w:i w:val="false"/>
          <w:color w:val="000000"/>
          <w:sz w:val="28"/>
        </w:rPr>
        <w:t>№ 1108</w:t>
      </w:r>
      <w:r>
        <w:rPr>
          <w:rFonts w:ascii="Times New Roman"/>
          <w:b w:val="false"/>
          <w:i w:val="false"/>
          <w:color w:val="000000"/>
          <w:sz w:val="28"/>
        </w:rPr>
        <w:t xml:space="preserve"> "Об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 745 "Об утверждении реестра государственных услуг, оказываемых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5. Государственная услуга оказывается в следующие сроки:</w:t>
      </w:r>
      <w:r>
        <w:br/>
      </w:r>
      <w:r>
        <w:rPr>
          <w:rFonts w:ascii="Times New Roman"/>
          <w:b w:val="false"/>
          <w:i w:val="false"/>
          <w:color w:val="000000"/>
          <w:sz w:val="28"/>
        </w:rPr>
        <w:t>
      </w:t>
      </w:r>
      <w:r>
        <w:rPr>
          <w:rFonts w:ascii="Times New Roman"/>
          <w:b w:val="false"/>
          <w:i w:val="false"/>
          <w:color w:val="000000"/>
          <w:sz w:val="28"/>
        </w:rPr>
        <w:t>1) срок оказания государственной услуги с момента обращения получателя государственной услуги в местный исполнительный орган либо на портал составляет:</w:t>
      </w:r>
      <w:r>
        <w:br/>
      </w:r>
      <w:r>
        <w:rPr>
          <w:rFonts w:ascii="Times New Roman"/>
          <w:b w:val="false"/>
          <w:i w:val="false"/>
          <w:color w:val="000000"/>
          <w:sz w:val="28"/>
        </w:rPr>
        <w:t>
      для выдачи лицензии – не позднее пятнадцати рабочих дней;</w:t>
      </w:r>
      <w:r>
        <w:br/>
      </w:r>
      <w:r>
        <w:rPr>
          <w:rFonts w:ascii="Times New Roman"/>
          <w:b w:val="false"/>
          <w:i w:val="false"/>
          <w:color w:val="000000"/>
          <w:sz w:val="28"/>
        </w:rPr>
        <w:t>
      для переоформления лицензии – в течение десяти рабочих дней;</w:t>
      </w:r>
      <w:r>
        <w:br/>
      </w:r>
      <w:r>
        <w:rPr>
          <w:rFonts w:ascii="Times New Roman"/>
          <w:b w:val="false"/>
          <w:i w:val="false"/>
          <w:color w:val="000000"/>
          <w:sz w:val="28"/>
        </w:rPr>
        <w:t>
      для выдачи дубликата лицензии – в течение двух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в очереди при сдаче необходимых документов – не более тридцати минут;</w:t>
      </w:r>
      <w:r>
        <w:br/>
      </w:r>
      <w:r>
        <w:rPr>
          <w:rFonts w:ascii="Times New Roman"/>
          <w:b w:val="false"/>
          <w:i w:val="false"/>
          <w:color w:val="000000"/>
          <w:sz w:val="28"/>
        </w:rPr>
        <w:t>
      3) максимально допустимое время ожидания в очереди при получении результата государственной услуги – не более тридцати минут;</w:t>
      </w:r>
      <w:r>
        <w:br/>
      </w:r>
      <w:r>
        <w:rPr>
          <w:rFonts w:ascii="Times New Roman"/>
          <w:b w:val="false"/>
          <w:i w:val="false"/>
          <w:color w:val="000000"/>
          <w:sz w:val="28"/>
        </w:rPr>
        <w:t>
      </w:t>
      </w:r>
      <w:r>
        <w:rPr>
          <w:rFonts w:ascii="Times New Roman"/>
          <w:b w:val="false"/>
          <w:i w:val="false"/>
          <w:color w:val="000000"/>
          <w:sz w:val="28"/>
        </w:rPr>
        <w:t xml:space="preserve">4) срок проверки полноты представленных документов для выдачи лицензии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течение двух рабочих дней.</w:t>
      </w:r>
      <w:r>
        <w:br/>
      </w:r>
      <w:r>
        <w:rPr>
          <w:rFonts w:ascii="Times New Roman"/>
          <w:b w:val="false"/>
          <w:i w:val="false"/>
          <w:color w:val="000000"/>
          <w:sz w:val="28"/>
        </w:rPr>
        <w:t>
      В случае, если в установленные сроки не будут выданы лицензия либо мотивированный отказ в выдаче лицензии, то с даты истечения сроков их выдачи, лицензия считается выданной.</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платно.</w:t>
      </w:r>
      <w:r>
        <w:br/>
      </w:r>
      <w:r>
        <w:rPr>
          <w:rFonts w:ascii="Times New Roman"/>
          <w:b w:val="false"/>
          <w:i w:val="false"/>
          <w:color w:val="000000"/>
          <w:sz w:val="28"/>
        </w:rPr>
        <w:t>
      За оказание государственной услуги (выдачу лицензии, переоформление, выдачу дубликата лицензии) получатель государственной услуги оплачивает в бюджет лицензионный сбор за право занятия отдельными видами деятельности в размере 10 месячных расчетных показателей наличным или безналичным способом.</w:t>
      </w:r>
      <w:r>
        <w:br/>
      </w:r>
      <w:r>
        <w:rPr>
          <w:rFonts w:ascii="Times New Roman"/>
          <w:b w:val="false"/>
          <w:i w:val="false"/>
          <w:color w:val="000000"/>
          <w:sz w:val="28"/>
        </w:rPr>
        <w:t>
      В случае подачи электронного запроса на получение лицензии через портал, оплата может осуществляться через платежный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выдача лицензии, переоформление, выдача дубликатов лицензии на осуществление деятельности по производству (формуляции) пестицидов (ядохимикатов), (далее – лицензия) на бумажном носителе или в форме электронного документа (на портале www.elicense.kz), подписанного электронной цифровой подписи уполномоченного лица местного исполнительного органа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2) на портале www.elicense.kz – выдача лицензии, переоформление, выдача дубликатов лицензии в форме электронного документа, подписанного электронной цифровой подписи уполномоченного лица местного исполнительного органа либо мотивированный ответ об отказе в оказании государственной услуги в форме электронного документа.</w:t>
      </w:r>
      <w:r>
        <w:br/>
      </w:r>
      <w:r>
        <w:rPr>
          <w:rFonts w:ascii="Times New Roman"/>
          <w:b w:val="false"/>
          <w:i w:val="false"/>
          <w:color w:val="000000"/>
          <w:sz w:val="28"/>
        </w:rPr>
        <w:t>
</w:t>
      </w:r>
    </w:p>
    <w:bookmarkStart w:name="z28" w:id="0"/>
    <w:p>
      <w:pPr>
        <w:spacing w:after="0"/>
        <w:ind w:left="0"/>
        <w:jc w:val="left"/>
      </w:pPr>
      <w:r>
        <w:rPr>
          <w:rFonts w:ascii="Times New Roman"/>
          <w:b/>
          <w:i w:val="false"/>
          <w:color w:val="000000"/>
        </w:rPr>
        <w:t xml:space="preserve"> 2. Требования к порядку оказания государственной услуги</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8. Полная информация о порядке оказания государственной услуги и необходимых документах, располагается на интернет-ресурсах Министерства сельского хозяйства Республики Казахстан – www.minagri.gov.kz, акимата Жамбылской области http://www.zhambyl.kz, также через веб</w:t>
      </w:r>
      <w:r>
        <w:rPr>
          <w:rFonts w:ascii="Times New Roman"/>
          <w:b/>
          <w:i w:val="false"/>
          <w:color w:val="000000"/>
          <w:sz w:val="28"/>
        </w:rPr>
        <w:t>-</w:t>
      </w:r>
      <w:r>
        <w:rPr>
          <w:rFonts w:ascii="Times New Roman"/>
          <w:b w:val="false"/>
          <w:i w:val="false"/>
          <w:color w:val="000000"/>
          <w:sz w:val="28"/>
        </w:rPr>
        <w:t>портал "электронного правительства": www.e.gov.kz или через веб</w:t>
      </w:r>
      <w:r>
        <w:rPr>
          <w:rFonts w:ascii="Times New Roman"/>
          <w:b/>
          <w:i w:val="false"/>
          <w:color w:val="000000"/>
          <w:sz w:val="28"/>
        </w:rPr>
        <w:t>-</w:t>
      </w:r>
      <w:r>
        <w:rPr>
          <w:rFonts w:ascii="Times New Roman"/>
          <w:b w:val="false"/>
          <w:i w:val="false"/>
          <w:color w:val="000000"/>
          <w:sz w:val="28"/>
        </w:rPr>
        <w:t>портал "Е</w:t>
      </w:r>
      <w:r>
        <w:rPr>
          <w:rFonts w:ascii="Times New Roman"/>
          <w:b/>
          <w:i w:val="false"/>
          <w:color w:val="000000"/>
          <w:sz w:val="28"/>
        </w:rPr>
        <w:t>-</w:t>
      </w:r>
      <w:r>
        <w:rPr>
          <w:rFonts w:ascii="Times New Roman"/>
          <w:b w:val="false"/>
          <w:i w:val="false"/>
          <w:color w:val="000000"/>
          <w:sz w:val="28"/>
        </w:rPr>
        <w:t xml:space="preserve">лицензирование": www.elicense.kz (далее – портал), при условии наличия у физических и юридических лиц (далее – получатель государственной услуги) электронной цифровой подписи, номера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при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 рабочие дни с 9.00 до 19.00 часов с перерывом на обед с 13.00 до 15.00 часов, выходные дни: суббота, воскресенье и праздничные дни.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2) на портале – круглосуточно.</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Регламента.</w:t>
      </w:r>
      <w:r>
        <w:br/>
      </w:r>
      <w:r>
        <w:rPr>
          <w:rFonts w:ascii="Times New Roman"/>
          <w:b w:val="false"/>
          <w:i w:val="false"/>
          <w:color w:val="000000"/>
          <w:sz w:val="28"/>
        </w:rPr>
        <w:t>
</w:t>
      </w:r>
    </w:p>
    <w:bookmarkStart w:name="z34" w:id="1"/>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11. Для получения государственной услуги получатели государственной услуги представляют:</w:t>
      </w:r>
      <w:r>
        <w:br/>
      </w:r>
      <w:r>
        <w:rPr>
          <w:rFonts w:ascii="Times New Roman"/>
          <w:b w:val="false"/>
          <w:i w:val="false"/>
          <w:color w:val="000000"/>
          <w:sz w:val="28"/>
        </w:rPr>
        <w:t>
      через местные исполнительные органы:</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копии устава и свидетельства о государственной регистрации получателя государственной услуги в качестве юридического лица (нотариально засвидетельствованные в случае непредставления оригиналов для сверки) – для юридического лица;</w:t>
      </w:r>
      <w:r>
        <w:br/>
      </w:r>
      <w:r>
        <w:rPr>
          <w:rFonts w:ascii="Times New Roman"/>
          <w:b w:val="false"/>
          <w:i w:val="false"/>
          <w:color w:val="000000"/>
          <w:sz w:val="28"/>
        </w:rPr>
        <w:t>
      </w:t>
      </w:r>
      <w:r>
        <w:rPr>
          <w:rFonts w:ascii="Times New Roman"/>
          <w:b w:val="false"/>
          <w:i w:val="false"/>
          <w:color w:val="000000"/>
          <w:sz w:val="28"/>
        </w:rPr>
        <w:t>3) копию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4) копию свидетельства о государственной регистрации получателя государственной услуги в качестве индивидуального предпринимателя (нотариально засвидетельствованную в случае непредставления оригинала для сверки)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5) копию свидетельства о постановке получателя государственной услуги на учет в налоговом органе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6)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 xml:space="preserve">7)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3) копию лицензии;</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заявление об утере или порче лицензии;</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через портал:</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устав (для юридического лица) – сканированная копия прикрепляется к электронному запросу;</w:t>
      </w:r>
      <w:r>
        <w:br/>
      </w:r>
      <w:r>
        <w:rPr>
          <w:rFonts w:ascii="Times New Roman"/>
          <w:b w:val="false"/>
          <w:i w:val="false"/>
          <w:color w:val="000000"/>
          <w:sz w:val="28"/>
        </w:rPr>
        <w:t>
      </w:t>
      </w:r>
      <w:r>
        <w:rPr>
          <w:rFonts w:ascii="Times New Roman"/>
          <w:b w:val="false"/>
          <w:i w:val="false"/>
          <w:color w:val="000000"/>
          <w:sz w:val="28"/>
        </w:rPr>
        <w:t xml:space="preserve">3)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 сканированные копии прикрепляются к электронному запросу;</w:t>
      </w:r>
      <w:r>
        <w:br/>
      </w:r>
      <w:r>
        <w:rPr>
          <w:rFonts w:ascii="Times New Roman"/>
          <w:b w:val="false"/>
          <w:i w:val="false"/>
          <w:color w:val="000000"/>
          <w:sz w:val="28"/>
        </w:rPr>
        <w:t>
      4) сведения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5) сведения свидетельства о государственной регистрации получателя государственной услуги в качестве юридического лица– для юридического лица;</w:t>
      </w:r>
      <w:r>
        <w:br/>
      </w:r>
      <w:r>
        <w:rPr>
          <w:rFonts w:ascii="Times New Roman"/>
          <w:b w:val="false"/>
          <w:i w:val="false"/>
          <w:color w:val="000000"/>
          <w:sz w:val="28"/>
        </w:rPr>
        <w:t>
      </w:t>
      </w:r>
      <w:r>
        <w:rPr>
          <w:rFonts w:ascii="Times New Roman"/>
          <w:b w:val="false"/>
          <w:i w:val="false"/>
          <w:color w:val="000000"/>
          <w:sz w:val="28"/>
        </w:rPr>
        <w:t>6) сведения свидетельства о государственной регистрации получателя государственной услуги в качестве индивидуального предпринимателя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7)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8)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w:t>
      </w:r>
      <w:r>
        <w:rPr>
          <w:rFonts w:ascii="Times New Roman"/>
          <w:b w:val="false"/>
          <w:i w:val="false"/>
          <w:color w:val="000000"/>
          <w:sz w:val="28"/>
        </w:rPr>
        <w:t>4) данные лицензии (при наличии на портале www.elicense.kz) либо лицензия в виде сканированной копии прикрепляется к электронному запросу (при наличии лицензии на бумажном носителе).</w:t>
      </w:r>
      <w:r>
        <w:br/>
      </w:r>
      <w:r>
        <w:rPr>
          <w:rFonts w:ascii="Times New Roman"/>
          <w:b w:val="false"/>
          <w:i w:val="false"/>
          <w:color w:val="000000"/>
          <w:sz w:val="28"/>
        </w:rPr>
        <w:t xml:space="preserve">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 </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w:t>
      </w:r>
      <w:r>
        <w:rPr>
          <w:rFonts w:ascii="Times New Roman"/>
          <w:b w:val="false"/>
          <w:i w:val="false"/>
          <w:color w:val="000000"/>
          <w:sz w:val="28"/>
        </w:rPr>
        <w:t xml:space="preserve">12. Бланк заявления на оказание государственной услуги можно получить в канцеляриях местных исполнительных органов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либо на интернет-ресурсах Министерства сельского хозяйства Республики Казахстан – www.minagri.gov.kz или местных исполнительных органов,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получения государственной услуги через портал необходимо заполнить форму электронного запроса.</w:t>
      </w:r>
      <w:r>
        <w:br/>
      </w:r>
      <w:r>
        <w:rPr>
          <w:rFonts w:ascii="Times New Roman"/>
          <w:b w:val="false"/>
          <w:i w:val="false"/>
          <w:color w:val="000000"/>
          <w:sz w:val="28"/>
        </w:rPr>
        <w:t>
      </w:t>
      </w:r>
      <w:r>
        <w:rPr>
          <w:rFonts w:ascii="Times New Roman"/>
          <w:b w:val="false"/>
          <w:i w:val="false"/>
          <w:color w:val="000000"/>
          <w:sz w:val="28"/>
        </w:rPr>
        <w:t xml:space="preserve">13. При оказании услуги через местные исполнительные органы, документы сдаются в канцелярии местных исполнительных органов, расположенных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На портале прием электронного запроса осуществляется в "личном кабинете"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14. При оказании услуги через местные исполнительные органы получателю государственной услуги выдается расписка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1) номера и даты приема документов;</w:t>
      </w:r>
      <w:r>
        <w:br/>
      </w:r>
      <w:r>
        <w:rPr>
          <w:rFonts w:ascii="Times New Roman"/>
          <w:b w:val="false"/>
          <w:i w:val="false"/>
          <w:color w:val="000000"/>
          <w:sz w:val="28"/>
        </w:rPr>
        <w:t>
      </w:t>
      </w:r>
      <w:r>
        <w:rPr>
          <w:rFonts w:ascii="Times New Roman"/>
          <w:b w:val="false"/>
          <w:i w:val="false"/>
          <w:color w:val="000000"/>
          <w:sz w:val="28"/>
        </w:rPr>
        <w:t>2) вида запрашиваемой государственной услуги;</w:t>
      </w:r>
      <w:r>
        <w:br/>
      </w:r>
      <w:r>
        <w:rPr>
          <w:rFonts w:ascii="Times New Roman"/>
          <w:b w:val="false"/>
          <w:i w:val="false"/>
          <w:color w:val="000000"/>
          <w:sz w:val="28"/>
        </w:rPr>
        <w:t>
      </w:t>
      </w:r>
      <w:r>
        <w:rPr>
          <w:rFonts w:ascii="Times New Roman"/>
          <w:b w:val="false"/>
          <w:i w:val="false"/>
          <w:color w:val="000000"/>
          <w:sz w:val="28"/>
        </w:rPr>
        <w:t>3) количества и названий приложенных документов;</w:t>
      </w:r>
      <w:r>
        <w:br/>
      </w:r>
      <w:r>
        <w:rPr>
          <w:rFonts w:ascii="Times New Roman"/>
          <w:b w:val="false"/>
          <w:i w:val="false"/>
          <w:color w:val="000000"/>
          <w:sz w:val="28"/>
        </w:rPr>
        <w:t>
      </w:t>
      </w:r>
      <w:r>
        <w:rPr>
          <w:rFonts w:ascii="Times New Roman"/>
          <w:b w:val="false"/>
          <w:i w:val="false"/>
          <w:color w:val="000000"/>
          <w:sz w:val="28"/>
        </w:rPr>
        <w:t>4) даты (времени) получения государственной услуги и места выдачи документов;</w:t>
      </w:r>
      <w:r>
        <w:br/>
      </w:r>
      <w:r>
        <w:rPr>
          <w:rFonts w:ascii="Times New Roman"/>
          <w:b w:val="false"/>
          <w:i w:val="false"/>
          <w:color w:val="000000"/>
          <w:sz w:val="28"/>
        </w:rPr>
        <w:t>
      </w:t>
      </w:r>
      <w:r>
        <w:rPr>
          <w:rFonts w:ascii="Times New Roman"/>
          <w:b w:val="false"/>
          <w:i w:val="false"/>
          <w:color w:val="000000"/>
          <w:sz w:val="28"/>
        </w:rPr>
        <w:t>5)фамилии, имени, отчества ответственного лица экспертной организации, принявшего документы;</w:t>
      </w:r>
      <w:r>
        <w:br/>
      </w:r>
      <w:r>
        <w:rPr>
          <w:rFonts w:ascii="Times New Roman"/>
          <w:b w:val="false"/>
          <w:i w:val="false"/>
          <w:color w:val="000000"/>
          <w:sz w:val="28"/>
        </w:rPr>
        <w:t>
      </w:t>
      </w:r>
      <w:r>
        <w:rPr>
          <w:rFonts w:ascii="Times New Roman"/>
          <w:b w:val="false"/>
          <w:i w:val="false"/>
          <w:color w:val="000000"/>
          <w:sz w:val="28"/>
        </w:rPr>
        <w:t>6)фамилии, имени, отчества (для физических лиц) или наименования (для юридических лиц), контактных данных получателя государственной услуги.</w:t>
      </w:r>
      <w:r>
        <w:br/>
      </w:r>
      <w:r>
        <w:rPr>
          <w:rFonts w:ascii="Times New Roman"/>
          <w:b w:val="false"/>
          <w:i w:val="false"/>
          <w:color w:val="000000"/>
          <w:sz w:val="28"/>
        </w:rPr>
        <w:t>
      При обращении через портал получателю государственной услуги в "личный кабинет" на портале направляется уведомление – отчет о принятии запроса для оказания государственной услуги с указанием даты и времени получения получателем государственной услуги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rPr>
        <w:t>15. При оказании услуги через местные исполнительные органы результат оказания государственной услуги направляется получателю государственной услуги электронной почтой либо по требованию получателя государственной услуги предоставляется ему в распечатанном виде при личном посещении.</w:t>
      </w:r>
      <w:r>
        <w:br/>
      </w:r>
      <w:r>
        <w:rPr>
          <w:rFonts w:ascii="Times New Roman"/>
          <w:b w:val="false"/>
          <w:i w:val="false"/>
          <w:color w:val="000000"/>
          <w:sz w:val="28"/>
        </w:rPr>
        <w:t>
      При обращении через портал результат оказания государственной услуги получателю государственной услуги направляется в "личный кабинет" на портале.</w:t>
      </w:r>
      <w:r>
        <w:br/>
      </w:r>
      <w:r>
        <w:rPr>
          <w:rFonts w:ascii="Times New Roman"/>
          <w:b w:val="false"/>
          <w:i w:val="false"/>
          <w:color w:val="000000"/>
          <w:sz w:val="28"/>
        </w:rPr>
        <w:t>
      </w:t>
      </w:r>
      <w:r>
        <w:rPr>
          <w:rFonts w:ascii="Times New Roman"/>
          <w:b w:val="false"/>
          <w:i w:val="false"/>
          <w:color w:val="000000"/>
          <w:sz w:val="28"/>
        </w:rPr>
        <w:t>16. Основанием для отказа в оказании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занятие видом деятельности, запрещенной законами Республики Казахстан для данной категории субъектов;</w:t>
      </w:r>
      <w:r>
        <w:br/>
      </w:r>
      <w:r>
        <w:rPr>
          <w:rFonts w:ascii="Times New Roman"/>
          <w:b w:val="false"/>
          <w:i w:val="false"/>
          <w:color w:val="000000"/>
          <w:sz w:val="28"/>
        </w:rPr>
        <w:t>
      </w:t>
      </w:r>
      <w:r>
        <w:rPr>
          <w:rFonts w:ascii="Times New Roman"/>
          <w:b w:val="false"/>
          <w:i w:val="false"/>
          <w:color w:val="000000"/>
          <w:sz w:val="28"/>
        </w:rPr>
        <w:t>2) невнесение лицензионного сбора за право занятия отдельными видами деятельности, в случае подачи заявления на выдачу лицензии на вид деятельности;</w:t>
      </w:r>
      <w:r>
        <w:br/>
      </w:r>
      <w:r>
        <w:rPr>
          <w:rFonts w:ascii="Times New Roman"/>
          <w:b w:val="false"/>
          <w:i w:val="false"/>
          <w:color w:val="000000"/>
          <w:sz w:val="28"/>
        </w:rPr>
        <w:t>
      </w:t>
      </w:r>
      <w:r>
        <w:rPr>
          <w:rFonts w:ascii="Times New Roman"/>
          <w:b w:val="false"/>
          <w:i w:val="false"/>
          <w:color w:val="000000"/>
          <w:sz w:val="28"/>
        </w:rPr>
        <w:t>3) несоответствие получателя государственной услуги квалификационным требованиям;</w:t>
      </w:r>
      <w:r>
        <w:br/>
      </w:r>
      <w:r>
        <w:rPr>
          <w:rFonts w:ascii="Times New Roman"/>
          <w:b w:val="false"/>
          <w:i w:val="false"/>
          <w:color w:val="000000"/>
          <w:sz w:val="28"/>
        </w:rPr>
        <w:t>
      </w:t>
      </w:r>
      <w:r>
        <w:rPr>
          <w:rFonts w:ascii="Times New Roman"/>
          <w:b w:val="false"/>
          <w:i w:val="false"/>
          <w:color w:val="000000"/>
          <w:sz w:val="28"/>
        </w:rPr>
        <w:t>4) несогласование выдачи лицензии получателю государственной услуги согласующим государственным органом;</w:t>
      </w:r>
      <w:r>
        <w:br/>
      </w:r>
      <w:r>
        <w:rPr>
          <w:rFonts w:ascii="Times New Roman"/>
          <w:b w:val="false"/>
          <w:i w:val="false"/>
          <w:color w:val="000000"/>
          <w:sz w:val="28"/>
        </w:rPr>
        <w:t>
      </w:t>
      </w:r>
      <w:r>
        <w:rPr>
          <w:rFonts w:ascii="Times New Roman"/>
          <w:b w:val="false"/>
          <w:i w:val="false"/>
          <w:color w:val="000000"/>
          <w:sz w:val="28"/>
        </w:rPr>
        <w:t>5) наличие вступившего в законную силу приговора суда в отношении получателя государственной услуги, запрещающего ему заниматься отдельным видом деятельности;</w:t>
      </w:r>
      <w:r>
        <w:br/>
      </w:r>
      <w:r>
        <w:rPr>
          <w:rFonts w:ascii="Times New Roman"/>
          <w:b w:val="false"/>
          <w:i w:val="false"/>
          <w:color w:val="000000"/>
          <w:sz w:val="28"/>
        </w:rPr>
        <w:t>
      </w:t>
      </w:r>
      <w:r>
        <w:rPr>
          <w:rFonts w:ascii="Times New Roman"/>
          <w:b w:val="false"/>
          <w:i w:val="false"/>
          <w:color w:val="000000"/>
          <w:sz w:val="28"/>
        </w:rPr>
        <w:t>6) запрещение судом, на основании представления судебного исполнителя, получателю государственной услуги получать лицензии;</w:t>
      </w:r>
      <w:r>
        <w:br/>
      </w:r>
      <w:r>
        <w:rPr>
          <w:rFonts w:ascii="Times New Roman"/>
          <w:b w:val="false"/>
          <w:i w:val="false"/>
          <w:color w:val="000000"/>
          <w:sz w:val="28"/>
        </w:rPr>
        <w:t>
      </w:t>
      </w:r>
      <w:r>
        <w:rPr>
          <w:rFonts w:ascii="Times New Roman"/>
          <w:b w:val="false"/>
          <w:i w:val="false"/>
          <w:color w:val="000000"/>
          <w:sz w:val="28"/>
        </w:rPr>
        <w:t xml:space="preserve">7) основания, предусмотренные </w:t>
      </w:r>
      <w:r>
        <w:rPr>
          <w:rFonts w:ascii="Times New Roman"/>
          <w:b w:val="false"/>
          <w:i w:val="false"/>
          <w:color w:val="000000"/>
          <w:sz w:val="28"/>
        </w:rPr>
        <w:t>статьей 40</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Мотивированный ответ об отказе в оказании государственной услуги получатель государственной услуги получает в местном исполнительном органе либо в "личном кабинете" на портале в виде электронного документа.</w:t>
      </w:r>
      <w:r>
        <w:br/>
      </w:r>
      <w:r>
        <w:rPr>
          <w:rFonts w:ascii="Times New Roman"/>
          <w:b w:val="false"/>
          <w:i w:val="false"/>
          <w:color w:val="000000"/>
          <w:sz w:val="28"/>
        </w:rPr>
        <w:t>
</w:t>
      </w:r>
    </w:p>
    <w:bookmarkStart w:name="z80" w:id="2"/>
    <w:p>
      <w:pPr>
        <w:spacing w:after="0"/>
        <w:ind w:left="0"/>
        <w:jc w:val="left"/>
      </w:pPr>
      <w:r>
        <w:rPr>
          <w:rFonts w:ascii="Times New Roman"/>
          <w:b/>
          <w:i w:val="false"/>
          <w:color w:val="000000"/>
        </w:rPr>
        <w:t xml:space="preserve"> 4. Порядок деятельности услугодателя по оказанию электронной государственной услуги</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17. Пошаговые действия и решения услугодателя через веб–портал "электронного правительства" (</w:t>
      </w:r>
      <w:r>
        <w:rPr>
          <w:rFonts w:ascii="Times New Roman"/>
          <w:b w:val="false"/>
          <w:i w:val="false"/>
          <w:color w:val="000000"/>
          <w:sz w:val="28"/>
        </w:rPr>
        <w:t>диаграмма № 1</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потребитель осуществляет регистрацию на веб–портале "электронного правительства" с помощью индивидуального идентификационного номера и пароля (осуществляется для незарегистрированных потребителей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2) процесс 1 – ввод потребителем индивидуального идентификационного номера и пароля (процесс авторизации) на веб–портале "электронного правительства" для получения услуги;</w:t>
      </w:r>
      <w:r>
        <w:br/>
      </w:r>
      <w:r>
        <w:rPr>
          <w:rFonts w:ascii="Times New Roman"/>
          <w:b w:val="false"/>
          <w:i w:val="false"/>
          <w:color w:val="000000"/>
          <w:sz w:val="28"/>
        </w:rPr>
        <w:t>
      </w:t>
      </w:r>
      <w:r>
        <w:rPr>
          <w:rFonts w:ascii="Times New Roman"/>
          <w:b w:val="false"/>
          <w:i w:val="false"/>
          <w:color w:val="000000"/>
          <w:sz w:val="28"/>
        </w:rPr>
        <w:t>3) условие 1 – проверка на веб–портале "электронного правительства" подлинности данных о зарегистрированном потребителе через индивидуальный идентификационный номер и пароль;</w:t>
      </w:r>
      <w:r>
        <w:br/>
      </w:r>
      <w:r>
        <w:rPr>
          <w:rFonts w:ascii="Times New Roman"/>
          <w:b w:val="false"/>
          <w:i w:val="false"/>
          <w:color w:val="000000"/>
          <w:sz w:val="28"/>
        </w:rPr>
        <w:t>
      </w:t>
      </w:r>
      <w:r>
        <w:rPr>
          <w:rFonts w:ascii="Times New Roman"/>
          <w:b w:val="false"/>
          <w:i w:val="false"/>
          <w:color w:val="000000"/>
          <w:sz w:val="28"/>
        </w:rPr>
        <w:t>4) процесс 2 – формирование веб–порталом "электронного правительства" сообщения об отказе в авторизации в связи с имеющимися нарушениями в данных потребителя;</w:t>
      </w:r>
      <w:r>
        <w:br/>
      </w:r>
      <w:r>
        <w:rPr>
          <w:rFonts w:ascii="Times New Roman"/>
          <w:b w:val="false"/>
          <w:i w:val="false"/>
          <w:color w:val="000000"/>
          <w:sz w:val="28"/>
        </w:rPr>
        <w:t>
      </w:t>
      </w:r>
      <w:r>
        <w:rPr>
          <w:rFonts w:ascii="Times New Roman"/>
          <w:b w:val="false"/>
          <w:i w:val="false"/>
          <w:color w:val="000000"/>
          <w:sz w:val="28"/>
        </w:rPr>
        <w:t>5) процесс 3 – выбор потребителем услуги, указанной в настоящем Регламенте, вывод на экран формы запроса для оказания услуги и заполнение потребителем формы (ввод данных) с учетом ее структуры и форматных требований, прикрепление к форме запроса копий необходимых документов в электронном виде, указанных в пункте 11 Стандарта, а также выбор потребителем регистрационного свидетельства электронной цифровой подписи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6) условие 2 – проверка на веб–портале "электронного правительства" срока действия регистрационного свидетельства электронной цифровой подписи и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указанным в запросе, и индивидуальным идентификационным номером указанным в регистрационном свидетельстве электронной цифровой подписи);</w:t>
      </w:r>
      <w:r>
        <w:br/>
      </w:r>
      <w:r>
        <w:rPr>
          <w:rFonts w:ascii="Times New Roman"/>
          <w:b w:val="false"/>
          <w:i w:val="false"/>
          <w:color w:val="000000"/>
          <w:sz w:val="28"/>
        </w:rPr>
        <w:t>
      </w:t>
      </w:r>
      <w:r>
        <w:rPr>
          <w:rFonts w:ascii="Times New Roman"/>
          <w:b w:val="false"/>
          <w:i w:val="false"/>
          <w:color w:val="000000"/>
          <w:sz w:val="28"/>
        </w:rPr>
        <w:t>7) процесс 4 – формирование сообщения об отказе в запрашиваемой услуге в связи с неподтверждением подлинности электронной цифровой подписи потребителя;</w:t>
      </w:r>
      <w:r>
        <w:br/>
      </w:r>
      <w:r>
        <w:rPr>
          <w:rFonts w:ascii="Times New Roman"/>
          <w:b w:val="false"/>
          <w:i w:val="false"/>
          <w:color w:val="000000"/>
          <w:sz w:val="28"/>
        </w:rPr>
        <w:t>
      </w:t>
      </w:r>
      <w:r>
        <w:rPr>
          <w:rFonts w:ascii="Times New Roman"/>
          <w:b w:val="false"/>
          <w:i w:val="false"/>
          <w:color w:val="000000"/>
          <w:sz w:val="28"/>
        </w:rPr>
        <w:t>8) процесс 5 – удостоверение запроса для оказания услуги посредством электронной цифровой подписи потребителя и направление электронного документа (запроса) через шлюз "электронного правительства" в автоматизированное рабочее место региональный шлюз "электронного правительства" для обработки услугодателем;</w:t>
      </w:r>
      <w:r>
        <w:br/>
      </w:r>
      <w:r>
        <w:rPr>
          <w:rFonts w:ascii="Times New Roman"/>
          <w:b w:val="false"/>
          <w:i w:val="false"/>
          <w:color w:val="000000"/>
          <w:sz w:val="28"/>
        </w:rPr>
        <w:t>
      </w:t>
      </w:r>
      <w:r>
        <w:rPr>
          <w:rFonts w:ascii="Times New Roman"/>
          <w:b w:val="false"/>
          <w:i w:val="false"/>
          <w:color w:val="000000"/>
          <w:sz w:val="28"/>
        </w:rPr>
        <w:t>9) процесс 6 – регистрация электронного документа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10) условие 3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11)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12)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18. Пошаговые действия и решения услугодателя (</w:t>
      </w:r>
      <w:r>
        <w:rPr>
          <w:rFonts w:ascii="Times New Roman"/>
          <w:b w:val="false"/>
          <w:i w:val="false"/>
          <w:color w:val="000000"/>
          <w:sz w:val="28"/>
        </w:rPr>
        <w:t>диаграмма № 2</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сотрудником услугодателя в автоматизированное рабочее место регионального шлюза "электронного правительства" индивидуального идентификационного номера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потребителя;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6) процесс 5 – заполнение сотрудником услугодателя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условие 2 – проверка (обработка) услугодателем соответствия приложенных документов, указанных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9)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10)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19. Пошаговые действия и решения услугодателя через центры обслуживания населения (</w:t>
      </w:r>
      <w:r>
        <w:rPr>
          <w:rFonts w:ascii="Times New Roman"/>
          <w:b w:val="false"/>
          <w:i w:val="false"/>
          <w:color w:val="000000"/>
          <w:sz w:val="28"/>
        </w:rPr>
        <w:t>диаграмма № 3</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оператора центра обслуживания населения в автоматизированное рабочее место информационной системы центров обслуживания населения логина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оператором центра обслуживания населения услуги, указанной в настоящем Регламенте, вывод на экран формы запроса для оказания услуги и ввод оператором центра обслуживания населения данных потребителя, а также данных по доверенности представителя потребителя (при нотариально удостоверенной доверенности, при ином удостоверении доверенности-данные доверенности не заполняются);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 а также в Единую нотариальную информационную систему – о данных доверенности представителя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6) процесс 5 – заполнение оператором центра обслуживания населения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направление электронного документа (запроса потребителя) удостоверенного (подписанного)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процесс 7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9) условие 2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10) процесс 8 -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11) процесс 9 – получение потребителем через оператора центра обслуживания населения результата услуги (уведомление в форме электронного документа) сформированной в автоматизированное рабочее место региональный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20. Описание действий по заполнению форм запроса для оказания услуги:</w:t>
      </w:r>
      <w:r>
        <w:br/>
      </w:r>
      <w:r>
        <w:rPr>
          <w:rFonts w:ascii="Times New Roman"/>
          <w:b w:val="false"/>
          <w:i w:val="false"/>
          <w:color w:val="000000"/>
          <w:sz w:val="28"/>
        </w:rPr>
        <w:t>
      </w:t>
      </w:r>
      <w:r>
        <w:rPr>
          <w:rFonts w:ascii="Times New Roman"/>
          <w:b w:val="false"/>
          <w:i w:val="false"/>
          <w:color w:val="000000"/>
          <w:sz w:val="28"/>
        </w:rPr>
        <w:t>1) ввод пользователем индивидуального идентификационного номера логина и пароля для входа в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2) выбор услуги, указанной в настоящем Регламенте;</w:t>
      </w:r>
      <w:r>
        <w:br/>
      </w:r>
      <w:r>
        <w:rPr>
          <w:rFonts w:ascii="Times New Roman"/>
          <w:b w:val="false"/>
          <w:i w:val="false"/>
          <w:color w:val="000000"/>
          <w:sz w:val="28"/>
        </w:rPr>
        <w:t>
      </w:t>
      </w:r>
      <w:r>
        <w:rPr>
          <w:rFonts w:ascii="Times New Roman"/>
          <w:b w:val="false"/>
          <w:i w:val="false"/>
          <w:color w:val="000000"/>
          <w:sz w:val="28"/>
        </w:rPr>
        <w:t>3) заказ услуги с помощью кнопки "Заказать услугу online";</w:t>
      </w:r>
      <w:r>
        <w:br/>
      </w:r>
      <w:r>
        <w:rPr>
          <w:rFonts w:ascii="Times New Roman"/>
          <w:b w:val="false"/>
          <w:i w:val="false"/>
          <w:color w:val="000000"/>
          <w:sz w:val="28"/>
        </w:rPr>
        <w:t>
      </w:t>
      </w:r>
      <w:r>
        <w:rPr>
          <w:rFonts w:ascii="Times New Roman"/>
          <w:b w:val="false"/>
          <w:i w:val="false"/>
          <w:color w:val="000000"/>
          <w:sz w:val="28"/>
        </w:rPr>
        <w:t>4) заполнение запроса и прикрепление необходимых документов в         электронном виде:</w:t>
      </w:r>
      <w:r>
        <w:br/>
      </w:r>
      <w:r>
        <w:rPr>
          <w:rFonts w:ascii="Times New Roman"/>
          <w:b w:val="false"/>
          <w:i w:val="false"/>
          <w:color w:val="000000"/>
          <w:sz w:val="28"/>
        </w:rPr>
        <w:t>
      индивидуальный идентификационный номер выбирается автоматически, по результатам регистрации пользователя в веб–портале "электронного правительства";</w:t>
      </w:r>
      <w:r>
        <w:br/>
      </w:r>
      <w:r>
        <w:rPr>
          <w:rFonts w:ascii="Times New Roman"/>
          <w:b w:val="false"/>
          <w:i w:val="false"/>
          <w:color w:val="000000"/>
          <w:sz w:val="28"/>
        </w:rPr>
        <w:t>
      пользователь с помощью кнопки "отправить запрос" осуществляет переход на удостоверение (подписание) запроса;</w:t>
      </w:r>
      <w:r>
        <w:br/>
      </w:r>
      <w:r>
        <w:rPr>
          <w:rFonts w:ascii="Times New Roman"/>
          <w:b w:val="false"/>
          <w:i w:val="false"/>
          <w:color w:val="000000"/>
          <w:sz w:val="28"/>
        </w:rPr>
        <w:t>
      </w:t>
      </w:r>
      <w:r>
        <w:rPr>
          <w:rFonts w:ascii="Times New Roman"/>
          <w:b w:val="false"/>
          <w:i w:val="false"/>
          <w:color w:val="000000"/>
          <w:sz w:val="28"/>
        </w:rPr>
        <w:t>5) выбор регистрационного свидетельства электронной цифровой подписи пользователем;</w:t>
      </w:r>
      <w:r>
        <w:br/>
      </w:r>
      <w:r>
        <w:rPr>
          <w:rFonts w:ascii="Times New Roman"/>
          <w:b w:val="false"/>
          <w:i w:val="false"/>
          <w:color w:val="000000"/>
          <w:sz w:val="28"/>
        </w:rPr>
        <w:t>
      </w:t>
      </w:r>
      <w:r>
        <w:rPr>
          <w:rFonts w:ascii="Times New Roman"/>
          <w:b w:val="false"/>
          <w:i w:val="false"/>
          <w:color w:val="000000"/>
          <w:sz w:val="28"/>
        </w:rPr>
        <w:t>6) удостоверение (подписание) запроса – пользователь с помощью кнопки "подписать" осуществляет удостоверение (подписание) запроса электронной цифровой подписью, после чего запрос передается на обработку в автоматизированное рабочее место услугодателя;</w:t>
      </w:r>
      <w:r>
        <w:br/>
      </w:r>
      <w:r>
        <w:rPr>
          <w:rFonts w:ascii="Times New Roman"/>
          <w:b w:val="false"/>
          <w:i w:val="false"/>
          <w:color w:val="000000"/>
          <w:sz w:val="28"/>
        </w:rPr>
        <w:t>
      </w:t>
      </w:r>
      <w:r>
        <w:rPr>
          <w:rFonts w:ascii="Times New Roman"/>
          <w:b w:val="false"/>
          <w:i w:val="false"/>
          <w:color w:val="000000"/>
          <w:sz w:val="28"/>
        </w:rPr>
        <w:t>7) обработка запроса в автоматизированном рабочем месте услугодателя;</w:t>
      </w:r>
      <w:r>
        <w:br/>
      </w:r>
      <w:r>
        <w:rPr>
          <w:rFonts w:ascii="Times New Roman"/>
          <w:b w:val="false"/>
          <w:i w:val="false"/>
          <w:color w:val="000000"/>
          <w:sz w:val="28"/>
        </w:rPr>
        <w:t>
      </w:t>
      </w:r>
      <w:r>
        <w:rPr>
          <w:rFonts w:ascii="Times New Roman"/>
          <w:b w:val="false"/>
          <w:i w:val="false"/>
          <w:color w:val="000000"/>
          <w:sz w:val="28"/>
        </w:rPr>
        <w:t>8) у пользователя на экране дисплея выводится следующая информация:</w:t>
      </w:r>
      <w:r>
        <w:br/>
      </w:r>
      <w:r>
        <w:rPr>
          <w:rFonts w:ascii="Times New Roman"/>
          <w:b w:val="false"/>
          <w:i w:val="false"/>
          <w:color w:val="000000"/>
          <w:sz w:val="28"/>
        </w:rPr>
        <w:t>
      индивидуальный идентификационный номер; номер запроса; тип услуги; статус запроса; срок оказания услуги;</w:t>
      </w:r>
      <w:r>
        <w:br/>
      </w:r>
      <w:r>
        <w:rPr>
          <w:rFonts w:ascii="Times New Roman"/>
          <w:b w:val="false"/>
          <w:i w:val="false"/>
          <w:color w:val="000000"/>
          <w:sz w:val="28"/>
        </w:rPr>
        <w:t>
      с помощью кнопки "обновить статус" пользователю предоставляется возможность просмотреть результаты обработки запроса;</w:t>
      </w:r>
      <w:r>
        <w:br/>
      </w:r>
      <w:r>
        <w:rPr>
          <w:rFonts w:ascii="Times New Roman"/>
          <w:b w:val="false"/>
          <w:i w:val="false"/>
          <w:color w:val="000000"/>
          <w:sz w:val="28"/>
        </w:rPr>
        <w:t>
      при получении ответа на веб–портале "электронного правительства" появляется кнопка "просмотр результата".</w:t>
      </w:r>
      <w:r>
        <w:br/>
      </w:r>
      <w:r>
        <w:rPr>
          <w:rFonts w:ascii="Times New Roman"/>
          <w:b w:val="false"/>
          <w:i w:val="false"/>
          <w:color w:val="000000"/>
          <w:sz w:val="28"/>
        </w:rPr>
        <w:t>
      </w:t>
      </w:r>
      <w:r>
        <w:rPr>
          <w:rFonts w:ascii="Times New Roman"/>
          <w:b w:val="false"/>
          <w:i w:val="false"/>
          <w:color w:val="000000"/>
          <w:sz w:val="28"/>
        </w:rPr>
        <w:t>21. После обработки запроса потребителю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после нажатия кнопки "просмотреть выходной документ" в истории получения услуг – результат запроса выводится на экран дисплея;</w:t>
      </w:r>
      <w:r>
        <w:br/>
      </w:r>
      <w:r>
        <w:rPr>
          <w:rFonts w:ascii="Times New Roman"/>
          <w:b w:val="false"/>
          <w:i w:val="false"/>
          <w:color w:val="000000"/>
          <w:sz w:val="28"/>
        </w:rPr>
        <w:t>
      после нажатия кнопки "сохранить" – результат запроса сохраняется на заданном потребителем магнитном носителе в формате Adobe Acrobat.</w:t>
      </w:r>
      <w:r>
        <w:br/>
      </w:r>
      <w:r>
        <w:rPr>
          <w:rFonts w:ascii="Times New Roman"/>
          <w:b w:val="false"/>
          <w:i w:val="false"/>
          <w:color w:val="000000"/>
          <w:sz w:val="28"/>
        </w:rPr>
        <w:t>
      </w:t>
      </w:r>
      <w:r>
        <w:rPr>
          <w:rFonts w:ascii="Times New Roman"/>
          <w:b w:val="false"/>
          <w:i w:val="false"/>
          <w:color w:val="000000"/>
          <w:sz w:val="28"/>
        </w:rPr>
        <w:t>22. Необходимую информацию и консультацию по оказанию услуги можно получить по телефону саll–центра: (1414).</w:t>
      </w:r>
      <w:r>
        <w:br/>
      </w:r>
      <w:r>
        <w:rPr>
          <w:rFonts w:ascii="Times New Roman"/>
          <w:b w:val="false"/>
          <w:i w:val="false"/>
          <w:color w:val="000000"/>
          <w:sz w:val="28"/>
        </w:rPr>
        <w:t>
</w:t>
      </w:r>
    </w:p>
    <w:bookmarkStart w:name="z128" w:id="3"/>
    <w:p>
      <w:pPr>
        <w:spacing w:after="0"/>
        <w:ind w:left="0"/>
        <w:jc w:val="left"/>
      </w:pPr>
      <w:r>
        <w:rPr>
          <w:rFonts w:ascii="Times New Roman"/>
          <w:b/>
          <w:i w:val="false"/>
          <w:color w:val="000000"/>
        </w:rPr>
        <w:t xml:space="preserve"> 5. Описание порядка взаимодействия в процессе оказания электронной государственной услуги</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23. Структурно–функциональные единицы, которые участвуют в процессе оказания услуги:</w:t>
      </w:r>
      <w:r>
        <w:br/>
      </w:r>
      <w:r>
        <w:rPr>
          <w:rFonts w:ascii="Times New Roman"/>
          <w:b w:val="false"/>
          <w:i w:val="false"/>
          <w:color w:val="000000"/>
          <w:sz w:val="28"/>
        </w:rPr>
        <w:t>
      Потребитель;</w:t>
      </w:r>
      <w:r>
        <w:br/>
      </w:r>
      <w:r>
        <w:rPr>
          <w:rFonts w:ascii="Times New Roman"/>
          <w:b w:val="false"/>
          <w:i w:val="false"/>
          <w:color w:val="000000"/>
          <w:sz w:val="28"/>
        </w:rPr>
        <w:t>
      Уполномоченный орган;</w:t>
      </w:r>
      <w:r>
        <w:br/>
      </w:r>
      <w:r>
        <w:rPr>
          <w:rFonts w:ascii="Times New Roman"/>
          <w:b w:val="false"/>
          <w:i w:val="false"/>
          <w:color w:val="000000"/>
          <w:sz w:val="28"/>
        </w:rPr>
        <w:t>
      Операторы центров;</w:t>
      </w:r>
      <w:r>
        <w:br/>
      </w:r>
      <w:r>
        <w:rPr>
          <w:rFonts w:ascii="Times New Roman"/>
          <w:b w:val="false"/>
          <w:i w:val="false"/>
          <w:color w:val="000000"/>
          <w:sz w:val="28"/>
        </w:rPr>
        <w:t>
      Веб–портал "электронного правительства";</w:t>
      </w:r>
      <w:r>
        <w:br/>
      </w:r>
      <w:r>
        <w:rPr>
          <w:rFonts w:ascii="Times New Roman"/>
          <w:b w:val="false"/>
          <w:i w:val="false"/>
          <w:color w:val="000000"/>
          <w:sz w:val="28"/>
        </w:rPr>
        <w:t>
      Шлюз "электронного правительства";</w:t>
      </w:r>
      <w:r>
        <w:br/>
      </w:r>
      <w:r>
        <w:rPr>
          <w:rFonts w:ascii="Times New Roman"/>
          <w:b w:val="false"/>
          <w:i w:val="false"/>
          <w:color w:val="000000"/>
          <w:sz w:val="28"/>
        </w:rPr>
        <w:t>
      Региональный шлюз "электронного правительства";</w:t>
      </w:r>
      <w:r>
        <w:br/>
      </w:r>
      <w:r>
        <w:rPr>
          <w:rFonts w:ascii="Times New Roman"/>
          <w:b w:val="false"/>
          <w:i w:val="false"/>
          <w:color w:val="000000"/>
          <w:sz w:val="28"/>
        </w:rPr>
        <w:t>
      Автоматизированное рабочее место регионального шлюза "электронного правительства";</w:t>
      </w:r>
      <w:r>
        <w:br/>
      </w:r>
      <w:r>
        <w:rPr>
          <w:rFonts w:ascii="Times New Roman"/>
          <w:b w:val="false"/>
          <w:i w:val="false"/>
          <w:color w:val="000000"/>
          <w:sz w:val="28"/>
        </w:rPr>
        <w:t>
      Автоматизированное рабочее место информационной системы центров обслуживания населения;</w:t>
      </w:r>
      <w:r>
        <w:br/>
      </w:r>
      <w:r>
        <w:rPr>
          <w:rFonts w:ascii="Times New Roman"/>
          <w:b w:val="false"/>
          <w:i w:val="false"/>
          <w:color w:val="000000"/>
          <w:sz w:val="28"/>
        </w:rPr>
        <w:t>
      государственная база данных "Физические лица";</w:t>
      </w:r>
      <w:r>
        <w:br/>
      </w:r>
      <w:r>
        <w:rPr>
          <w:rFonts w:ascii="Times New Roman"/>
          <w:b w:val="false"/>
          <w:i w:val="false"/>
          <w:color w:val="000000"/>
          <w:sz w:val="28"/>
        </w:rPr>
        <w:t>
      Единая нотариальная информационная система.</w:t>
      </w:r>
      <w:r>
        <w:br/>
      </w:r>
      <w:r>
        <w:rPr>
          <w:rFonts w:ascii="Times New Roman"/>
          <w:b w:val="false"/>
          <w:i w:val="false"/>
          <w:color w:val="000000"/>
          <w:sz w:val="28"/>
        </w:rPr>
        <w:t>
      </w:t>
      </w:r>
      <w:r>
        <w:rPr>
          <w:rFonts w:ascii="Times New Roman"/>
          <w:b w:val="false"/>
          <w:i w:val="false"/>
          <w:color w:val="000000"/>
          <w:sz w:val="28"/>
        </w:rPr>
        <w:t xml:space="preserve">24.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25. Диаграмма, отражающая взаимосвязь между логической последовательностью действий (в процессе оказания электронной государственной услуги) в соответствии с их описаниями,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26. Результаты оказания услуги потребителям измеряются показателями качества и доступности в соответствии с </w:t>
      </w:r>
      <w:r>
        <w:rPr>
          <w:rFonts w:ascii="Times New Roman"/>
          <w:b w:val="false"/>
          <w:i w:val="false"/>
          <w:color w:val="000000"/>
          <w:sz w:val="28"/>
        </w:rPr>
        <w:t>приложением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27. Требования, предъявляемые к процессу оказания услуги потребителям:</w:t>
      </w:r>
      <w:r>
        <w:br/>
      </w:r>
      <w:r>
        <w:rPr>
          <w:rFonts w:ascii="Times New Roman"/>
          <w:b w:val="false"/>
          <w:i w:val="false"/>
          <w:color w:val="000000"/>
          <w:sz w:val="28"/>
        </w:rPr>
        <w:t>
      </w:t>
      </w:r>
      <w:r>
        <w:rPr>
          <w:rFonts w:ascii="Times New Roman"/>
          <w:b w:val="false"/>
          <w:i w:val="false"/>
          <w:color w:val="000000"/>
          <w:sz w:val="28"/>
        </w:rPr>
        <w:t>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28. Технические условия оказания услуги:</w:t>
      </w:r>
      <w:r>
        <w:br/>
      </w:r>
      <w:r>
        <w:rPr>
          <w:rFonts w:ascii="Times New Roman"/>
          <w:b w:val="false"/>
          <w:i w:val="false"/>
          <w:color w:val="000000"/>
          <w:sz w:val="28"/>
        </w:rPr>
        <w:t>
      </w:t>
      </w:r>
      <w:r>
        <w:rPr>
          <w:rFonts w:ascii="Times New Roman"/>
          <w:b w:val="false"/>
          <w:i w:val="false"/>
          <w:color w:val="000000"/>
          <w:sz w:val="28"/>
        </w:rPr>
        <w:t>1) выход в Интернет;</w:t>
      </w:r>
      <w:r>
        <w:br/>
      </w:r>
      <w:r>
        <w:rPr>
          <w:rFonts w:ascii="Times New Roman"/>
          <w:b w:val="false"/>
          <w:i w:val="false"/>
          <w:color w:val="000000"/>
          <w:sz w:val="28"/>
        </w:rPr>
        <w:t>
      </w:t>
      </w:r>
      <w:r>
        <w:rPr>
          <w:rFonts w:ascii="Times New Roman"/>
          <w:b w:val="false"/>
          <w:i w:val="false"/>
          <w:color w:val="000000"/>
          <w:sz w:val="28"/>
        </w:rPr>
        <w:t>2) наличие индивидуального идентификационного номера у лица, которому оказывается услуга;</w:t>
      </w:r>
      <w:r>
        <w:br/>
      </w:r>
      <w:r>
        <w:rPr>
          <w:rFonts w:ascii="Times New Roman"/>
          <w:b w:val="false"/>
          <w:i w:val="false"/>
          <w:color w:val="000000"/>
          <w:sz w:val="28"/>
        </w:rPr>
        <w:t>
      </w:t>
      </w:r>
      <w:r>
        <w:rPr>
          <w:rFonts w:ascii="Times New Roman"/>
          <w:b w:val="false"/>
          <w:i w:val="false"/>
          <w:color w:val="000000"/>
          <w:sz w:val="28"/>
        </w:rPr>
        <w:t>3) авторизация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4) наличие у пользователя электронной цифровой подписи.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 лицензии</w:t>
            </w:r>
            <w:r>
              <w:br/>
            </w:r>
            <w:r>
              <w:rPr>
                <w:rFonts w:ascii="Times New Roman"/>
                <w:b w:val="false"/>
                <w:i w:val="false"/>
                <w:color w:val="000000"/>
                <w:sz w:val="20"/>
              </w:rPr>
              <w:t>на осуществление деятельности по производству</w:t>
            </w:r>
            <w:r>
              <w:br/>
            </w:r>
            <w:r>
              <w:rPr>
                <w:rFonts w:ascii="Times New Roman"/>
                <w:b w:val="false"/>
                <w:i w:val="false"/>
                <w:color w:val="000000"/>
                <w:sz w:val="20"/>
              </w:rPr>
              <w:t>(формуляции) пестицидов (ядохимикатов)"</w:t>
            </w:r>
          </w:p>
        </w:tc>
      </w:tr>
    </w:tbl>
    <w:p>
      <w:pPr>
        <w:spacing w:after="0"/>
        <w:ind w:left="0"/>
        <w:jc w:val="left"/>
      </w:pPr>
      <w:r>
        <w:rPr>
          <w:rFonts w:ascii="Times New Roman"/>
          <w:b/>
          <w:i w:val="false"/>
          <w:color w:val="000000"/>
        </w:rPr>
        <w:t xml:space="preserve"> Адреса местных исполнительных органов областей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55"/>
        <w:gridCol w:w="806"/>
        <w:gridCol w:w="8548"/>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местных исполнительных органов</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Адрес месторасположения</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Контактные данные</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Интернет- ресурс-блог акима области</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Коммунальное государственное учреждение "Управление сельского хозяйства акимата Жамбылской области"</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Тараз, улица Абая, 119</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электронный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 лицензии</w:t>
            </w:r>
            <w:r>
              <w:br/>
            </w:r>
            <w:r>
              <w:rPr>
                <w:rFonts w:ascii="Times New Roman"/>
                <w:b w:val="false"/>
                <w:i w:val="false"/>
                <w:color w:val="000000"/>
                <w:sz w:val="20"/>
              </w:rPr>
              <w:t>на осуществление деятельности по производству</w:t>
            </w:r>
            <w:r>
              <w:br/>
            </w:r>
            <w:r>
              <w:rPr>
                <w:rFonts w:ascii="Times New Roman"/>
                <w:b w:val="false"/>
                <w:i w:val="false"/>
                <w:color w:val="000000"/>
                <w:sz w:val="20"/>
              </w:rPr>
              <w:t>(формуляции)пестицидов (ядохимикатов)"</w:t>
            </w:r>
          </w:p>
        </w:tc>
      </w:tr>
    </w:tbl>
    <w:p>
      <w:pPr>
        <w:spacing w:after="0"/>
        <w:ind w:left="0"/>
        <w:jc w:val="left"/>
      </w:pPr>
      <w:r>
        <w:rPr>
          <w:rFonts w:ascii="Times New Roman"/>
          <w:b/>
          <w:i w:val="false"/>
          <w:color w:val="000000"/>
        </w:rPr>
        <w:t xml:space="preserve"> Квалификационные требования</w:t>
      </w:r>
    </w:p>
    <w:p>
      <w:pPr>
        <w:spacing w:after="0"/>
        <w:ind w:left="0"/>
        <w:jc w:val="left"/>
      </w:pPr>
      <w:r>
        <w:rPr>
          <w:rFonts w:ascii="Times New Roman"/>
          <w:b w:val="false"/>
          <w:i w:val="false"/>
          <w:color w:val="000000"/>
          <w:sz w:val="28"/>
        </w:rPr>
        <w:t>      Квалификационные требования, предъявляемые к деятельности по производству (формуляции) пестицидов (ядохимикатов), включают наличие:</w:t>
      </w:r>
      <w:r>
        <w:br/>
      </w:r>
      <w:r>
        <w:rPr>
          <w:rFonts w:ascii="Times New Roman"/>
          <w:b w:val="false"/>
          <w:i w:val="false"/>
          <w:color w:val="000000"/>
          <w:sz w:val="28"/>
        </w:rPr>
        <w:t>
      </w:t>
      </w:r>
      <w:r>
        <w:rPr>
          <w:rFonts w:ascii="Times New Roman"/>
          <w:b w:val="false"/>
          <w:i w:val="false"/>
          <w:color w:val="000000"/>
          <w:sz w:val="28"/>
        </w:rPr>
        <w:t>1) производственно-технической базы на праве собственности или ином законном основании, состоящей из:</w:t>
      </w:r>
      <w:r>
        <w:br/>
      </w:r>
      <w:r>
        <w:rPr>
          <w:rFonts w:ascii="Times New Roman"/>
          <w:b w:val="false"/>
          <w:i w:val="false"/>
          <w:color w:val="000000"/>
          <w:sz w:val="28"/>
        </w:rPr>
        <w:t>
      производственных помещений (копии правоустанавливающих документов или иных документов, подтверждающих соответствующие права, нотариально заверенные в случае непредставления оригиналов для сверки);</w:t>
      </w:r>
      <w:r>
        <w:br/>
      </w:r>
      <w:r>
        <w:rPr>
          <w:rFonts w:ascii="Times New Roman"/>
          <w:b w:val="false"/>
          <w:i w:val="false"/>
          <w:color w:val="000000"/>
          <w:sz w:val="28"/>
        </w:rPr>
        <w:t>
      складских помещений для хранения пестицидов (ядохимикатов) (копии правоустанавливающих документов или иных документов, подтверждающих соответствующие права, нотариально заверенные в случае непредставления оригиналов для сверки);</w:t>
      </w:r>
      <w:r>
        <w:br/>
      </w:r>
      <w:r>
        <w:rPr>
          <w:rFonts w:ascii="Times New Roman"/>
          <w:b w:val="false"/>
          <w:i w:val="false"/>
          <w:color w:val="000000"/>
          <w:sz w:val="28"/>
        </w:rPr>
        <w:t>
      оборудования для производства (формуляции) пестицидов (ядохимикатов) (копии эксплуатационных паспортов заводов-изготовителей на оборудование, заверенные подписью получателя государственной услуги);</w:t>
      </w:r>
      <w:r>
        <w:br/>
      </w:r>
      <w:r>
        <w:rPr>
          <w:rFonts w:ascii="Times New Roman"/>
          <w:b w:val="false"/>
          <w:i w:val="false"/>
          <w:color w:val="000000"/>
          <w:sz w:val="28"/>
        </w:rPr>
        <w:t>
      аккредитованной лаборатории для проведения контроля соответствия качества производимых (формулируемых) пестицидов (ядохимикатов) техническим регламентам, стандартам и нормативам (копии свидетельства об аккредитации, выданного государственным органом по техническому регулированию и метрологии, договора об оказании услуг лабораторией, нотариально заверенные в случае непредставления оригиналов для сверки);</w:t>
      </w:r>
      <w:r>
        <w:br/>
      </w:r>
      <w:r>
        <w:rPr>
          <w:rFonts w:ascii="Times New Roman"/>
          <w:b w:val="false"/>
          <w:i w:val="false"/>
          <w:color w:val="000000"/>
          <w:sz w:val="28"/>
        </w:rPr>
        <w:t>
      </w:t>
      </w:r>
      <w:r>
        <w:rPr>
          <w:rFonts w:ascii="Times New Roman"/>
          <w:b w:val="false"/>
          <w:i w:val="false"/>
          <w:color w:val="000000"/>
          <w:sz w:val="28"/>
        </w:rPr>
        <w:t>2) лицензии на право перевозки опасных грузов (при осуществлении деятельности по перевозке опасных грузов) или договора с физическим или юридическим лицом на оказание транспортных услуг по перевозке опасных грузов, имеющим лицензию на право перевозки опасных грузов (нотариально заверенные копии лицензии либо договора на оказание транспортных услуг по перевозке опасных грузов с приложением соответствующей лицензии в случае непредставления оригиналов для сверки);</w:t>
      </w:r>
      <w:r>
        <w:br/>
      </w:r>
      <w:r>
        <w:rPr>
          <w:rFonts w:ascii="Times New Roman"/>
          <w:b w:val="false"/>
          <w:i w:val="false"/>
          <w:color w:val="000000"/>
          <w:sz w:val="28"/>
        </w:rPr>
        <w:t>
      </w:t>
      </w:r>
      <w:r>
        <w:rPr>
          <w:rFonts w:ascii="Times New Roman"/>
          <w:b w:val="false"/>
          <w:i w:val="false"/>
          <w:color w:val="000000"/>
          <w:sz w:val="28"/>
        </w:rPr>
        <w:t>3) стандарта организации на производство (формуляцию) каждого пестицида (ядохимиката), утвержденного получателем государственной услуги в соответствии с Законом Республики Казахстан "О техническом регулировании" (нотариально заверенная копия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4) технологического (промышленного) регламента на производство (формуляцию) пестицидов (ядохимикатов), утвержденного получателем государственной услуги в соответствии со стандартом организации;</w:t>
      </w:r>
      <w:r>
        <w:br/>
      </w:r>
      <w:r>
        <w:rPr>
          <w:rFonts w:ascii="Times New Roman"/>
          <w:b w:val="false"/>
          <w:i w:val="false"/>
          <w:color w:val="000000"/>
          <w:sz w:val="28"/>
        </w:rPr>
        <w:t>
      </w:t>
      </w:r>
      <w:r>
        <w:rPr>
          <w:rFonts w:ascii="Times New Roman"/>
          <w:b w:val="false"/>
          <w:i w:val="false"/>
          <w:color w:val="000000"/>
          <w:sz w:val="28"/>
        </w:rPr>
        <w:t>5) квалифицированного состава технических руководителей (не менее 2 человек) и специалистов (не менее 3 человек), имеющих соответствующее образование (для руководителей – высшее техническое или технологическое образование, для специалистов – высшее или среднее специальное (химическое или технологическое образование), опыт практической работы по специальности (для руководителей – не менее 5 лет, для специалистов – не менее 3 лет) (выписка из штатного расписания и сводная таблица, включающая фамилию, имя, отчество, специальность по образованию, должность, стаж работы по специальности, подписанные и скрепленные печатью получателя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 лицензии</w:t>
            </w:r>
            <w:r>
              <w:br/>
            </w:r>
            <w:r>
              <w:rPr>
                <w:rFonts w:ascii="Times New Roman"/>
                <w:b w:val="false"/>
                <w:i w:val="false"/>
                <w:color w:val="000000"/>
                <w:sz w:val="20"/>
              </w:rPr>
              <w:t>на осуществление деятельности по производству</w:t>
            </w:r>
            <w:r>
              <w:br/>
            </w:r>
            <w:r>
              <w:rPr>
                <w:rFonts w:ascii="Times New Roman"/>
                <w:b w:val="false"/>
                <w:i w:val="false"/>
                <w:color w:val="000000"/>
                <w:sz w:val="20"/>
              </w:rPr>
              <w:t>(формуляции) пестицидов (ядохимикатов)"</w:t>
            </w:r>
          </w:p>
        </w:tc>
      </w:tr>
    </w:tbl>
    <w:p>
      <w:pPr>
        <w:spacing w:after="0"/>
        <w:ind w:left="0"/>
        <w:jc w:val="left"/>
      </w:pPr>
      <w:r>
        <w:rPr>
          <w:rFonts w:ascii="Times New Roman"/>
          <w:b/>
          <w:i w:val="false"/>
          <w:color w:val="000000"/>
        </w:rPr>
        <w:t xml:space="preserve"> Таблица 1. Описание действий Структурно–функциональные единицы через веб–портал "электронного правительства"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1891"/>
        <w:gridCol w:w="3022"/>
        <w:gridCol w:w="1792"/>
        <w:gridCol w:w="2922"/>
        <w:gridCol w:w="2249"/>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веб–портал "электронного правительства" по индивидуальному идентификационному номеру и пароля</w:t>
            </w: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w:t>
            </w: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 выбором потребителя электронной цифровой подписи</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 электронной цифровой подписи</w:t>
            </w:r>
            <w:r>
              <w:br/>
            </w:r>
            <w:r>
              <w:rPr>
                <w:rFonts w:ascii="Times New Roman"/>
                <w:b w:val="false"/>
                <w:i w:val="false"/>
                <w:color w:val="000000"/>
                <w:sz w:val="20"/>
              </w:rPr>
              <w:t>
</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если есть нарушения в данных потребителя; 3–если авторизация прошла успешно</w:t>
            </w:r>
            <w:r>
              <w:br/>
            </w:r>
            <w:r>
              <w:rPr>
                <w:rFonts w:ascii="Times New Roman"/>
                <w:b w:val="false"/>
                <w:i w:val="false"/>
                <w:color w:val="000000"/>
                <w:sz w:val="20"/>
              </w:rPr>
              <w:t>
</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5–если нарушений нет</w:t>
            </w:r>
            <w:r>
              <w:br/>
            </w:r>
            <w:r>
              <w:rPr>
                <w:rFonts w:ascii="Times New Roman"/>
                <w:b w:val="false"/>
                <w:i w:val="false"/>
                <w:color w:val="000000"/>
                <w:sz w:val="20"/>
              </w:rPr>
              <w:t>
</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1866"/>
        <w:gridCol w:w="3555"/>
        <w:gridCol w:w="3185"/>
        <w:gridCol w:w="1768"/>
        <w:gridCol w:w="1508"/>
      </w:tblGrid>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Структурно–функциональные единицы</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региональный шлюз "электронного правительства"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региональный шлюз "электронного правительства"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региональный шлюз "электронного правительства"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Удостоверение (подписание) посредством электронная цифровая подпись потребителя и направление запроса в Автоматизированное рабочее место региональный шлюз "электронного правительства"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связи с имеющимися нарушениями в документах потребителя</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выходного документа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в данных потребителя; 8 – если нарушений нет</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Описание действий Структурно–функциональной единицы через услугодателя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
        <w:gridCol w:w="1882"/>
        <w:gridCol w:w="2728"/>
        <w:gridCol w:w="2286"/>
        <w:gridCol w:w="2859"/>
        <w:gridCol w:w="2124"/>
      </w:tblGrid>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автоматизированное рабочее место региональный шлюз "электронного правительства" через индивидуальный идентификационный номер и пароля</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Выбор сотрудником услугодателя услуги</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о данных потребителя в государственной базе данных "Физические лица"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отсутствии данных в государственной базе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5 – если нарушений нет</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2193"/>
        <w:gridCol w:w="2665"/>
        <w:gridCol w:w="2799"/>
        <w:gridCol w:w="2078"/>
        <w:gridCol w:w="2074"/>
      </w:tblGrid>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формы запроса с прикреплением сканированных документов и удостоверением электронной цифровой подписи</w:t>
            </w:r>
            <w:r>
              <w:br/>
            </w: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документах потребителя</w:t>
            </w: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если есть нарушения; 8–если нарушений нет</w:t>
            </w:r>
            <w:r>
              <w:br/>
            </w:r>
            <w:r>
              <w:rPr>
                <w:rFonts w:ascii="Times New Roman"/>
                <w:b w:val="false"/>
                <w:i w:val="false"/>
                <w:color w:val="000000"/>
                <w:sz w:val="20"/>
              </w:rPr>
              <w:t>
</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Описание действий Структурно–функциональной единицы через ЦОН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2317"/>
        <w:gridCol w:w="2378"/>
        <w:gridCol w:w="1078"/>
        <w:gridCol w:w="3579"/>
        <w:gridCol w:w="2429"/>
      </w:tblGrid>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информационная система центров обслуживания населения</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 Единая нотариальная информационная система</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оператор центра обслуживания населения по логину и паролю</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в государственную базу данных "Физические лица", Единая нотариальная информационная система</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 невозможности получения данных в связи с отсутствием данных потребителя</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5–если нарушений нет</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1655"/>
        <w:gridCol w:w="1834"/>
        <w:gridCol w:w="2753"/>
        <w:gridCol w:w="2515"/>
        <w:gridCol w:w="1835"/>
        <w:gridCol w:w="1337"/>
      </w:tblGrid>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действия(хода, потока работ)</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региональный шлюз "электронного правительства"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региональный шлюз "электронного правительства"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региональный шлюз "электронного правительства"</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запроса с прикреплением к форме запроса необходимых документов и удостоверение электронной цифровой подписи</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документа удостоверенного (подписанного) электронной цифровой подписью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услуге в связи с имеющимися нарушениями в документах потребителя</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если есть нарушения; 9 – если нарушений нет</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 лицензии</w:t>
            </w:r>
            <w:r>
              <w:br/>
            </w:r>
            <w:r>
              <w:rPr>
                <w:rFonts w:ascii="Times New Roman"/>
                <w:b w:val="false"/>
                <w:i w:val="false"/>
                <w:color w:val="000000"/>
                <w:sz w:val="20"/>
              </w:rPr>
              <w:t>на осуществление деятельности по производству</w:t>
            </w:r>
            <w:r>
              <w:br/>
            </w:r>
            <w:r>
              <w:rPr>
                <w:rFonts w:ascii="Times New Roman"/>
                <w:b w:val="false"/>
                <w:i w:val="false"/>
                <w:color w:val="000000"/>
                <w:sz w:val="20"/>
              </w:rPr>
              <w:t>(формуляции) пестицидов (ядохимикатов)"</w:t>
            </w:r>
          </w:p>
        </w:tc>
      </w:tr>
    </w:tbl>
    <w:p>
      <w:pPr>
        <w:spacing w:after="0"/>
        <w:ind w:left="0"/>
        <w:jc w:val="left"/>
      </w:pPr>
      <w:r>
        <w:rPr>
          <w:rFonts w:ascii="Times New Roman"/>
          <w:b/>
          <w:i w:val="false"/>
          <w:color w:val="000000"/>
        </w:rPr>
        <w:t xml:space="preserve"> Диаграмма № 1 функционального взаимодействия при оказании электронной государственной услуги через веб–портал "электронного правительства"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функционального взаимодействия при оказании электронной государственной услуги через услугодателя</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функционального взаимодействия при оказании</w:t>
      </w:r>
    </w:p>
    <w:bookmarkStart w:name="z156" w:id="4"/>
    <w:p>
      <w:pPr>
        <w:spacing w:after="0"/>
        <w:ind w:left="0"/>
        <w:jc w:val="left"/>
      </w:pPr>
      <w:r>
        <w:rPr>
          <w:rFonts w:ascii="Times New Roman"/>
          <w:b/>
          <w:i w:val="false"/>
          <w:color w:val="000000"/>
        </w:rPr>
        <w:t xml:space="preserve">  электронной государственной услуги через информационную систему центров обслуживания населения</w:t>
      </w:r>
    </w:p>
    <w:bookmarkEnd w:id="4"/>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60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 по</w:t>
            </w:r>
            <w:r>
              <w:br/>
            </w:r>
            <w:r>
              <w:rPr>
                <w:rFonts w:ascii="Times New Roman"/>
                <w:b w:val="false"/>
                <w:i w:val="false"/>
                <w:color w:val="000000"/>
                <w:sz w:val="20"/>
              </w:rPr>
              <w:t>производству (формуляции) пестицидов (ядохимикатов)"</w:t>
            </w:r>
          </w:p>
        </w:tc>
      </w:tr>
    </w:tbl>
    <w:p>
      <w:pPr>
        <w:spacing w:after="0"/>
        <w:ind w:left="0"/>
        <w:jc w:val="left"/>
      </w:pPr>
      <w:r>
        <w:rPr>
          <w:rFonts w:ascii="Times New Roman"/>
          <w:b/>
          <w:i w:val="false"/>
          <w:color w:val="000000"/>
        </w:rPr>
        <w:t xml:space="preserve"> Форма анкеты для определения показателей электронной государственной услуги: "качество" и "доступность" ____________________________________________________</w:t>
      </w:r>
    </w:p>
    <w:p>
      <w:pPr>
        <w:spacing w:after="0"/>
        <w:ind w:left="0"/>
        <w:jc w:val="left"/>
      </w:pPr>
      <w:r>
        <w:rPr>
          <w:rFonts w:ascii="Times New Roman"/>
          <w:b w:val="false"/>
          <w:i w:val="false"/>
          <w:color w:val="000000"/>
          <w:sz w:val="28"/>
        </w:rPr>
        <w:t>      (наименование услуги)</w:t>
      </w:r>
      <w:r>
        <w:br/>
      </w: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Жамбылской области</w:t>
            </w:r>
            <w:r>
              <w:br/>
            </w:r>
            <w:r>
              <w:rPr>
                <w:rFonts w:ascii="Times New Roman"/>
                <w:b w:val="false"/>
                <w:i w:val="false"/>
                <w:color w:val="000000"/>
                <w:sz w:val="20"/>
              </w:rPr>
              <w:t>от "04" марта 2013 года № 48</w:t>
            </w:r>
          </w:p>
        </w:tc>
      </w:tr>
    </w:tbl>
    <w:p>
      <w:pPr>
        <w:spacing w:after="0"/>
        <w:ind w:left="0"/>
        <w:jc w:val="left"/>
      </w:pPr>
      <w:r>
        <w:rPr>
          <w:rFonts w:ascii="Times New Roman"/>
          <w:b/>
          <w:i w:val="false"/>
          <w:color w:val="000000"/>
        </w:rPr>
        <w:t xml:space="preserve"> Регламент электронной государственной услуги  "Выдача лицензии, переоформление, выдача дубликатов лицензии на осуществление деятельности по реализации пестицидов (ядохимикатов)"</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местным исполнительным органом Жамбылской области по вопросам агропромышленного комплекса – Управлением сельского хозяйства акимата Жамбылской области (далее – местный исполнительный орган), по адресам, указанным </w:t>
      </w:r>
      <w:r>
        <w:rPr>
          <w:rFonts w:ascii="Times New Roman"/>
          <w:b w:val="false"/>
          <w:i w:val="false"/>
          <w:color w:val="000000"/>
          <w:sz w:val="28"/>
        </w:rPr>
        <w:t>в 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3. Государственная услуга оказывается на основании:</w:t>
      </w:r>
      <w:r>
        <w:br/>
      </w:r>
      <w:r>
        <w:rPr>
          <w:rFonts w:ascii="Times New Roman"/>
          <w:b w:val="false"/>
          <w:i w:val="false"/>
          <w:color w:val="000000"/>
          <w:sz w:val="28"/>
        </w:rPr>
        <w:t>
      </w:t>
      </w:r>
      <w:r>
        <w:rPr>
          <w:rFonts w:ascii="Times New Roman"/>
          <w:b w:val="false"/>
          <w:i w:val="false"/>
          <w:color w:val="000000"/>
          <w:sz w:val="28"/>
        </w:rPr>
        <w:t xml:space="preserve">1) подпункта 5) </w:t>
      </w:r>
      <w:r>
        <w:rPr>
          <w:rFonts w:ascii="Times New Roman"/>
          <w:b w:val="false"/>
          <w:i w:val="false"/>
          <w:color w:val="000000"/>
          <w:sz w:val="28"/>
        </w:rPr>
        <w:t>статьи 9</w:t>
      </w:r>
      <w:r>
        <w:rPr>
          <w:rFonts w:ascii="Times New Roman"/>
          <w:b w:val="false"/>
          <w:i w:val="false"/>
          <w:color w:val="000000"/>
          <w:sz w:val="28"/>
        </w:rPr>
        <w:t xml:space="preserve"> Закона</w:t>
      </w:r>
      <w:r>
        <w:rPr>
          <w:rFonts w:ascii="Times New Roman"/>
          <w:b w:val="false"/>
          <w:i w:val="false"/>
          <w:color w:val="000000"/>
          <w:sz w:val="28"/>
          <w:u w:val="single"/>
        </w:rPr>
        <w:t xml:space="preserve"> </w:t>
      </w:r>
      <w:r>
        <w:rPr>
          <w:rFonts w:ascii="Times New Roman"/>
          <w:b w:val="false"/>
          <w:i w:val="false"/>
          <w:color w:val="000000"/>
          <w:sz w:val="28"/>
        </w:rPr>
        <w:t xml:space="preserve">Республики Казахстан от 3 июля 2002 года "О защите растений";  </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подпункта 2)</w:t>
      </w:r>
      <w:r>
        <w:rPr>
          <w:rFonts w:ascii="Times New Roman"/>
          <w:b w:val="false"/>
          <w:i w:val="false"/>
          <w:color w:val="000000"/>
          <w:sz w:val="28"/>
        </w:rPr>
        <w:t xml:space="preserve"> статьи 14 Закона Республики Казахстан от 11 января 2007 года "О лицензировании";</w:t>
      </w:r>
      <w:r>
        <w:br/>
      </w:r>
      <w:r>
        <w:rPr>
          <w:rFonts w:ascii="Times New Roman"/>
          <w:b w:val="false"/>
          <w:i w:val="false"/>
          <w:color w:val="000000"/>
          <w:sz w:val="28"/>
        </w:rPr>
        <w:t xml:space="preserve">
      3) </w:t>
      </w:r>
      <w:r>
        <w:rPr>
          <w:rFonts w:ascii="Times New Roman"/>
          <w:b w:val="false"/>
          <w:i w:val="false"/>
          <w:color w:val="000000"/>
          <w:sz w:val="28"/>
        </w:rPr>
        <w:t>статьи 29</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xml:space="preserve">
      4) Постановление Правительства Республики Казахстан от 29 декабря 2012 года </w:t>
      </w:r>
      <w:r>
        <w:rPr>
          <w:rFonts w:ascii="Times New Roman"/>
          <w:b w:val="false"/>
          <w:i w:val="false"/>
          <w:color w:val="000000"/>
          <w:sz w:val="28"/>
        </w:rPr>
        <w:t>№ 1754</w:t>
      </w:r>
      <w:r>
        <w:rPr>
          <w:rFonts w:ascii="Times New Roman"/>
          <w:b w:val="false"/>
          <w:i w:val="false"/>
          <w:color w:val="000000"/>
          <w:sz w:val="28"/>
        </w:rPr>
        <w:t xml:space="preserve"> "О некоторых вопросах лицензирования деятельности по производству (формуляции) пестицидов (ядохимикатов), реализации пестицидов (ядохимикатов), применению пестицидов (ядохимикатов) аэрозольным и фумигационным способами".</w:t>
      </w:r>
      <w:r>
        <w:br/>
      </w:r>
      <w:r>
        <w:rPr>
          <w:rFonts w:ascii="Times New Roman"/>
          <w:b w:val="false"/>
          <w:i w:val="false"/>
          <w:color w:val="000000"/>
          <w:sz w:val="28"/>
        </w:rPr>
        <w:t>
      </w:t>
      </w:r>
      <w:r>
        <w:rPr>
          <w:rFonts w:ascii="Times New Roman"/>
          <w:b w:val="false"/>
          <w:i w:val="false"/>
          <w:color w:val="000000"/>
          <w:sz w:val="28"/>
        </w:rPr>
        <w:t xml:space="preserve">5) Постановление Правительства Республики Казахстан от 31 августа 2012 года </w:t>
      </w:r>
      <w:r>
        <w:rPr>
          <w:rFonts w:ascii="Times New Roman"/>
          <w:b w:val="false"/>
          <w:i w:val="false"/>
          <w:color w:val="000000"/>
          <w:sz w:val="28"/>
        </w:rPr>
        <w:t>№ 1108</w:t>
      </w:r>
      <w:r>
        <w:rPr>
          <w:rFonts w:ascii="Times New Roman"/>
          <w:b w:val="false"/>
          <w:i w:val="false"/>
          <w:color w:val="000000"/>
          <w:sz w:val="28"/>
        </w:rPr>
        <w:t xml:space="preserve"> "Об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 745 "Об утверждении реестра государственных услуг, оказываемых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5. Государственная услуга оказывается в следующие сроки:</w:t>
      </w:r>
      <w:r>
        <w:br/>
      </w:r>
      <w:r>
        <w:rPr>
          <w:rFonts w:ascii="Times New Roman"/>
          <w:b w:val="false"/>
          <w:i w:val="false"/>
          <w:color w:val="000000"/>
          <w:sz w:val="28"/>
        </w:rPr>
        <w:t>
      </w:t>
      </w:r>
      <w:r>
        <w:rPr>
          <w:rFonts w:ascii="Times New Roman"/>
          <w:b w:val="false"/>
          <w:i w:val="false"/>
          <w:color w:val="000000"/>
          <w:sz w:val="28"/>
        </w:rPr>
        <w:t>1) срок оказания государственной услуги с момента обращения получателя государственной услуги в местный исполнительный орган либо на портал составляет:</w:t>
      </w:r>
      <w:r>
        <w:br/>
      </w:r>
      <w:r>
        <w:rPr>
          <w:rFonts w:ascii="Times New Roman"/>
          <w:b w:val="false"/>
          <w:i w:val="false"/>
          <w:color w:val="000000"/>
          <w:sz w:val="28"/>
        </w:rPr>
        <w:t>
      для выдачи лицензии – не позднее пятнадцати рабочих дней;</w:t>
      </w:r>
      <w:r>
        <w:br/>
      </w:r>
      <w:r>
        <w:rPr>
          <w:rFonts w:ascii="Times New Roman"/>
          <w:b w:val="false"/>
          <w:i w:val="false"/>
          <w:color w:val="000000"/>
          <w:sz w:val="28"/>
        </w:rPr>
        <w:t>
      для переоформления лицензии – в течение десяти рабочих дней;</w:t>
      </w:r>
      <w:r>
        <w:br/>
      </w:r>
      <w:r>
        <w:rPr>
          <w:rFonts w:ascii="Times New Roman"/>
          <w:b w:val="false"/>
          <w:i w:val="false"/>
          <w:color w:val="000000"/>
          <w:sz w:val="28"/>
        </w:rPr>
        <w:t>
      для выдачи дубликата лицензии – в течение двух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в очереди при сдаче необходимых документов – не более тридцати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ожидания в очереди при получении результата государственной услуги – не более тридцати минут;</w:t>
      </w:r>
      <w:r>
        <w:br/>
      </w:r>
      <w:r>
        <w:rPr>
          <w:rFonts w:ascii="Times New Roman"/>
          <w:b w:val="false"/>
          <w:i w:val="false"/>
          <w:color w:val="000000"/>
          <w:sz w:val="28"/>
        </w:rPr>
        <w:t>
      </w:t>
      </w:r>
      <w:r>
        <w:rPr>
          <w:rFonts w:ascii="Times New Roman"/>
          <w:b w:val="false"/>
          <w:i w:val="false"/>
          <w:color w:val="000000"/>
          <w:sz w:val="28"/>
        </w:rPr>
        <w:t xml:space="preserve">4) срок проверки полноты представленных документов для выдачи лицензии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течении двух рабочих дней.</w:t>
      </w:r>
      <w:r>
        <w:br/>
      </w:r>
      <w:r>
        <w:rPr>
          <w:rFonts w:ascii="Times New Roman"/>
          <w:b w:val="false"/>
          <w:i w:val="false"/>
          <w:color w:val="000000"/>
          <w:sz w:val="28"/>
        </w:rPr>
        <w:t>
      В случае, если в установленные сроки не будут выданы лицензия либо мотивированный отказ в выдаче лицензии, то с даты истечения сроков их выдачи, лицензия считается выданной.</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платно.</w:t>
      </w:r>
      <w:r>
        <w:br/>
      </w:r>
      <w:r>
        <w:rPr>
          <w:rFonts w:ascii="Times New Roman"/>
          <w:b w:val="false"/>
          <w:i w:val="false"/>
          <w:color w:val="000000"/>
          <w:sz w:val="28"/>
        </w:rPr>
        <w:t>
      За оказание государственной услуги (выдачу лицензии, переоформление, выдачу дубликата лицензии) получатель государственной услуги оплачивает в бюджет лицензионный сбор за право занятия отдельными видами деятельности в размере 10 месячных расчетных показателей наличным или безналичным способом.</w:t>
      </w:r>
      <w:r>
        <w:br/>
      </w:r>
      <w:r>
        <w:rPr>
          <w:rFonts w:ascii="Times New Roman"/>
          <w:b w:val="false"/>
          <w:i w:val="false"/>
          <w:color w:val="000000"/>
          <w:sz w:val="28"/>
        </w:rPr>
        <w:t>
      В случае подачи электронного запроса на получение лицензии через портал, оплата может осуществляться через платежный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выдача лицензии, переоформление, выдача дубликатов лицензии на осуществление деятельности по производству (формуляции) пестицидов (ядохимикатов), (далее – лицензия) на бумажном носителе или в форме электронного документа (на портале www.elicense.kz), подписанного электронной цифровой подписью уполномоченного лица местного исполнительного органа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2) на портале www.elicense.kz – выдача лицензии, переоформление, выдача дубликатов лицензии в форме электронного документа, подписанного электронной цифровой подписью уполномоченного лица местного исполнительного органа либо мотивированный ответ об отказе в оказании государственной услуги в форме электронного документа.</w:t>
      </w:r>
      <w:r>
        <w:br/>
      </w:r>
      <w:r>
        <w:rPr>
          <w:rFonts w:ascii="Times New Roman"/>
          <w:b w:val="false"/>
          <w:i w:val="false"/>
          <w:color w:val="000000"/>
          <w:sz w:val="28"/>
        </w:rPr>
        <w:t>
</w:t>
      </w:r>
    </w:p>
    <w:bookmarkStart w:name="z175" w:id="5"/>
    <w:p>
      <w:pPr>
        <w:spacing w:after="0"/>
        <w:ind w:left="0"/>
        <w:jc w:val="left"/>
      </w:pPr>
      <w:r>
        <w:rPr>
          <w:rFonts w:ascii="Times New Roman"/>
          <w:b/>
          <w:i w:val="false"/>
          <w:color w:val="000000"/>
        </w:rPr>
        <w:t xml:space="preserve"> 2. Требования к порядку оказания государственной услуги</w:t>
      </w:r>
    </w:p>
    <w:bookmarkEnd w:id="5"/>
    <w:p>
      <w:pPr>
        <w:spacing w:after="0"/>
        <w:ind w:left="0"/>
        <w:jc w:val="left"/>
      </w:pPr>
      <w:r>
        <w:rPr>
          <w:rFonts w:ascii="Times New Roman"/>
          <w:b w:val="false"/>
          <w:i w:val="false"/>
          <w:color w:val="000000"/>
          <w:sz w:val="28"/>
        </w:rPr>
        <w:t>      </w:t>
      </w:r>
      <w:r>
        <w:rPr>
          <w:rFonts w:ascii="Times New Roman"/>
          <w:b w:val="false"/>
          <w:i w:val="false"/>
          <w:color w:val="000000"/>
          <w:sz w:val="28"/>
        </w:rPr>
        <w:t>8. Полная информация о порядке оказания государственной услуги и необходимых документах, располагается на интернет-ресурсах  Министерства сельского хозяйства Республики Казахстан – www.minagri.gov.kz, акимата Жамбылской области http://www.zhambyl.kz, также через веб-портал "электронного правительства": www.e.gov.kz или через веб</w:t>
      </w:r>
      <w:r>
        <w:rPr>
          <w:rFonts w:ascii="Times New Roman"/>
          <w:b/>
          <w:i w:val="false"/>
          <w:color w:val="000000"/>
          <w:sz w:val="28"/>
        </w:rPr>
        <w:t>-</w:t>
      </w:r>
      <w:r>
        <w:rPr>
          <w:rFonts w:ascii="Times New Roman"/>
          <w:b w:val="false"/>
          <w:i w:val="false"/>
          <w:color w:val="000000"/>
          <w:sz w:val="28"/>
        </w:rPr>
        <w:t>портал "Е</w:t>
      </w:r>
      <w:r>
        <w:rPr>
          <w:rFonts w:ascii="Times New Roman"/>
          <w:b/>
          <w:i w:val="false"/>
          <w:color w:val="000000"/>
          <w:sz w:val="28"/>
        </w:rPr>
        <w:t>-</w:t>
      </w:r>
      <w:r>
        <w:rPr>
          <w:rFonts w:ascii="Times New Roman"/>
          <w:b w:val="false"/>
          <w:i w:val="false"/>
          <w:color w:val="000000"/>
          <w:sz w:val="28"/>
        </w:rPr>
        <w:t>лицензирование": www.elicense.kz (далее – портал), при условии наличия у физических и юридических лиц (далее – получатель государственной услуги) электронной цифровой подписи, номера которых указаны в приложении 1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при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 рабочие дни с 9.00 до 19.00 часов с перерывом на обед с 13.00 до 15.00 часов, выходные дни: суббота, воскресенье и праздничные дни.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2) на портале – круглосуточно.</w:t>
      </w:r>
      <w:r>
        <w:br/>
      </w:r>
      <w:r>
        <w:rPr>
          <w:rFonts w:ascii="Times New Roman"/>
          <w:b w:val="false"/>
          <w:i w:val="false"/>
          <w:color w:val="000000"/>
          <w:sz w:val="28"/>
        </w:rPr>
        <w:t>
      </w:t>
      </w:r>
      <w:r>
        <w:rPr>
          <w:rFonts w:ascii="Times New Roman"/>
          <w:b w:val="false"/>
          <w:i w:val="false"/>
          <w:color w:val="000000"/>
          <w:sz w:val="28"/>
        </w:rPr>
        <w:t>10. В предоставлении государственной услуги отказывается в случаях, предусмотренных в пункте 16 Регламента.</w:t>
      </w:r>
      <w:r>
        <w:br/>
      </w:r>
      <w:r>
        <w:rPr>
          <w:rFonts w:ascii="Times New Roman"/>
          <w:b w:val="false"/>
          <w:i w:val="false"/>
          <w:color w:val="000000"/>
          <w:sz w:val="28"/>
        </w:rPr>
        <w:t>
</w:t>
      </w:r>
    </w:p>
    <w:bookmarkStart w:name="z181" w:id="6"/>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11. Для получения государственной услуги получатели государственной услуги представляют:</w:t>
      </w:r>
      <w:r>
        <w:br/>
      </w:r>
      <w:r>
        <w:rPr>
          <w:rFonts w:ascii="Times New Roman"/>
          <w:b w:val="false"/>
          <w:i w:val="false"/>
          <w:color w:val="000000"/>
          <w:sz w:val="28"/>
        </w:rPr>
        <w:t>
      через местные исполнительные органы:</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копии устава и свидетельства о государственной регистрации получателя государственной услуги в качестве юридического лица (нотариально засвидетельствованные в случае непредставления оригиналов для сверки) – для юридического лица;</w:t>
      </w:r>
      <w:r>
        <w:br/>
      </w:r>
      <w:r>
        <w:rPr>
          <w:rFonts w:ascii="Times New Roman"/>
          <w:b w:val="false"/>
          <w:i w:val="false"/>
          <w:color w:val="000000"/>
          <w:sz w:val="28"/>
        </w:rPr>
        <w:t>
      </w:t>
      </w:r>
      <w:r>
        <w:rPr>
          <w:rFonts w:ascii="Times New Roman"/>
          <w:b w:val="false"/>
          <w:i w:val="false"/>
          <w:color w:val="000000"/>
          <w:sz w:val="28"/>
        </w:rPr>
        <w:t>3) копию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4) копию свидетельства о государственной регистрации получателя государственной услуги в качестве индивидуального предпринимателя (нотариально засвидетельствованную в случае непредставления оригинала для сверки)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5) копию свидетельства о постановке получателя государственной услуги на учет в налоговом органе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6)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 xml:space="preserve">7) документы в соответствии с квалификационными требованиями, указанными </w:t>
      </w:r>
      <w:r>
        <w:rPr>
          <w:rFonts w:ascii="Times New Roman"/>
          <w:b w:val="false"/>
          <w:i w:val="false"/>
          <w:color w:val="000000"/>
          <w:sz w:val="28"/>
        </w:rPr>
        <w:t>в 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3) копию лицензии;</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заявление об утере или порче лицензии;</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через портал:</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устав (для юридического лица) – сканированная копия прикрепляется к электронному запросу;</w:t>
      </w:r>
      <w:r>
        <w:br/>
      </w:r>
      <w:r>
        <w:rPr>
          <w:rFonts w:ascii="Times New Roman"/>
          <w:b w:val="false"/>
          <w:i w:val="false"/>
          <w:color w:val="000000"/>
          <w:sz w:val="28"/>
        </w:rPr>
        <w:t>
      </w:t>
      </w:r>
      <w:r>
        <w:rPr>
          <w:rFonts w:ascii="Times New Roman"/>
          <w:b w:val="false"/>
          <w:i w:val="false"/>
          <w:color w:val="000000"/>
          <w:sz w:val="28"/>
        </w:rPr>
        <w:t xml:space="preserve">3)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 сканированные копии прикрепляются к электронному запросу;</w:t>
      </w:r>
      <w:r>
        <w:br/>
      </w:r>
      <w:r>
        <w:rPr>
          <w:rFonts w:ascii="Times New Roman"/>
          <w:b w:val="false"/>
          <w:i w:val="false"/>
          <w:color w:val="000000"/>
          <w:sz w:val="28"/>
        </w:rPr>
        <w:t>
      </w:t>
      </w:r>
      <w:r>
        <w:rPr>
          <w:rFonts w:ascii="Times New Roman"/>
          <w:b w:val="false"/>
          <w:i w:val="false"/>
          <w:color w:val="000000"/>
          <w:sz w:val="28"/>
        </w:rPr>
        <w:t>4) сведения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5) сведения свидетельства о государственной регистрации получателя государственной услуги в качестве юридического лица– для юридического лица;</w:t>
      </w:r>
      <w:r>
        <w:br/>
      </w:r>
      <w:r>
        <w:rPr>
          <w:rFonts w:ascii="Times New Roman"/>
          <w:b w:val="false"/>
          <w:i w:val="false"/>
          <w:color w:val="000000"/>
          <w:sz w:val="28"/>
        </w:rPr>
        <w:t>
      </w:t>
      </w:r>
      <w:r>
        <w:rPr>
          <w:rFonts w:ascii="Times New Roman"/>
          <w:b w:val="false"/>
          <w:i w:val="false"/>
          <w:color w:val="000000"/>
          <w:sz w:val="28"/>
        </w:rPr>
        <w:t>6) сведения свидетельства о государственной регистрации получателя государственной услуги в качестве индивидуального предпринимателя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7)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8)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xml:space="preserve">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 </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w:t>
      </w:r>
      <w:r>
        <w:rPr>
          <w:rFonts w:ascii="Times New Roman"/>
          <w:b w:val="false"/>
          <w:i w:val="false"/>
          <w:color w:val="000000"/>
          <w:sz w:val="28"/>
        </w:rPr>
        <w:t>4) данные лицензии (при наличии на портале www.elicense.kz) либо лицензия в виде сканированной копии прикрепляется к электронному запросу (при наличии лицензии на бумажном носителе).</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w:t>
      </w:r>
      <w:r>
        <w:rPr>
          <w:rFonts w:ascii="Times New Roman"/>
          <w:b w:val="false"/>
          <w:i w:val="false"/>
          <w:color w:val="000000"/>
          <w:sz w:val="28"/>
        </w:rPr>
        <w:t xml:space="preserve">12. Бланк заявления на оказание государственной услуги можно получить в канцеляриях местных исполнительных органов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либо на интернет-ресурсах Министерства сельского хозяйства Республики Казахстан – www.minagri.gov.kz или местных исполнительных органов,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получения государственной услуги через портал необходимо заполнить форму электронного запроса.</w:t>
      </w:r>
      <w:r>
        <w:br/>
      </w:r>
      <w:r>
        <w:rPr>
          <w:rFonts w:ascii="Times New Roman"/>
          <w:b w:val="false"/>
          <w:i w:val="false"/>
          <w:color w:val="000000"/>
          <w:sz w:val="28"/>
        </w:rPr>
        <w:t>
      </w:t>
      </w:r>
      <w:r>
        <w:rPr>
          <w:rFonts w:ascii="Times New Roman"/>
          <w:b w:val="false"/>
          <w:i w:val="false"/>
          <w:color w:val="000000"/>
          <w:sz w:val="28"/>
        </w:rPr>
        <w:t xml:space="preserve">13. При оказании услуги через местные исполнительные органы, документы сдаются в канцелярии местных исполнительных органов, расположенных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На портале прием электронного запроса осуществляется в "личном кабинете"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14. При оказании услуги через местные исполнительные органы получателю государственной услуги выдается расписка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1) номера и даты приема документов;</w:t>
      </w:r>
      <w:r>
        <w:br/>
      </w:r>
      <w:r>
        <w:rPr>
          <w:rFonts w:ascii="Times New Roman"/>
          <w:b w:val="false"/>
          <w:i w:val="false"/>
          <w:color w:val="000000"/>
          <w:sz w:val="28"/>
        </w:rPr>
        <w:t>
      </w:t>
      </w:r>
      <w:r>
        <w:rPr>
          <w:rFonts w:ascii="Times New Roman"/>
          <w:b w:val="false"/>
          <w:i w:val="false"/>
          <w:color w:val="000000"/>
          <w:sz w:val="28"/>
        </w:rPr>
        <w:t>2) вида запрашиваемой государственной услуги;</w:t>
      </w:r>
      <w:r>
        <w:br/>
      </w:r>
      <w:r>
        <w:rPr>
          <w:rFonts w:ascii="Times New Roman"/>
          <w:b w:val="false"/>
          <w:i w:val="false"/>
          <w:color w:val="000000"/>
          <w:sz w:val="28"/>
        </w:rPr>
        <w:t>
      </w:t>
      </w:r>
      <w:r>
        <w:rPr>
          <w:rFonts w:ascii="Times New Roman"/>
          <w:b w:val="false"/>
          <w:i w:val="false"/>
          <w:color w:val="000000"/>
          <w:sz w:val="28"/>
        </w:rPr>
        <w:t>3) количества и названий приложенных документов;</w:t>
      </w:r>
      <w:r>
        <w:br/>
      </w:r>
      <w:r>
        <w:rPr>
          <w:rFonts w:ascii="Times New Roman"/>
          <w:b w:val="false"/>
          <w:i w:val="false"/>
          <w:color w:val="000000"/>
          <w:sz w:val="28"/>
        </w:rPr>
        <w:t>
      </w:t>
      </w:r>
      <w:r>
        <w:rPr>
          <w:rFonts w:ascii="Times New Roman"/>
          <w:b w:val="false"/>
          <w:i w:val="false"/>
          <w:color w:val="000000"/>
          <w:sz w:val="28"/>
        </w:rPr>
        <w:t>4) даты (времени) получения государственной услуги и места выдачи документов;</w:t>
      </w:r>
      <w:r>
        <w:br/>
      </w:r>
      <w:r>
        <w:rPr>
          <w:rFonts w:ascii="Times New Roman"/>
          <w:b w:val="false"/>
          <w:i w:val="false"/>
          <w:color w:val="000000"/>
          <w:sz w:val="28"/>
        </w:rPr>
        <w:t>
      </w:t>
      </w:r>
      <w:r>
        <w:rPr>
          <w:rFonts w:ascii="Times New Roman"/>
          <w:b w:val="false"/>
          <w:i w:val="false"/>
          <w:color w:val="000000"/>
          <w:sz w:val="28"/>
        </w:rPr>
        <w:t>5) фамилии, имени, отчества ответственного лица экспертной организации, принявшего документы;</w:t>
      </w:r>
      <w:r>
        <w:br/>
      </w:r>
      <w:r>
        <w:rPr>
          <w:rFonts w:ascii="Times New Roman"/>
          <w:b w:val="false"/>
          <w:i w:val="false"/>
          <w:color w:val="000000"/>
          <w:sz w:val="28"/>
        </w:rPr>
        <w:t>
      </w:t>
      </w:r>
      <w:r>
        <w:rPr>
          <w:rFonts w:ascii="Times New Roman"/>
          <w:b w:val="false"/>
          <w:i w:val="false"/>
          <w:color w:val="000000"/>
          <w:sz w:val="28"/>
        </w:rPr>
        <w:t>6) фамилии, имени, отчества (для физических лиц) или наименования (для юридических лиц), контактных данных получателя государственной услуги.</w:t>
      </w:r>
      <w:r>
        <w:br/>
      </w:r>
      <w:r>
        <w:rPr>
          <w:rFonts w:ascii="Times New Roman"/>
          <w:b w:val="false"/>
          <w:i w:val="false"/>
          <w:color w:val="000000"/>
          <w:sz w:val="28"/>
        </w:rPr>
        <w:t>
      При обращении через портал получателю государственной услуги в "личный кабинет" на портале направляется уведомление – отчет о принятии запроса для оказания государственной услуги с указанием даты и времени получения получателем государственной услуги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rPr>
        <w:t>15. При оказании услуги через местные исполнительные органы результат оказания государственной услуги направляется получателю государственной услуги электронной почтой либо по требованию получателя государственной услуги предоставляется ему в распечатанном виде при личном посещении.</w:t>
      </w:r>
      <w:r>
        <w:br/>
      </w:r>
      <w:r>
        <w:rPr>
          <w:rFonts w:ascii="Times New Roman"/>
          <w:b w:val="false"/>
          <w:i w:val="false"/>
          <w:color w:val="000000"/>
          <w:sz w:val="28"/>
        </w:rPr>
        <w:t>
      При обращении через портал результат оказания государственной услуги получателю государственной услуги направляется в "личный кабинет" на портале.</w:t>
      </w:r>
      <w:r>
        <w:br/>
      </w:r>
      <w:r>
        <w:rPr>
          <w:rFonts w:ascii="Times New Roman"/>
          <w:b w:val="false"/>
          <w:i w:val="false"/>
          <w:color w:val="000000"/>
          <w:sz w:val="28"/>
        </w:rPr>
        <w:t>
      </w:t>
      </w:r>
      <w:r>
        <w:rPr>
          <w:rFonts w:ascii="Times New Roman"/>
          <w:b w:val="false"/>
          <w:i w:val="false"/>
          <w:color w:val="000000"/>
          <w:sz w:val="28"/>
        </w:rPr>
        <w:t>16. Основанием для отказа в оказании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занятие видом деятельности, запрещенной законами Республики Казахстан для данной категории субъектов;</w:t>
      </w:r>
      <w:r>
        <w:br/>
      </w:r>
      <w:r>
        <w:rPr>
          <w:rFonts w:ascii="Times New Roman"/>
          <w:b w:val="false"/>
          <w:i w:val="false"/>
          <w:color w:val="000000"/>
          <w:sz w:val="28"/>
        </w:rPr>
        <w:t>
      </w:t>
      </w:r>
      <w:r>
        <w:rPr>
          <w:rFonts w:ascii="Times New Roman"/>
          <w:b w:val="false"/>
          <w:i w:val="false"/>
          <w:color w:val="000000"/>
          <w:sz w:val="28"/>
        </w:rPr>
        <w:t>2) невнесение лицензионного сбора за право занятия отдельными видами деятельности, в случае подачи заявления на выдачу лицензии на вид деятельности;</w:t>
      </w:r>
      <w:r>
        <w:br/>
      </w:r>
      <w:r>
        <w:rPr>
          <w:rFonts w:ascii="Times New Roman"/>
          <w:b w:val="false"/>
          <w:i w:val="false"/>
          <w:color w:val="000000"/>
          <w:sz w:val="28"/>
        </w:rPr>
        <w:t>
      </w:t>
      </w:r>
      <w:r>
        <w:rPr>
          <w:rFonts w:ascii="Times New Roman"/>
          <w:b w:val="false"/>
          <w:i w:val="false"/>
          <w:color w:val="000000"/>
          <w:sz w:val="28"/>
        </w:rPr>
        <w:t>3) несоответствие получателя государственной услуги квалификационным требованиям;</w:t>
      </w:r>
      <w:r>
        <w:br/>
      </w:r>
      <w:r>
        <w:rPr>
          <w:rFonts w:ascii="Times New Roman"/>
          <w:b w:val="false"/>
          <w:i w:val="false"/>
          <w:color w:val="000000"/>
          <w:sz w:val="28"/>
        </w:rPr>
        <w:t>
      </w:t>
      </w:r>
      <w:r>
        <w:rPr>
          <w:rFonts w:ascii="Times New Roman"/>
          <w:b w:val="false"/>
          <w:i w:val="false"/>
          <w:color w:val="000000"/>
          <w:sz w:val="28"/>
        </w:rPr>
        <w:t>4) несогласование выдачи лицензии получателю государственной услуги согласующим государственным органом;</w:t>
      </w:r>
      <w:r>
        <w:br/>
      </w:r>
      <w:r>
        <w:rPr>
          <w:rFonts w:ascii="Times New Roman"/>
          <w:b w:val="false"/>
          <w:i w:val="false"/>
          <w:color w:val="000000"/>
          <w:sz w:val="28"/>
        </w:rPr>
        <w:t>
      </w:t>
      </w:r>
      <w:r>
        <w:rPr>
          <w:rFonts w:ascii="Times New Roman"/>
          <w:b w:val="false"/>
          <w:i w:val="false"/>
          <w:color w:val="000000"/>
          <w:sz w:val="28"/>
        </w:rPr>
        <w:t>5) наличие вступившего в законную силу приговора суда в отношении получателя государственной услуги, запрещающего ему заниматься отдельным видом деятельности;</w:t>
      </w:r>
      <w:r>
        <w:br/>
      </w:r>
      <w:r>
        <w:rPr>
          <w:rFonts w:ascii="Times New Roman"/>
          <w:b w:val="false"/>
          <w:i w:val="false"/>
          <w:color w:val="000000"/>
          <w:sz w:val="28"/>
        </w:rPr>
        <w:t>
      </w:t>
      </w:r>
      <w:r>
        <w:rPr>
          <w:rFonts w:ascii="Times New Roman"/>
          <w:b w:val="false"/>
          <w:i w:val="false"/>
          <w:color w:val="000000"/>
          <w:sz w:val="28"/>
        </w:rPr>
        <w:t>6) запрещение судом, на основании представления судебного исполнителя, получателю государственной услуги получать лицензии;</w:t>
      </w:r>
      <w:r>
        <w:br/>
      </w:r>
      <w:r>
        <w:rPr>
          <w:rFonts w:ascii="Times New Roman"/>
          <w:b w:val="false"/>
          <w:i w:val="false"/>
          <w:color w:val="000000"/>
          <w:sz w:val="28"/>
        </w:rPr>
        <w:t>
      </w:t>
      </w:r>
      <w:r>
        <w:rPr>
          <w:rFonts w:ascii="Times New Roman"/>
          <w:b w:val="false"/>
          <w:i w:val="false"/>
          <w:color w:val="000000"/>
          <w:sz w:val="28"/>
        </w:rPr>
        <w:t xml:space="preserve">7) основания, предусмотренные </w:t>
      </w:r>
      <w:r>
        <w:rPr>
          <w:rFonts w:ascii="Times New Roman"/>
          <w:b w:val="false"/>
          <w:i w:val="false"/>
          <w:color w:val="000000"/>
          <w:sz w:val="28"/>
        </w:rPr>
        <w:t>статьей 40</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Мотивированный ответ об отказе в оказании государственной услуги получатель государственной услуги получает в местном исполнительном органе либо в "личном кабинете" на портале в виде электронного документа.</w:t>
      </w:r>
      <w:r>
        <w:br/>
      </w:r>
      <w:r>
        <w:rPr>
          <w:rFonts w:ascii="Times New Roman"/>
          <w:b w:val="false"/>
          <w:i w:val="false"/>
          <w:color w:val="000000"/>
          <w:sz w:val="28"/>
        </w:rPr>
        <w:t>
</w:t>
      </w:r>
    </w:p>
    <w:bookmarkStart w:name="z228" w:id="7"/>
    <w:p>
      <w:pPr>
        <w:spacing w:after="0"/>
        <w:ind w:left="0"/>
        <w:jc w:val="left"/>
      </w:pPr>
      <w:r>
        <w:rPr>
          <w:rFonts w:ascii="Times New Roman"/>
          <w:b/>
          <w:i w:val="false"/>
          <w:color w:val="000000"/>
        </w:rPr>
        <w:t xml:space="preserve"> 4. Порядок деятельности услугодателя по оказанию электронной государственной услуги</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17. Пошаговые действия и решения услугодателя через веб–портал "электронного правительства" (</w:t>
      </w:r>
      <w:r>
        <w:rPr>
          <w:rFonts w:ascii="Times New Roman"/>
          <w:b w:val="false"/>
          <w:i w:val="false"/>
          <w:color w:val="000000"/>
          <w:sz w:val="28"/>
        </w:rPr>
        <w:t>диаграмма № 1</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потребитель осуществляет регистрацию на веб–портале "электронного правительства" с помощью индивидуального идентификационного номера и пароля (осуществляется для незарегистрированных потребителей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2) процесс 1 – ввод потребителем индивидуального идентификационного номера и пароля (процесс авторизации) на веб–портале "электронного правительства" для получения услуги;</w:t>
      </w:r>
      <w:r>
        <w:br/>
      </w:r>
      <w:r>
        <w:rPr>
          <w:rFonts w:ascii="Times New Roman"/>
          <w:b w:val="false"/>
          <w:i w:val="false"/>
          <w:color w:val="000000"/>
          <w:sz w:val="28"/>
        </w:rPr>
        <w:t>
      </w:t>
      </w:r>
      <w:r>
        <w:rPr>
          <w:rFonts w:ascii="Times New Roman"/>
          <w:b w:val="false"/>
          <w:i w:val="false"/>
          <w:color w:val="000000"/>
          <w:sz w:val="28"/>
        </w:rPr>
        <w:t>3) условие 1 – проверка на веб–портале "электронного правительства" подлинности данных о зарегистрированном потребителе через индивидуальный идентификационный номер и пароль;</w:t>
      </w:r>
      <w:r>
        <w:br/>
      </w:r>
      <w:r>
        <w:rPr>
          <w:rFonts w:ascii="Times New Roman"/>
          <w:b w:val="false"/>
          <w:i w:val="false"/>
          <w:color w:val="000000"/>
          <w:sz w:val="28"/>
        </w:rPr>
        <w:t>
      </w:t>
      </w:r>
      <w:r>
        <w:rPr>
          <w:rFonts w:ascii="Times New Roman"/>
          <w:b w:val="false"/>
          <w:i w:val="false"/>
          <w:color w:val="000000"/>
          <w:sz w:val="28"/>
        </w:rPr>
        <w:t>4) процесс 2 – формирование веб–порталом "электронного правительства" сообщения об отказе в авторизации в связи с имеющимися нарушениями в данных потребителя;</w:t>
      </w:r>
      <w:r>
        <w:br/>
      </w:r>
      <w:r>
        <w:rPr>
          <w:rFonts w:ascii="Times New Roman"/>
          <w:b w:val="false"/>
          <w:i w:val="false"/>
          <w:color w:val="000000"/>
          <w:sz w:val="28"/>
        </w:rPr>
        <w:t>
      </w:t>
      </w:r>
      <w:r>
        <w:rPr>
          <w:rFonts w:ascii="Times New Roman"/>
          <w:b w:val="false"/>
          <w:i w:val="false"/>
          <w:color w:val="000000"/>
          <w:sz w:val="28"/>
        </w:rPr>
        <w:t>5) процесс 3 – выбор потребителем услуги, указанной в настоящем Регламенте, вывод на экран формы запроса для оказания услуги и заполнение потребителем формы (ввод данных) с учетом ее структуры и форматных требований, прикрепление к форме запроса копий необходимых документов в электронном виде, указанных в пункте 11 Стандарта, а также выбор потребителем регистрационного свидетельства электронной цифровой подписи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6) условие 2 – проверка на веб–портале "электронного правительства" срока действия регистрационного свидетельства электронной цифровой подписи и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указанным в запросе, и индивидуальным идентификационным номером указанным в регистрационном свидетельстве электронной цифровой подписи);</w:t>
      </w:r>
      <w:r>
        <w:br/>
      </w:r>
      <w:r>
        <w:rPr>
          <w:rFonts w:ascii="Times New Roman"/>
          <w:b w:val="false"/>
          <w:i w:val="false"/>
          <w:color w:val="000000"/>
          <w:sz w:val="28"/>
        </w:rPr>
        <w:t>
      </w:t>
      </w:r>
      <w:r>
        <w:rPr>
          <w:rFonts w:ascii="Times New Roman"/>
          <w:b w:val="false"/>
          <w:i w:val="false"/>
          <w:color w:val="000000"/>
          <w:sz w:val="28"/>
        </w:rPr>
        <w:t>7) процесс 4 – формирование сообщения об отказе в запрашиваемой услуге в связи с не подтверждением подлинности электронной цифровой подписи потребителя;</w:t>
      </w:r>
      <w:r>
        <w:br/>
      </w:r>
      <w:r>
        <w:rPr>
          <w:rFonts w:ascii="Times New Roman"/>
          <w:b w:val="false"/>
          <w:i w:val="false"/>
          <w:color w:val="000000"/>
          <w:sz w:val="28"/>
        </w:rPr>
        <w:t>
      </w:t>
      </w:r>
      <w:r>
        <w:rPr>
          <w:rFonts w:ascii="Times New Roman"/>
          <w:b w:val="false"/>
          <w:i w:val="false"/>
          <w:color w:val="000000"/>
          <w:sz w:val="28"/>
        </w:rPr>
        <w:t>8) процесс 5 – удостоверение запроса для оказания услуги посредством электронной цифровой подписи потребителя и направление электронного документа (запроса) через шлюз "электронного правительства" в автоматизированное рабочее место региональный шлюз "электронного правительства" для обработки услугодателем;</w:t>
      </w:r>
      <w:r>
        <w:br/>
      </w:r>
      <w:r>
        <w:rPr>
          <w:rFonts w:ascii="Times New Roman"/>
          <w:b w:val="false"/>
          <w:i w:val="false"/>
          <w:color w:val="000000"/>
          <w:sz w:val="28"/>
        </w:rPr>
        <w:t>
      </w:t>
      </w:r>
      <w:r>
        <w:rPr>
          <w:rFonts w:ascii="Times New Roman"/>
          <w:b w:val="false"/>
          <w:i w:val="false"/>
          <w:color w:val="000000"/>
          <w:sz w:val="28"/>
        </w:rPr>
        <w:t>9) процесс 6 – регистрация электронного документа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10) условие 3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11)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12)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18. Пошаговые действия и решения услугодателя (</w:t>
      </w:r>
      <w:r>
        <w:rPr>
          <w:rFonts w:ascii="Times New Roman"/>
          <w:b w:val="false"/>
          <w:i w:val="false"/>
          <w:color w:val="000000"/>
          <w:sz w:val="28"/>
        </w:rPr>
        <w:t>диаграмма № 2</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w:t>
      </w:r>
      <w:r>
        <w:rPr>
          <w:rFonts w:ascii="Times New Roman"/>
          <w:b w:val="false"/>
          <w:i w:val="false"/>
          <w:color w:val="000000"/>
          <w:sz w:val="28"/>
        </w:rPr>
        <w:t>1) процесс 1 – ввод сотрудником услугодателя в автоматизированное рабочее место регионального шлюза "электронного правительства" индивидуального идентификационного номера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потребителя;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6) процесс 5 – заполнение сотрудником услугодателя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условие 2 – проверка (обработка) услугодателем соответствия приложенных документов, указанных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9)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10)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 xml:space="preserve">19. Пошаговые действия и решения услугодателя через центры обслуживания населения </w:t>
      </w:r>
      <w:r>
        <w:rPr>
          <w:rFonts w:ascii="Times New Roman"/>
          <w:b w:val="false"/>
          <w:i w:val="false"/>
          <w:color w:val="000000"/>
          <w:sz w:val="28"/>
        </w:rPr>
        <w:t>(диаграмма № 3)</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оператора центра обслуживания населения в автоматизированное рабочее место информационной системы центров обслуживания населения логина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оператором центра обслуживания населения услуги, указанной в настоящем Регламенте, вывод на экран формы запроса для оказания услуги и ввод оператором центра обслуживания населения данных потребителя, а также данных по доверенности представителя потребителя (при нотариально удостоверенной доверенности, при ином удостоверении доверенности-данные доверенности не заполняются);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 а также в Единую нотариальную информационную систему – о данных доверенности представителя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6) процесс 5 – заполнение оператором центра обслуживания населения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направление электронного документа (запроса потребителя) удостоверенного (подписанного)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процесс 7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9) условие 2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10) процесс 8 -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11) процесс 9 – получение потребителем через оператора центра обслуживания населения результата услуги (уведомление в форме электронного документа) сформированной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20. Описание действий по заполнению форм запроса для оказания услуги:</w:t>
      </w:r>
      <w:r>
        <w:br/>
      </w:r>
      <w:r>
        <w:rPr>
          <w:rFonts w:ascii="Times New Roman"/>
          <w:b w:val="false"/>
          <w:i w:val="false"/>
          <w:color w:val="000000"/>
          <w:sz w:val="28"/>
        </w:rPr>
        <w:t>
      </w:t>
      </w:r>
      <w:r>
        <w:rPr>
          <w:rFonts w:ascii="Times New Roman"/>
          <w:b w:val="false"/>
          <w:i w:val="false"/>
          <w:color w:val="000000"/>
          <w:sz w:val="28"/>
        </w:rPr>
        <w:t>1) ввод пользователем индивидуального идентификационного номера логина и пароля для входа в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2) выбор услуги, указанной в настоящем Регламенте;</w:t>
      </w:r>
      <w:r>
        <w:br/>
      </w:r>
      <w:r>
        <w:rPr>
          <w:rFonts w:ascii="Times New Roman"/>
          <w:b w:val="false"/>
          <w:i w:val="false"/>
          <w:color w:val="000000"/>
          <w:sz w:val="28"/>
        </w:rPr>
        <w:t>
      </w:t>
      </w:r>
      <w:r>
        <w:rPr>
          <w:rFonts w:ascii="Times New Roman"/>
          <w:b w:val="false"/>
          <w:i w:val="false"/>
          <w:color w:val="000000"/>
          <w:sz w:val="28"/>
        </w:rPr>
        <w:t>3) заказ услуги с помощью кнопки "Заказать услугу online";</w:t>
      </w:r>
      <w:r>
        <w:br/>
      </w:r>
      <w:r>
        <w:rPr>
          <w:rFonts w:ascii="Times New Roman"/>
          <w:b w:val="false"/>
          <w:i w:val="false"/>
          <w:color w:val="000000"/>
          <w:sz w:val="28"/>
        </w:rPr>
        <w:t>
      </w:t>
      </w:r>
      <w:r>
        <w:rPr>
          <w:rFonts w:ascii="Times New Roman"/>
          <w:b w:val="false"/>
          <w:i w:val="false"/>
          <w:color w:val="000000"/>
          <w:sz w:val="28"/>
        </w:rPr>
        <w:t>4) заполнение запроса и прикрепление необходимых документов в электронном виде:</w:t>
      </w:r>
      <w:r>
        <w:br/>
      </w:r>
      <w:r>
        <w:rPr>
          <w:rFonts w:ascii="Times New Roman"/>
          <w:b w:val="false"/>
          <w:i w:val="false"/>
          <w:color w:val="000000"/>
          <w:sz w:val="28"/>
        </w:rPr>
        <w:t>
      индивидуальный идентификационный номер выбирается автоматически, по результатам регистрации пользователя в веб–портале "электронного правительства";</w:t>
      </w:r>
      <w:r>
        <w:br/>
      </w:r>
      <w:r>
        <w:rPr>
          <w:rFonts w:ascii="Times New Roman"/>
          <w:b w:val="false"/>
          <w:i w:val="false"/>
          <w:color w:val="000000"/>
          <w:sz w:val="28"/>
        </w:rPr>
        <w:t>
      пользователь с помощью кнопки "отправить запрос" осуществляет переход на удостоверение (подписание) запроса;</w:t>
      </w:r>
      <w:r>
        <w:br/>
      </w:r>
      <w:r>
        <w:rPr>
          <w:rFonts w:ascii="Times New Roman"/>
          <w:b w:val="false"/>
          <w:i w:val="false"/>
          <w:color w:val="000000"/>
          <w:sz w:val="28"/>
        </w:rPr>
        <w:t>
      </w:t>
      </w:r>
      <w:r>
        <w:rPr>
          <w:rFonts w:ascii="Times New Roman"/>
          <w:b w:val="false"/>
          <w:i w:val="false"/>
          <w:color w:val="000000"/>
          <w:sz w:val="28"/>
        </w:rPr>
        <w:t>5) выбор регистрационного свидетельства электронной цифровой подписи пользователем;</w:t>
      </w:r>
      <w:r>
        <w:br/>
      </w:r>
      <w:r>
        <w:rPr>
          <w:rFonts w:ascii="Times New Roman"/>
          <w:b w:val="false"/>
          <w:i w:val="false"/>
          <w:color w:val="000000"/>
          <w:sz w:val="28"/>
        </w:rPr>
        <w:t>
      </w:t>
      </w:r>
      <w:r>
        <w:rPr>
          <w:rFonts w:ascii="Times New Roman"/>
          <w:b w:val="false"/>
          <w:i w:val="false"/>
          <w:color w:val="000000"/>
          <w:sz w:val="28"/>
        </w:rPr>
        <w:t>6) удостоверение (подписание) запроса – пользователь с помощью кнопки "подписать" осуществляет удостоверение (подписание) запроса электронной цифровой подписью, после чего запрос передается на обработку в автоматизированное рабочее место услугодателя;</w:t>
      </w:r>
      <w:r>
        <w:br/>
      </w:r>
      <w:r>
        <w:rPr>
          <w:rFonts w:ascii="Times New Roman"/>
          <w:b w:val="false"/>
          <w:i w:val="false"/>
          <w:color w:val="000000"/>
          <w:sz w:val="28"/>
        </w:rPr>
        <w:t>
      </w:t>
      </w:r>
      <w:r>
        <w:rPr>
          <w:rFonts w:ascii="Times New Roman"/>
          <w:b w:val="false"/>
          <w:i w:val="false"/>
          <w:color w:val="000000"/>
          <w:sz w:val="28"/>
        </w:rPr>
        <w:t>7) обработка запроса в автоматизированном рабочем месте услугодателя;</w:t>
      </w:r>
      <w:r>
        <w:br/>
      </w:r>
      <w:r>
        <w:rPr>
          <w:rFonts w:ascii="Times New Roman"/>
          <w:b w:val="false"/>
          <w:i w:val="false"/>
          <w:color w:val="000000"/>
          <w:sz w:val="28"/>
        </w:rPr>
        <w:t>
      </w:t>
      </w:r>
      <w:r>
        <w:rPr>
          <w:rFonts w:ascii="Times New Roman"/>
          <w:b w:val="false"/>
          <w:i w:val="false"/>
          <w:color w:val="000000"/>
          <w:sz w:val="28"/>
        </w:rPr>
        <w:t>8) у пользователя на экране дисплея выводится следующая информация:</w:t>
      </w:r>
      <w:r>
        <w:br/>
      </w:r>
      <w:r>
        <w:rPr>
          <w:rFonts w:ascii="Times New Roman"/>
          <w:b w:val="false"/>
          <w:i w:val="false"/>
          <w:color w:val="000000"/>
          <w:sz w:val="28"/>
        </w:rPr>
        <w:t>
      индивидуальный идентификационный номер; номер запроса; тип услуги; статус запроса; срок оказания услуги;</w:t>
      </w:r>
      <w:r>
        <w:br/>
      </w:r>
      <w:r>
        <w:rPr>
          <w:rFonts w:ascii="Times New Roman"/>
          <w:b w:val="false"/>
          <w:i w:val="false"/>
          <w:color w:val="000000"/>
          <w:sz w:val="28"/>
        </w:rPr>
        <w:t>
      с помощью кнопки "обновить статус" пользователю предоставляется возможность просмотреть результаты обработки запроса;</w:t>
      </w:r>
      <w:r>
        <w:br/>
      </w:r>
      <w:r>
        <w:rPr>
          <w:rFonts w:ascii="Times New Roman"/>
          <w:b w:val="false"/>
          <w:i w:val="false"/>
          <w:color w:val="000000"/>
          <w:sz w:val="28"/>
        </w:rPr>
        <w:t>
      при получении ответа на веб–портале "электронного правительства" появляется кнопка "просмотр результата".</w:t>
      </w:r>
      <w:r>
        <w:br/>
      </w:r>
      <w:r>
        <w:rPr>
          <w:rFonts w:ascii="Times New Roman"/>
          <w:b w:val="false"/>
          <w:i w:val="false"/>
          <w:color w:val="000000"/>
          <w:sz w:val="28"/>
        </w:rPr>
        <w:t>
      </w:t>
      </w:r>
      <w:r>
        <w:rPr>
          <w:rFonts w:ascii="Times New Roman"/>
          <w:b w:val="false"/>
          <w:i w:val="false"/>
          <w:color w:val="000000"/>
          <w:sz w:val="28"/>
        </w:rPr>
        <w:t>21. После обработки запроса потребителю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после нажатия кнопки "просмотреть выходной документ" в истории получения услуг – результат запроса выводится на экран дисплея;</w:t>
      </w:r>
      <w:r>
        <w:br/>
      </w:r>
      <w:r>
        <w:rPr>
          <w:rFonts w:ascii="Times New Roman"/>
          <w:b w:val="false"/>
          <w:i w:val="false"/>
          <w:color w:val="000000"/>
          <w:sz w:val="28"/>
        </w:rPr>
        <w:t>
      после нажатия кнопки "сохранить" – результат запроса сохраняется на заданном потребителем магнитном носителе в формате Adobe Acrobat.</w:t>
      </w:r>
      <w:r>
        <w:br/>
      </w:r>
      <w:r>
        <w:rPr>
          <w:rFonts w:ascii="Times New Roman"/>
          <w:b w:val="false"/>
          <w:i w:val="false"/>
          <w:color w:val="000000"/>
          <w:sz w:val="28"/>
        </w:rPr>
        <w:t>
      </w:t>
      </w:r>
      <w:r>
        <w:rPr>
          <w:rFonts w:ascii="Times New Roman"/>
          <w:b w:val="false"/>
          <w:i w:val="false"/>
          <w:color w:val="000000"/>
          <w:sz w:val="28"/>
        </w:rPr>
        <w:t xml:space="preserve">22. Необходимую информацию и консультацию по оказанию услуги можно получить по телефону саll–центра: (1414). </w:t>
      </w:r>
      <w:r>
        <w:br/>
      </w:r>
      <w:r>
        <w:rPr>
          <w:rFonts w:ascii="Times New Roman"/>
          <w:b w:val="false"/>
          <w:i w:val="false"/>
          <w:color w:val="000000"/>
          <w:sz w:val="28"/>
        </w:rPr>
        <w:t>
</w:t>
      </w:r>
    </w:p>
    <w:bookmarkStart w:name="z276" w:id="8"/>
    <w:p>
      <w:pPr>
        <w:spacing w:after="0"/>
        <w:ind w:left="0"/>
        <w:jc w:val="left"/>
      </w:pPr>
      <w:r>
        <w:rPr>
          <w:rFonts w:ascii="Times New Roman"/>
          <w:b/>
          <w:i w:val="false"/>
          <w:color w:val="000000"/>
        </w:rPr>
        <w:t xml:space="preserve"> 5. Описание порядка взаимодействия в процессе оказания электронной государственной услуги</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23. Структурно–функциональные единицы, которые участвуют в процессе оказания услуги:</w:t>
      </w:r>
      <w:r>
        <w:br/>
      </w:r>
      <w:r>
        <w:rPr>
          <w:rFonts w:ascii="Times New Roman"/>
          <w:b w:val="false"/>
          <w:i w:val="false"/>
          <w:color w:val="000000"/>
          <w:sz w:val="28"/>
        </w:rPr>
        <w:t>
      Потребитель;</w:t>
      </w:r>
      <w:r>
        <w:br/>
      </w:r>
      <w:r>
        <w:rPr>
          <w:rFonts w:ascii="Times New Roman"/>
          <w:b w:val="false"/>
          <w:i w:val="false"/>
          <w:color w:val="000000"/>
          <w:sz w:val="28"/>
        </w:rPr>
        <w:t>
      Уполномоченный орган;</w:t>
      </w:r>
      <w:r>
        <w:br/>
      </w:r>
      <w:r>
        <w:rPr>
          <w:rFonts w:ascii="Times New Roman"/>
          <w:b w:val="false"/>
          <w:i w:val="false"/>
          <w:color w:val="000000"/>
          <w:sz w:val="28"/>
        </w:rPr>
        <w:t>
      Операторы центров;</w:t>
      </w:r>
      <w:r>
        <w:br/>
      </w:r>
      <w:r>
        <w:rPr>
          <w:rFonts w:ascii="Times New Roman"/>
          <w:b w:val="false"/>
          <w:i w:val="false"/>
          <w:color w:val="000000"/>
          <w:sz w:val="28"/>
        </w:rPr>
        <w:t>
      Веб–портал "электронного правительства";</w:t>
      </w:r>
      <w:r>
        <w:br/>
      </w:r>
      <w:r>
        <w:rPr>
          <w:rFonts w:ascii="Times New Roman"/>
          <w:b w:val="false"/>
          <w:i w:val="false"/>
          <w:color w:val="000000"/>
          <w:sz w:val="28"/>
        </w:rPr>
        <w:t>
      Шлюз "электронного правительства";</w:t>
      </w:r>
      <w:r>
        <w:br/>
      </w:r>
      <w:r>
        <w:rPr>
          <w:rFonts w:ascii="Times New Roman"/>
          <w:b w:val="false"/>
          <w:i w:val="false"/>
          <w:color w:val="000000"/>
          <w:sz w:val="28"/>
        </w:rPr>
        <w:t>
      Региональный шлюз "электронного правительства";</w:t>
      </w:r>
      <w:r>
        <w:br/>
      </w:r>
      <w:r>
        <w:rPr>
          <w:rFonts w:ascii="Times New Roman"/>
          <w:b w:val="false"/>
          <w:i w:val="false"/>
          <w:color w:val="000000"/>
          <w:sz w:val="28"/>
        </w:rPr>
        <w:t>
      Автоматизированное рабочее место регионального шлюза "электронного правительства";</w:t>
      </w:r>
      <w:r>
        <w:br/>
      </w:r>
      <w:r>
        <w:rPr>
          <w:rFonts w:ascii="Times New Roman"/>
          <w:b w:val="false"/>
          <w:i w:val="false"/>
          <w:color w:val="000000"/>
          <w:sz w:val="28"/>
        </w:rPr>
        <w:t>
      Автоматизированное рабочее место информационной системы центров обслуживания населения;</w:t>
      </w:r>
      <w:r>
        <w:br/>
      </w:r>
      <w:r>
        <w:rPr>
          <w:rFonts w:ascii="Times New Roman"/>
          <w:b w:val="false"/>
          <w:i w:val="false"/>
          <w:color w:val="000000"/>
          <w:sz w:val="28"/>
        </w:rPr>
        <w:t>
      государственная база данных "Физические лица";</w:t>
      </w:r>
      <w:r>
        <w:br/>
      </w:r>
      <w:r>
        <w:rPr>
          <w:rFonts w:ascii="Times New Roman"/>
          <w:b w:val="false"/>
          <w:i w:val="false"/>
          <w:color w:val="000000"/>
          <w:sz w:val="28"/>
        </w:rPr>
        <w:t>
      Единая нотариальная информационная система.</w:t>
      </w:r>
      <w:r>
        <w:br/>
      </w:r>
      <w:r>
        <w:rPr>
          <w:rFonts w:ascii="Times New Roman"/>
          <w:b w:val="false"/>
          <w:i w:val="false"/>
          <w:color w:val="000000"/>
          <w:sz w:val="28"/>
        </w:rPr>
        <w:t>
      </w:t>
      </w:r>
      <w:r>
        <w:rPr>
          <w:rFonts w:ascii="Times New Roman"/>
          <w:b w:val="false"/>
          <w:i w:val="false"/>
          <w:color w:val="000000"/>
          <w:sz w:val="28"/>
        </w:rPr>
        <w:t xml:space="preserve">24.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25. Диаграмма, отражающая взаимосвязь между логической последовательностью действий (в процессе оказания электронной государственной услуги) в соответствии с их описаниями,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26. Результаты оказания услуги потребителям измеряются показателями качества и доступности в соответствии с </w:t>
      </w:r>
      <w:r>
        <w:rPr>
          <w:rFonts w:ascii="Times New Roman"/>
          <w:b w:val="false"/>
          <w:i w:val="false"/>
          <w:color w:val="000000"/>
          <w:sz w:val="28"/>
        </w:rPr>
        <w:t>приложением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27. Требования, предъявляемые к процессу оказания услуги потребителям:</w:t>
      </w:r>
      <w:r>
        <w:br/>
      </w:r>
      <w:r>
        <w:rPr>
          <w:rFonts w:ascii="Times New Roman"/>
          <w:b w:val="false"/>
          <w:i w:val="false"/>
          <w:color w:val="000000"/>
          <w:sz w:val="28"/>
        </w:rPr>
        <w:t>
      </w:t>
      </w:r>
      <w:r>
        <w:rPr>
          <w:rFonts w:ascii="Times New Roman"/>
          <w:b w:val="false"/>
          <w:i w:val="false"/>
          <w:color w:val="000000"/>
          <w:sz w:val="28"/>
        </w:rPr>
        <w:t>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28. Технические условия оказания услуги:</w:t>
      </w:r>
      <w:r>
        <w:br/>
      </w:r>
      <w:r>
        <w:rPr>
          <w:rFonts w:ascii="Times New Roman"/>
          <w:b w:val="false"/>
          <w:i w:val="false"/>
          <w:color w:val="000000"/>
          <w:sz w:val="28"/>
        </w:rPr>
        <w:t>
      </w:t>
      </w:r>
      <w:r>
        <w:rPr>
          <w:rFonts w:ascii="Times New Roman"/>
          <w:b w:val="false"/>
          <w:i w:val="false"/>
          <w:color w:val="000000"/>
          <w:sz w:val="28"/>
        </w:rPr>
        <w:t>1) выход в Интернет;</w:t>
      </w:r>
      <w:r>
        <w:br/>
      </w:r>
      <w:r>
        <w:rPr>
          <w:rFonts w:ascii="Times New Roman"/>
          <w:b w:val="false"/>
          <w:i w:val="false"/>
          <w:color w:val="000000"/>
          <w:sz w:val="28"/>
        </w:rPr>
        <w:t>
      </w:t>
      </w:r>
      <w:r>
        <w:rPr>
          <w:rFonts w:ascii="Times New Roman"/>
          <w:b w:val="false"/>
          <w:i w:val="false"/>
          <w:color w:val="000000"/>
          <w:sz w:val="28"/>
        </w:rPr>
        <w:t>2) наличие индивидуального идентификационного номера у лица, которому оказывается услуга;</w:t>
      </w:r>
      <w:r>
        <w:br/>
      </w:r>
      <w:r>
        <w:rPr>
          <w:rFonts w:ascii="Times New Roman"/>
          <w:b w:val="false"/>
          <w:i w:val="false"/>
          <w:color w:val="000000"/>
          <w:sz w:val="28"/>
        </w:rPr>
        <w:t>
      </w:t>
      </w:r>
      <w:r>
        <w:rPr>
          <w:rFonts w:ascii="Times New Roman"/>
          <w:b w:val="false"/>
          <w:i w:val="false"/>
          <w:color w:val="000000"/>
          <w:sz w:val="28"/>
        </w:rPr>
        <w:t>3) авторизация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4) наличие у пользователя электронной цифровой подписи.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реализации пестицидов (ядохимикатов)"</w:t>
            </w:r>
          </w:p>
        </w:tc>
      </w:tr>
    </w:tbl>
    <w:p>
      <w:pPr>
        <w:spacing w:after="0"/>
        <w:ind w:left="0"/>
        <w:jc w:val="left"/>
      </w:pPr>
      <w:r>
        <w:rPr>
          <w:rFonts w:ascii="Times New Roman"/>
          <w:b/>
          <w:i w:val="false"/>
          <w:color w:val="000000"/>
        </w:rPr>
        <w:t xml:space="preserve"> Адреса местных исполнительных органов области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55"/>
        <w:gridCol w:w="806"/>
        <w:gridCol w:w="8548"/>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местных исполнительных органов</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Адрес месторасположения</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Контактные данные</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Интернет- ресурс-блог акима области</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Коммунальное государственное учреждение "Управление сельского хозяйства акимата Жамбылской области"</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Тараз, улица Абая, 119</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электронный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 по</w:t>
            </w:r>
            <w:r>
              <w:br/>
            </w:r>
            <w:r>
              <w:rPr>
                <w:rFonts w:ascii="Times New Roman"/>
                <w:b w:val="false"/>
                <w:i w:val="false"/>
                <w:color w:val="000000"/>
                <w:sz w:val="20"/>
              </w:rPr>
              <w:t>реализации пестицидов (ядохимикатов)"</w:t>
            </w:r>
          </w:p>
        </w:tc>
      </w:tr>
    </w:tbl>
    <w:p>
      <w:pPr>
        <w:spacing w:after="0"/>
        <w:ind w:left="0"/>
        <w:jc w:val="left"/>
      </w:pPr>
      <w:r>
        <w:rPr>
          <w:rFonts w:ascii="Times New Roman"/>
          <w:b/>
          <w:i w:val="false"/>
          <w:color w:val="000000"/>
        </w:rPr>
        <w:t xml:space="preserve"> Квалификационные требования</w:t>
      </w:r>
    </w:p>
    <w:p>
      <w:pPr>
        <w:spacing w:after="0"/>
        <w:ind w:left="0"/>
        <w:jc w:val="left"/>
      </w:pPr>
      <w:r>
        <w:rPr>
          <w:rFonts w:ascii="Times New Roman"/>
          <w:b w:val="false"/>
          <w:i w:val="false"/>
          <w:color w:val="000000"/>
          <w:sz w:val="28"/>
        </w:rPr>
        <w:t>      Квалификационные требования, предъявляемые к деятельности по реализации пестицидов (ядохимикатов), включают наличие:</w:t>
      </w:r>
      <w:r>
        <w:br/>
      </w:r>
      <w:r>
        <w:rPr>
          <w:rFonts w:ascii="Times New Roman"/>
          <w:b w:val="false"/>
          <w:i w:val="false"/>
          <w:color w:val="000000"/>
          <w:sz w:val="28"/>
        </w:rPr>
        <w:t>
      </w:t>
      </w:r>
      <w:r>
        <w:rPr>
          <w:rFonts w:ascii="Times New Roman"/>
          <w:b w:val="false"/>
          <w:i w:val="false"/>
          <w:color w:val="000000"/>
          <w:sz w:val="28"/>
        </w:rPr>
        <w:t>1) складских помещений для хранения пестицидов (ядохимикатов) на праве собственности или ином законном основании (копии правоустанавливающих документов или иных документов, подтверждающих соответствующие права, нотариально заверенные в случае непредставления оригиналов для сверки);</w:t>
      </w:r>
      <w:r>
        <w:br/>
      </w:r>
      <w:r>
        <w:rPr>
          <w:rFonts w:ascii="Times New Roman"/>
          <w:b w:val="false"/>
          <w:i w:val="false"/>
          <w:color w:val="000000"/>
          <w:sz w:val="28"/>
        </w:rPr>
        <w:t>
      </w:t>
      </w:r>
      <w:r>
        <w:rPr>
          <w:rFonts w:ascii="Times New Roman"/>
          <w:b w:val="false"/>
          <w:i w:val="false"/>
          <w:color w:val="000000"/>
          <w:sz w:val="28"/>
        </w:rPr>
        <w:t>2) лицензии на право перевозки опасных грузов (при осуществлении деятельности по перевозке опасных грузов) или договора с физическим или юридическим лицом на оказание транспортных услуг по перевозке опасных грузов, имеющим лицензию на право перевозки опасных грузов (нотариально заверенные копии лицензии либо договора на оказание транспортных услуг по перевозке опасных грузов с приложением соответствующей лицензии в случае непредставления оригиналов для сверки);</w:t>
      </w:r>
      <w:r>
        <w:br/>
      </w:r>
      <w:r>
        <w:rPr>
          <w:rFonts w:ascii="Times New Roman"/>
          <w:b w:val="false"/>
          <w:i w:val="false"/>
          <w:color w:val="000000"/>
          <w:sz w:val="28"/>
        </w:rPr>
        <w:t>
      </w:t>
      </w:r>
      <w:r>
        <w:rPr>
          <w:rFonts w:ascii="Times New Roman"/>
          <w:b w:val="false"/>
          <w:i w:val="false"/>
          <w:color w:val="000000"/>
          <w:sz w:val="28"/>
        </w:rPr>
        <w:t>3) квалифицированного состава технического руководителя и специалиста, имеющих соответствующее образование (для руководителя – высшее, для специалиста – высшее или среднее специальное агрономическое образование, опыт практической работы по специальности (для руководителя – не менее 2 лет, для специалиста – не менее 1 года) (выписка из штатного расписания и сводная таблица, включающая фамилию, имя, отчество, специальность по образованию, должность, стаж работы по специальности, подписанные и скрепленные печатью получателя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 лицензии</w:t>
            </w:r>
            <w:r>
              <w:br/>
            </w:r>
            <w:r>
              <w:rPr>
                <w:rFonts w:ascii="Times New Roman"/>
                <w:b w:val="false"/>
                <w:i w:val="false"/>
                <w:color w:val="000000"/>
                <w:sz w:val="20"/>
              </w:rPr>
              <w:t>на осуществление деятельности по</w:t>
            </w:r>
            <w:r>
              <w:br/>
            </w:r>
            <w:r>
              <w:rPr>
                <w:rFonts w:ascii="Times New Roman"/>
                <w:b w:val="false"/>
                <w:i w:val="false"/>
                <w:color w:val="000000"/>
                <w:sz w:val="20"/>
              </w:rPr>
              <w:t>реализации пестицидов (ядохимикатов)"</w:t>
            </w:r>
          </w:p>
        </w:tc>
      </w:tr>
    </w:tbl>
    <w:p>
      <w:pPr>
        <w:spacing w:after="0"/>
        <w:ind w:left="0"/>
        <w:jc w:val="left"/>
      </w:pPr>
      <w:r>
        <w:rPr>
          <w:rFonts w:ascii="Times New Roman"/>
          <w:b/>
          <w:i w:val="false"/>
          <w:color w:val="000000"/>
        </w:rPr>
        <w:t xml:space="preserve"> Таблица 1. Описание действий Структурно–функциональной единицы через веб–портал "электронного правительства"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780"/>
        <w:gridCol w:w="3278"/>
        <w:gridCol w:w="1687"/>
        <w:gridCol w:w="3039"/>
        <w:gridCol w:w="2117"/>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веб–портал "электронного правительства" по индивидуальному идентификационному номеру и пароля</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 выбором потребителя электронной цифровой подписи</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 электронной цифровой подписи</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если есть нарушения в данных потребителя; 3 – если авторизация прошла успешно</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 – если нарушений нет</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1866"/>
        <w:gridCol w:w="3555"/>
        <w:gridCol w:w="3185"/>
        <w:gridCol w:w="1768"/>
        <w:gridCol w:w="1508"/>
      </w:tblGrid>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Удостоверение (подписание) посредством электронной цифровой подписи потребителя и направление запроса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связи с имеющимися нарушениями в документах потребителя</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выходного документа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в данных потребителя; 8 – если нарушений нет</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Описание действий Структурно–функциональной единицы через услугодателя.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
        <w:gridCol w:w="1882"/>
        <w:gridCol w:w="2728"/>
        <w:gridCol w:w="2286"/>
        <w:gridCol w:w="2859"/>
        <w:gridCol w:w="2124"/>
      </w:tblGrid>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автоматизированное рабочее место регионального шлюза "электронного правительства" через индивидуальный идентификационный номер и пароля</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Выбор сотрудником услугодателя услуги</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о данных потребителя в государственной базе данных "Физические лица"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отсутствии данных в государственной базе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5 – если нарушений нет</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
        <w:gridCol w:w="2102"/>
        <w:gridCol w:w="2554"/>
        <w:gridCol w:w="3194"/>
        <w:gridCol w:w="1992"/>
        <w:gridCol w:w="1987"/>
      </w:tblGrid>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формы запроса с прикреплением сканированных документов и удостоверением электронной цифровой подписью</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документах потребителя</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8 – если нарушений нет</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Описание действий Структурно–функциональной единицы через ЦОН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2248"/>
        <w:gridCol w:w="2308"/>
        <w:gridCol w:w="1046"/>
        <w:gridCol w:w="3837"/>
        <w:gridCol w:w="2357"/>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информационной системы центров обслуживания населения</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 Единая нотариальная информационная система</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оператором центра обслуживания населения по логину и паролю</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в государственную базу данных "Физические лица", Единая нотариальная информационная система</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 невозможности получения данных в связи с отсутствием данных потребителя</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 – если нарушений нет</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539"/>
        <w:gridCol w:w="1854"/>
        <w:gridCol w:w="2783"/>
        <w:gridCol w:w="2543"/>
        <w:gridCol w:w="1854"/>
        <w:gridCol w:w="1352"/>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действия (процесса, процедуры, операции) и их описание</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запроса с прикреплением к форме запроса необходимых документов и удостоверение электронной цифровой подписью</w:t>
            </w:r>
            <w:r>
              <w:br/>
            </w:r>
            <w:r>
              <w:rPr>
                <w:rFonts w:ascii="Times New Roman"/>
                <w:b w:val="false"/>
                <w:i w:val="false"/>
                <w:color w:val="000000"/>
                <w:sz w:val="20"/>
              </w:rPr>
              <w:t>
</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документа удостоверенного (подписанного) электронной цифровой подписью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услуге в связи с имеющимися нарушениями в документах потребителя</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если есть нарушения; 9 – если нарушений нет</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реализации пестицидов (ядохимикатов)"</w:t>
            </w:r>
          </w:p>
        </w:tc>
      </w:tr>
    </w:tbl>
    <w:p>
      <w:pPr>
        <w:spacing w:after="0"/>
        <w:ind w:left="0"/>
        <w:jc w:val="left"/>
      </w:pPr>
      <w:r>
        <w:rPr>
          <w:rFonts w:ascii="Times New Roman"/>
          <w:b/>
          <w:i w:val="false"/>
          <w:color w:val="000000"/>
        </w:rPr>
        <w:t xml:space="preserve"> Диаграмма № 1 функционального взаимодействия при оказании электронной государственной услуги через веб–портал "электронного правительства"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функционального взаимодействия при оказании электронной государственной услуги через услугодателя</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функционального взаимодействия при оказании электронной государственной услуги через информационную систему центров обслуживания населения</w:t>
      </w:r>
    </w:p>
    <w:bookmarkStart w:name="z302" w:id="9"/>
    <w:p>
      <w:pPr>
        <w:spacing w:after="0"/>
        <w:ind w:left="0"/>
        <w:jc w:val="left"/>
      </w:pPr>
    </w:p>
    <w:bookmarkEnd w:id="9"/>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660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реализации пестицидов (ядохимикатов)"</w:t>
            </w:r>
          </w:p>
        </w:tc>
      </w:tr>
    </w:tbl>
    <w:p>
      <w:pPr>
        <w:spacing w:after="0"/>
        <w:ind w:left="0"/>
        <w:jc w:val="left"/>
      </w:pPr>
      <w:r>
        <w:rPr>
          <w:rFonts w:ascii="Times New Roman"/>
          <w:b/>
          <w:i w:val="false"/>
          <w:color w:val="000000"/>
        </w:rPr>
        <w:t xml:space="preserve"> Форма анкеты для определения показателей электронной государственной услуги: "качество" и "доступность" ____________________________________________________</w:t>
      </w:r>
    </w:p>
    <w:p>
      <w:pPr>
        <w:spacing w:after="0"/>
        <w:ind w:left="0"/>
        <w:jc w:val="left"/>
      </w:pPr>
      <w:r>
        <w:rPr>
          <w:rFonts w:ascii="Times New Roman"/>
          <w:b w:val="false"/>
          <w:i w:val="false"/>
          <w:color w:val="000000"/>
          <w:sz w:val="28"/>
        </w:rPr>
        <w:t>      (наименование услуги)</w:t>
      </w:r>
      <w:r>
        <w:br/>
      </w: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Жамбылской области</w:t>
            </w:r>
            <w:r>
              <w:br/>
            </w:r>
            <w:r>
              <w:rPr>
                <w:rFonts w:ascii="Times New Roman"/>
                <w:b w:val="false"/>
                <w:i w:val="false"/>
                <w:color w:val="000000"/>
                <w:sz w:val="20"/>
              </w:rPr>
              <w:t>от "04" марта 2013 года № 48</w:t>
            </w:r>
          </w:p>
        </w:tc>
      </w:tr>
    </w:tbl>
    <w:p>
      <w:pPr>
        <w:spacing w:after="0"/>
        <w:ind w:left="0"/>
        <w:jc w:val="left"/>
      </w:pPr>
      <w:r>
        <w:rPr>
          <w:rFonts w:ascii="Times New Roman"/>
          <w:b/>
          <w:i w:val="false"/>
          <w:color w:val="000000"/>
        </w:rPr>
        <w:t xml:space="preserve"> Регламент электронной государственной услуги "Выдача лицензии, переоформление, выдача дубликатов лицензии на осуществление деятельности по применению пестицидов (ядохимикатов) аэрозольным и фумигационным способами"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местным исполнительным органом Жамбылской области по вопросам агропромышленного комплекса – Управлением сельского хозяйства акимата Жамбылской области (далее – местный исполнительный орган),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3. Государственная услуга оказывается на основании:</w:t>
      </w:r>
      <w:r>
        <w:br/>
      </w:r>
      <w:r>
        <w:rPr>
          <w:rFonts w:ascii="Times New Roman"/>
          <w:b w:val="false"/>
          <w:i w:val="false"/>
          <w:color w:val="000000"/>
          <w:sz w:val="28"/>
        </w:rPr>
        <w:t>
      </w:t>
      </w:r>
      <w:r>
        <w:rPr>
          <w:rFonts w:ascii="Times New Roman"/>
          <w:b w:val="false"/>
          <w:i w:val="false"/>
          <w:color w:val="000000"/>
          <w:sz w:val="28"/>
        </w:rPr>
        <w:t xml:space="preserve">1) подпункта 5) </w:t>
      </w:r>
      <w:r>
        <w:rPr>
          <w:rFonts w:ascii="Times New Roman"/>
          <w:b w:val="false"/>
          <w:i w:val="false"/>
          <w:color w:val="000000"/>
          <w:sz w:val="28"/>
        </w:rPr>
        <w:t>статьи 9</w:t>
      </w:r>
      <w:r>
        <w:rPr>
          <w:rFonts w:ascii="Times New Roman"/>
          <w:b w:val="false"/>
          <w:i w:val="false"/>
          <w:color w:val="000000"/>
          <w:sz w:val="28"/>
        </w:rPr>
        <w:t xml:space="preserve"> Закона</w:t>
      </w:r>
      <w:r>
        <w:rPr>
          <w:rFonts w:ascii="Times New Roman"/>
          <w:b w:val="false"/>
          <w:i w:val="false"/>
          <w:color w:val="000000"/>
          <w:sz w:val="28"/>
          <w:u w:val="single"/>
        </w:rPr>
        <w:t xml:space="preserve"> </w:t>
      </w:r>
      <w:r>
        <w:rPr>
          <w:rFonts w:ascii="Times New Roman"/>
          <w:b w:val="false"/>
          <w:i w:val="false"/>
          <w:color w:val="000000"/>
          <w:sz w:val="28"/>
        </w:rPr>
        <w:t>Республики Казахстан от 3 июля 2002 года "О защите растений";</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подпункта 2)</w:t>
      </w:r>
      <w:r>
        <w:rPr>
          <w:rFonts w:ascii="Times New Roman"/>
          <w:b w:val="false"/>
          <w:i w:val="false"/>
          <w:color w:val="000000"/>
          <w:sz w:val="28"/>
        </w:rPr>
        <w:t xml:space="preserve"> статьи 14 Закона Республики Казахстан от 11 января 2007 года "О лицензировании";</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статьи 29</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w:t>
      </w:r>
      <w:r>
        <w:rPr>
          <w:rFonts w:ascii="Times New Roman"/>
          <w:b w:val="false"/>
          <w:i w:val="false"/>
          <w:color w:val="000000"/>
          <w:sz w:val="28"/>
        </w:rPr>
        <w:t xml:space="preserve">4) Постановление Правительства Республики Казахстан от 29 декабря 2012 года </w:t>
      </w:r>
      <w:r>
        <w:rPr>
          <w:rFonts w:ascii="Times New Roman"/>
          <w:b w:val="false"/>
          <w:i w:val="false"/>
          <w:color w:val="000000"/>
          <w:sz w:val="28"/>
        </w:rPr>
        <w:t>№ 1754</w:t>
      </w:r>
      <w:r>
        <w:rPr>
          <w:rFonts w:ascii="Times New Roman"/>
          <w:b w:val="false"/>
          <w:i w:val="false"/>
          <w:color w:val="000000"/>
          <w:sz w:val="28"/>
        </w:rPr>
        <w:t xml:space="preserve"> "О некоторых вопросах лицензирования деятельности по производству (формуляции) пестицидов (ядохимикатов), реализации пестицидов (ядохимикатов), применению пестицидов (ядохимикатов) аэрозольным и фумигационным способами".</w:t>
      </w:r>
      <w:r>
        <w:br/>
      </w:r>
      <w:r>
        <w:rPr>
          <w:rFonts w:ascii="Times New Roman"/>
          <w:b w:val="false"/>
          <w:i w:val="false"/>
          <w:color w:val="000000"/>
          <w:sz w:val="28"/>
        </w:rPr>
        <w:t>
      </w:t>
      </w:r>
      <w:r>
        <w:rPr>
          <w:rFonts w:ascii="Times New Roman"/>
          <w:b w:val="false"/>
          <w:i w:val="false"/>
          <w:color w:val="000000"/>
          <w:sz w:val="28"/>
        </w:rPr>
        <w:t xml:space="preserve">5) Постановление Правительства Республики Казахстан от 31 августа 2012 года </w:t>
      </w:r>
      <w:r>
        <w:rPr>
          <w:rFonts w:ascii="Times New Roman"/>
          <w:b w:val="false"/>
          <w:i w:val="false"/>
          <w:color w:val="000000"/>
          <w:sz w:val="28"/>
        </w:rPr>
        <w:t>№ 1108</w:t>
      </w:r>
      <w:r>
        <w:rPr>
          <w:rFonts w:ascii="Times New Roman"/>
          <w:b w:val="false"/>
          <w:i w:val="false"/>
          <w:color w:val="000000"/>
          <w:sz w:val="28"/>
        </w:rPr>
        <w:t xml:space="preserve"> "Об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 745 "Об утверждении реестра государственных услуг, оказываемых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5. Государственная услуга оказывается в следующие сроки:</w:t>
      </w:r>
      <w:r>
        <w:br/>
      </w:r>
      <w:r>
        <w:rPr>
          <w:rFonts w:ascii="Times New Roman"/>
          <w:b w:val="false"/>
          <w:i w:val="false"/>
          <w:color w:val="000000"/>
          <w:sz w:val="28"/>
        </w:rPr>
        <w:t>
      </w:t>
      </w:r>
      <w:r>
        <w:rPr>
          <w:rFonts w:ascii="Times New Roman"/>
          <w:b w:val="false"/>
          <w:i w:val="false"/>
          <w:color w:val="000000"/>
          <w:sz w:val="28"/>
        </w:rPr>
        <w:t>1) срок оказания государственной услуги с момента обращения получателя государственной услуги в местный исполнительный орган либо на портал составляет:</w:t>
      </w:r>
      <w:r>
        <w:br/>
      </w:r>
      <w:r>
        <w:rPr>
          <w:rFonts w:ascii="Times New Roman"/>
          <w:b w:val="false"/>
          <w:i w:val="false"/>
          <w:color w:val="000000"/>
          <w:sz w:val="28"/>
        </w:rPr>
        <w:t>
      для выдачи лицензии – не позднее пятнадцати рабочих дней;</w:t>
      </w:r>
      <w:r>
        <w:br/>
      </w:r>
      <w:r>
        <w:rPr>
          <w:rFonts w:ascii="Times New Roman"/>
          <w:b w:val="false"/>
          <w:i w:val="false"/>
          <w:color w:val="000000"/>
          <w:sz w:val="28"/>
        </w:rPr>
        <w:t>
      для переоформления лицензии – в течение десяти рабочих дней;</w:t>
      </w:r>
      <w:r>
        <w:br/>
      </w:r>
      <w:r>
        <w:rPr>
          <w:rFonts w:ascii="Times New Roman"/>
          <w:b w:val="false"/>
          <w:i w:val="false"/>
          <w:color w:val="000000"/>
          <w:sz w:val="28"/>
        </w:rPr>
        <w:t>
      для выдачи дубликата лицензии – в течение двух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в очереди при сдаче необходимых документов – не более тридцати минут;</w:t>
      </w:r>
      <w:r>
        <w:br/>
      </w:r>
      <w:r>
        <w:rPr>
          <w:rFonts w:ascii="Times New Roman"/>
          <w:b w:val="false"/>
          <w:i w:val="false"/>
          <w:color w:val="000000"/>
          <w:sz w:val="28"/>
        </w:rPr>
        <w:t>
      3) максимально допустимое время ожидания в очереди при получении результата государственной услуги – не более тридцати минут;</w:t>
      </w:r>
      <w:r>
        <w:br/>
      </w:r>
      <w:r>
        <w:rPr>
          <w:rFonts w:ascii="Times New Roman"/>
          <w:b w:val="false"/>
          <w:i w:val="false"/>
          <w:color w:val="000000"/>
          <w:sz w:val="28"/>
        </w:rPr>
        <w:t>
      </w:t>
      </w:r>
      <w:r>
        <w:rPr>
          <w:rFonts w:ascii="Times New Roman"/>
          <w:b w:val="false"/>
          <w:i w:val="false"/>
          <w:color w:val="000000"/>
          <w:sz w:val="28"/>
        </w:rPr>
        <w:t xml:space="preserve">4) срок проверки полноты представленных документов для выдачи лицензии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течение двух рабочих дней.</w:t>
      </w:r>
      <w:r>
        <w:br/>
      </w:r>
      <w:r>
        <w:rPr>
          <w:rFonts w:ascii="Times New Roman"/>
          <w:b w:val="false"/>
          <w:i w:val="false"/>
          <w:color w:val="000000"/>
          <w:sz w:val="28"/>
        </w:rPr>
        <w:t>
      В случае, если в установленные сроки не будут выданы лицензия либо мотивированный отказ в выдаче лицензии, то с даты истечения сроков их выдачи, лицензия считается выданной.</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платно.</w:t>
      </w:r>
      <w:r>
        <w:br/>
      </w:r>
      <w:r>
        <w:rPr>
          <w:rFonts w:ascii="Times New Roman"/>
          <w:b w:val="false"/>
          <w:i w:val="false"/>
          <w:color w:val="000000"/>
          <w:sz w:val="28"/>
        </w:rPr>
        <w:t>
      За оказание государственной услуги (выдачу лицензии, переоформление, выдачу дубликата лицензии) получатель государственной услуги оплачивает в бюджет лицензионный сбор за право занятия отдельными видами деятельности в размере 10 месячных расчетных показателей наличным или безналичным способом.</w:t>
      </w:r>
      <w:r>
        <w:br/>
      </w:r>
      <w:r>
        <w:rPr>
          <w:rFonts w:ascii="Times New Roman"/>
          <w:b w:val="false"/>
          <w:i w:val="false"/>
          <w:color w:val="000000"/>
          <w:sz w:val="28"/>
        </w:rPr>
        <w:t>
      В случае подачи электронного запроса на получение лицензии через портал, оплата может осуществляться через платежный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выдача лицензии, переоформление, выдача дубликатов лицензии на осуществление деятельности по производству (формуляции) пестицидов (ядохимикатов), (далее – лицензия) на бумажном носителе или в форме электронного документа (на портале www.elicense.kz), подписанного электронной цифровой подписью уполномоченного лица местного исполнительного органа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2) на портале www.elicense.kz – выдача лицензии, переоформление, выдача дубликатов лицензии в форме электронного документа, подписанного электронной цифровой подписью уполномоченного лица местного исполнительного органа либо мотивированный ответ об отказе в оказании государственной услуги в форме электронного документа.</w:t>
      </w:r>
      <w:r>
        <w:br/>
      </w:r>
      <w:r>
        <w:rPr>
          <w:rFonts w:ascii="Times New Roman"/>
          <w:b w:val="false"/>
          <w:i w:val="false"/>
          <w:color w:val="000000"/>
          <w:sz w:val="28"/>
        </w:rPr>
        <w:t>
</w:t>
      </w:r>
    </w:p>
    <w:bookmarkStart w:name="z322" w:id="10"/>
    <w:p>
      <w:pPr>
        <w:spacing w:after="0"/>
        <w:ind w:left="0"/>
        <w:jc w:val="left"/>
      </w:pPr>
      <w:r>
        <w:rPr>
          <w:rFonts w:ascii="Times New Roman"/>
          <w:b/>
          <w:i w:val="false"/>
          <w:color w:val="000000"/>
        </w:rPr>
        <w:t xml:space="preserve"> 2. Требования к порядку оказания государственной услуги</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8. Полная информация о порядке оказания государственной услуги и необходимых документах, располагается на интернет-ресурсах Министерства сельского хозяйства Республики Казахстан – www.minagri.gov.kz, акимата Жамбылской области http://www.zhambyl.kz, также через веб</w:t>
      </w:r>
      <w:r>
        <w:rPr>
          <w:rFonts w:ascii="Times New Roman"/>
          <w:b/>
          <w:i w:val="false"/>
          <w:color w:val="000000"/>
          <w:sz w:val="28"/>
        </w:rPr>
        <w:t>-</w:t>
      </w:r>
      <w:r>
        <w:rPr>
          <w:rFonts w:ascii="Times New Roman"/>
          <w:b w:val="false"/>
          <w:i w:val="false"/>
          <w:color w:val="000000"/>
          <w:sz w:val="28"/>
        </w:rPr>
        <w:t>портал "электронного правительства": www.e.gov.kz или через веб</w:t>
      </w:r>
      <w:r>
        <w:rPr>
          <w:rFonts w:ascii="Times New Roman"/>
          <w:b/>
          <w:i w:val="false"/>
          <w:color w:val="000000"/>
          <w:sz w:val="28"/>
        </w:rPr>
        <w:t>-</w:t>
      </w:r>
      <w:r>
        <w:rPr>
          <w:rFonts w:ascii="Times New Roman"/>
          <w:b w:val="false"/>
          <w:i w:val="false"/>
          <w:color w:val="000000"/>
          <w:sz w:val="28"/>
        </w:rPr>
        <w:t>портал "Е</w:t>
      </w:r>
      <w:r>
        <w:rPr>
          <w:rFonts w:ascii="Times New Roman"/>
          <w:b/>
          <w:i w:val="false"/>
          <w:color w:val="000000"/>
          <w:sz w:val="28"/>
        </w:rPr>
        <w:t>-</w:t>
      </w:r>
      <w:r>
        <w:rPr>
          <w:rFonts w:ascii="Times New Roman"/>
          <w:b w:val="false"/>
          <w:i w:val="false"/>
          <w:color w:val="000000"/>
          <w:sz w:val="28"/>
        </w:rPr>
        <w:t xml:space="preserve">лицензирование": www.elicense.kz (далее – портал), при условии наличия у физических и юридических лиц (далее – получатель государственной услуги) электронной цифровой подписи, номера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при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 рабочие дни с 9.00 до 19.00 часов с перерывом на обед с 13.00 до 15.00 часов, выходные дни: суббота, воскресенье и праздничные дни.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2) на портале – круглосуточно.</w:t>
      </w:r>
      <w:r>
        <w:br/>
      </w:r>
      <w:r>
        <w:rPr>
          <w:rFonts w:ascii="Times New Roman"/>
          <w:b w:val="false"/>
          <w:i w:val="false"/>
          <w:color w:val="000000"/>
          <w:sz w:val="28"/>
        </w:rPr>
        <w:t>
      </w:t>
      </w:r>
      <w:r>
        <w:rPr>
          <w:rFonts w:ascii="Times New Roman"/>
          <w:b w:val="false"/>
          <w:i w:val="false"/>
          <w:color w:val="000000"/>
          <w:sz w:val="28"/>
        </w:rPr>
        <w:t>10. В предоставлении государственной услуги отказывается в случаях, предусмотренных в пункте 16 Регламента.</w:t>
      </w:r>
      <w:r>
        <w:br/>
      </w:r>
      <w:r>
        <w:rPr>
          <w:rFonts w:ascii="Times New Roman"/>
          <w:b w:val="false"/>
          <w:i w:val="false"/>
          <w:color w:val="000000"/>
          <w:sz w:val="28"/>
        </w:rPr>
        <w:t>
</w:t>
      </w:r>
    </w:p>
    <w:bookmarkStart w:name="z328" w:id="11"/>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11. Для получения государственной услуги получатели государственной услуги представляют:</w:t>
      </w:r>
      <w:r>
        <w:br/>
      </w:r>
      <w:r>
        <w:rPr>
          <w:rFonts w:ascii="Times New Roman"/>
          <w:b w:val="false"/>
          <w:i w:val="false"/>
          <w:color w:val="000000"/>
          <w:sz w:val="28"/>
        </w:rPr>
        <w:t>
      через местные исполнительные органы:</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копии устава и свидетельства о государственной регистрации получателя государственной услуги в качестве юридического лица (нотариально засвидетельствованные в случае непредставления оригиналов для сверки) – для юридического лица;</w:t>
      </w:r>
      <w:r>
        <w:br/>
      </w:r>
      <w:r>
        <w:rPr>
          <w:rFonts w:ascii="Times New Roman"/>
          <w:b w:val="false"/>
          <w:i w:val="false"/>
          <w:color w:val="000000"/>
          <w:sz w:val="28"/>
        </w:rPr>
        <w:t>
      </w:t>
      </w:r>
      <w:r>
        <w:rPr>
          <w:rFonts w:ascii="Times New Roman"/>
          <w:b w:val="false"/>
          <w:i w:val="false"/>
          <w:color w:val="000000"/>
          <w:sz w:val="28"/>
        </w:rPr>
        <w:t>3) копию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4) копию свидетельства о государственной регистрации получателя государственной услуги в качестве индивидуального предпринимателя (нотариально засвидетельствованную в случае непредставления оригинала для сверки)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5) копию свидетельства о постановке получателя государственной услуги на учет в налоговом органе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6)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 xml:space="preserve">7)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3) копию лицензии;</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заявление об утере или порче лицензии;</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через портал:</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устав (для юридического лица) – сканированная копия прикрепляется к электронному запросу;</w:t>
      </w:r>
      <w:r>
        <w:br/>
      </w:r>
      <w:r>
        <w:rPr>
          <w:rFonts w:ascii="Times New Roman"/>
          <w:b w:val="false"/>
          <w:i w:val="false"/>
          <w:color w:val="000000"/>
          <w:sz w:val="28"/>
        </w:rPr>
        <w:t>
      </w:t>
      </w:r>
      <w:r>
        <w:rPr>
          <w:rFonts w:ascii="Times New Roman"/>
          <w:b w:val="false"/>
          <w:i w:val="false"/>
          <w:color w:val="000000"/>
          <w:sz w:val="28"/>
        </w:rPr>
        <w:t xml:space="preserve">3)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 сканированные копии прикрепляются к электронному запросу;</w:t>
      </w:r>
      <w:r>
        <w:br/>
      </w:r>
      <w:r>
        <w:rPr>
          <w:rFonts w:ascii="Times New Roman"/>
          <w:b w:val="false"/>
          <w:i w:val="false"/>
          <w:color w:val="000000"/>
          <w:sz w:val="28"/>
        </w:rPr>
        <w:t>
      </w:t>
      </w:r>
      <w:r>
        <w:rPr>
          <w:rFonts w:ascii="Times New Roman"/>
          <w:b w:val="false"/>
          <w:i w:val="false"/>
          <w:color w:val="000000"/>
          <w:sz w:val="28"/>
        </w:rPr>
        <w:t>4) сведения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5) сведения свидетельства о государственной регистрации получателя государственной услуги в качестве юридического лица– для юридического лица;</w:t>
      </w:r>
      <w:r>
        <w:br/>
      </w:r>
      <w:r>
        <w:rPr>
          <w:rFonts w:ascii="Times New Roman"/>
          <w:b w:val="false"/>
          <w:i w:val="false"/>
          <w:color w:val="000000"/>
          <w:sz w:val="28"/>
        </w:rPr>
        <w:t>
      </w:t>
      </w:r>
      <w:r>
        <w:rPr>
          <w:rFonts w:ascii="Times New Roman"/>
          <w:b w:val="false"/>
          <w:i w:val="false"/>
          <w:color w:val="000000"/>
          <w:sz w:val="28"/>
        </w:rPr>
        <w:t>6) сведения свидетельства о государственной регистрации получателя государственной услуги в качестве индивидуального предпринимателя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7)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8)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w:t>
      </w:r>
      <w:r>
        <w:rPr>
          <w:rFonts w:ascii="Times New Roman"/>
          <w:b w:val="false"/>
          <w:i w:val="false"/>
          <w:color w:val="000000"/>
          <w:sz w:val="28"/>
        </w:rPr>
        <w:t>4) данные лицензии (при наличии на портале www.elicense.kz) либо лицензия в виде сканированной копии прикрепляется к электронному запросу (при наличии лицензии на бумажном носителе).</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w:t>
      </w:r>
      <w:r>
        <w:rPr>
          <w:rFonts w:ascii="Times New Roman"/>
          <w:b w:val="false"/>
          <w:i w:val="false"/>
          <w:color w:val="000000"/>
          <w:sz w:val="28"/>
        </w:rPr>
        <w:t xml:space="preserve">12. Бланк заявления на оказание государственной услуги можно получить в канцеляриях местных исполнительных органов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либо на интернет-ресурсах Министерства сельского хозяйства Республики Казахстан – www.minagri.gov.kz или местных исполнительных органов,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получения государственной услуги через портал необходимо заполнить форму электронного запроса.</w:t>
      </w:r>
      <w:r>
        <w:br/>
      </w:r>
      <w:r>
        <w:rPr>
          <w:rFonts w:ascii="Times New Roman"/>
          <w:b w:val="false"/>
          <w:i w:val="false"/>
          <w:color w:val="000000"/>
          <w:sz w:val="28"/>
        </w:rPr>
        <w:t>
      </w:t>
      </w:r>
      <w:r>
        <w:rPr>
          <w:rFonts w:ascii="Times New Roman"/>
          <w:b w:val="false"/>
          <w:i w:val="false"/>
          <w:color w:val="000000"/>
          <w:sz w:val="28"/>
        </w:rPr>
        <w:t xml:space="preserve">13. При оказании услуги через местные исполнительные органы, документы сдаются в канцелярии местных исполнительных органов, расположенных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На портале прием электронного запроса осуществляется в "личном кабинете"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14. При оказании услуги через местные исполнительные органы получателю государственной услуги выдается расписка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1) номера и даты приема документов;</w:t>
      </w:r>
      <w:r>
        <w:br/>
      </w:r>
      <w:r>
        <w:rPr>
          <w:rFonts w:ascii="Times New Roman"/>
          <w:b w:val="false"/>
          <w:i w:val="false"/>
          <w:color w:val="000000"/>
          <w:sz w:val="28"/>
        </w:rPr>
        <w:t>
      </w:t>
      </w:r>
      <w:r>
        <w:rPr>
          <w:rFonts w:ascii="Times New Roman"/>
          <w:b w:val="false"/>
          <w:i w:val="false"/>
          <w:color w:val="000000"/>
          <w:sz w:val="28"/>
        </w:rPr>
        <w:t>2) вида запрашиваемой государственной услуги;</w:t>
      </w:r>
      <w:r>
        <w:br/>
      </w:r>
      <w:r>
        <w:rPr>
          <w:rFonts w:ascii="Times New Roman"/>
          <w:b w:val="false"/>
          <w:i w:val="false"/>
          <w:color w:val="000000"/>
          <w:sz w:val="28"/>
        </w:rPr>
        <w:t>
      </w:t>
      </w:r>
      <w:r>
        <w:rPr>
          <w:rFonts w:ascii="Times New Roman"/>
          <w:b w:val="false"/>
          <w:i w:val="false"/>
          <w:color w:val="000000"/>
          <w:sz w:val="28"/>
        </w:rPr>
        <w:t>3) количества и названий приложенных документов;</w:t>
      </w:r>
      <w:r>
        <w:br/>
      </w:r>
      <w:r>
        <w:rPr>
          <w:rFonts w:ascii="Times New Roman"/>
          <w:b w:val="false"/>
          <w:i w:val="false"/>
          <w:color w:val="000000"/>
          <w:sz w:val="28"/>
        </w:rPr>
        <w:t>
      </w:t>
      </w:r>
      <w:r>
        <w:rPr>
          <w:rFonts w:ascii="Times New Roman"/>
          <w:b w:val="false"/>
          <w:i w:val="false"/>
          <w:color w:val="000000"/>
          <w:sz w:val="28"/>
        </w:rPr>
        <w:t>4) даты (времени) получения государственной услуги и места выдачи документов;</w:t>
      </w:r>
      <w:r>
        <w:br/>
      </w:r>
      <w:r>
        <w:rPr>
          <w:rFonts w:ascii="Times New Roman"/>
          <w:b w:val="false"/>
          <w:i w:val="false"/>
          <w:color w:val="000000"/>
          <w:sz w:val="28"/>
        </w:rPr>
        <w:t>
      </w:t>
      </w:r>
      <w:r>
        <w:rPr>
          <w:rFonts w:ascii="Times New Roman"/>
          <w:b w:val="false"/>
          <w:i w:val="false"/>
          <w:color w:val="000000"/>
          <w:sz w:val="28"/>
        </w:rPr>
        <w:t>5) фамилии, имени, отчества ответственного лица экспертной организации, принявшего документы;</w:t>
      </w:r>
      <w:r>
        <w:br/>
      </w:r>
      <w:r>
        <w:rPr>
          <w:rFonts w:ascii="Times New Roman"/>
          <w:b w:val="false"/>
          <w:i w:val="false"/>
          <w:color w:val="000000"/>
          <w:sz w:val="28"/>
        </w:rPr>
        <w:t>
      фамилии, имени, отчества (для физических лиц) или наименования (для юридических лиц), контактных данных получателя государственной услуги.</w:t>
      </w:r>
      <w:r>
        <w:br/>
      </w:r>
      <w:r>
        <w:rPr>
          <w:rFonts w:ascii="Times New Roman"/>
          <w:b w:val="false"/>
          <w:i w:val="false"/>
          <w:color w:val="000000"/>
          <w:sz w:val="28"/>
        </w:rPr>
        <w:t>
      При обращении через портал получателю государственной услуги в "личный кабинет" на портале направляется уведомление – отчет о принятии запроса для оказания государственной услуги с указанием даты и времени получения получателем государственной услуги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rPr>
        <w:t>15. При оказании услуги через местные исполнительные органы результат оказания государственной услуги направляется получателю государственной услуги электронной почтой либо по требованию получателя государственной услуги предоставляется ему в распечатанном виде при личном посещении.</w:t>
      </w:r>
      <w:r>
        <w:br/>
      </w:r>
      <w:r>
        <w:rPr>
          <w:rFonts w:ascii="Times New Roman"/>
          <w:b w:val="false"/>
          <w:i w:val="false"/>
          <w:color w:val="000000"/>
          <w:sz w:val="28"/>
        </w:rPr>
        <w:t>
      При обращении через портал результат оказания государственной услуги получателю государственной услуги направляется в "личный кабинет" на портале.</w:t>
      </w:r>
      <w:r>
        <w:br/>
      </w:r>
      <w:r>
        <w:rPr>
          <w:rFonts w:ascii="Times New Roman"/>
          <w:b w:val="false"/>
          <w:i w:val="false"/>
          <w:color w:val="000000"/>
          <w:sz w:val="28"/>
        </w:rPr>
        <w:t>
      </w:t>
      </w:r>
      <w:r>
        <w:rPr>
          <w:rFonts w:ascii="Times New Roman"/>
          <w:b w:val="false"/>
          <w:i w:val="false"/>
          <w:color w:val="000000"/>
          <w:sz w:val="28"/>
        </w:rPr>
        <w:t>16. Основанием для отказа в оказании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занятие видом деятельности, запрещенной законами Республики Казахстан для данной категории субъектов;</w:t>
      </w:r>
      <w:r>
        <w:br/>
      </w:r>
      <w:r>
        <w:rPr>
          <w:rFonts w:ascii="Times New Roman"/>
          <w:b w:val="false"/>
          <w:i w:val="false"/>
          <w:color w:val="000000"/>
          <w:sz w:val="28"/>
        </w:rPr>
        <w:t>
      </w:t>
      </w:r>
      <w:r>
        <w:rPr>
          <w:rFonts w:ascii="Times New Roman"/>
          <w:b w:val="false"/>
          <w:i w:val="false"/>
          <w:color w:val="000000"/>
          <w:sz w:val="28"/>
        </w:rPr>
        <w:t>2) невнесение лицензионного сбора за право занятия отдельными видами деятельности, в случае подачи заявления на выдачу лицензии на вид деятельности;</w:t>
      </w:r>
      <w:r>
        <w:br/>
      </w:r>
      <w:r>
        <w:rPr>
          <w:rFonts w:ascii="Times New Roman"/>
          <w:b w:val="false"/>
          <w:i w:val="false"/>
          <w:color w:val="000000"/>
          <w:sz w:val="28"/>
        </w:rPr>
        <w:t>
      </w:t>
      </w:r>
      <w:r>
        <w:rPr>
          <w:rFonts w:ascii="Times New Roman"/>
          <w:b w:val="false"/>
          <w:i w:val="false"/>
          <w:color w:val="000000"/>
          <w:sz w:val="28"/>
        </w:rPr>
        <w:t>3) несоответствие получателя государственной услуги квалификационным требованиям;</w:t>
      </w:r>
      <w:r>
        <w:br/>
      </w:r>
      <w:r>
        <w:rPr>
          <w:rFonts w:ascii="Times New Roman"/>
          <w:b w:val="false"/>
          <w:i w:val="false"/>
          <w:color w:val="000000"/>
          <w:sz w:val="28"/>
        </w:rPr>
        <w:t>
      </w:t>
      </w:r>
      <w:r>
        <w:rPr>
          <w:rFonts w:ascii="Times New Roman"/>
          <w:b w:val="false"/>
          <w:i w:val="false"/>
          <w:color w:val="000000"/>
          <w:sz w:val="28"/>
        </w:rPr>
        <w:t>4) несогласование выдачи лицензии получателю государственной услуги согласующим государственным органом;</w:t>
      </w:r>
      <w:r>
        <w:br/>
      </w:r>
      <w:r>
        <w:rPr>
          <w:rFonts w:ascii="Times New Roman"/>
          <w:b w:val="false"/>
          <w:i w:val="false"/>
          <w:color w:val="000000"/>
          <w:sz w:val="28"/>
        </w:rPr>
        <w:t>
      </w:t>
      </w:r>
      <w:r>
        <w:rPr>
          <w:rFonts w:ascii="Times New Roman"/>
          <w:b w:val="false"/>
          <w:i w:val="false"/>
          <w:color w:val="000000"/>
          <w:sz w:val="28"/>
        </w:rPr>
        <w:t>5) наличие вступившего в законную силу приговора суда в отношении получателя государственной услуги, запрещающего ему заниматься отдельным видом деятельности;</w:t>
      </w:r>
      <w:r>
        <w:br/>
      </w:r>
      <w:r>
        <w:rPr>
          <w:rFonts w:ascii="Times New Roman"/>
          <w:b w:val="false"/>
          <w:i w:val="false"/>
          <w:color w:val="000000"/>
          <w:sz w:val="28"/>
        </w:rPr>
        <w:t>
      </w:t>
      </w:r>
      <w:r>
        <w:rPr>
          <w:rFonts w:ascii="Times New Roman"/>
          <w:b w:val="false"/>
          <w:i w:val="false"/>
          <w:color w:val="000000"/>
          <w:sz w:val="28"/>
        </w:rPr>
        <w:t>6) запрещение судом, на основании представления судебного исполнителя, получателю государственной услуги получать лицензии;</w:t>
      </w:r>
      <w:r>
        <w:br/>
      </w:r>
      <w:r>
        <w:rPr>
          <w:rFonts w:ascii="Times New Roman"/>
          <w:b w:val="false"/>
          <w:i w:val="false"/>
          <w:color w:val="000000"/>
          <w:sz w:val="28"/>
        </w:rPr>
        <w:t>
      </w:t>
      </w:r>
      <w:r>
        <w:rPr>
          <w:rFonts w:ascii="Times New Roman"/>
          <w:b w:val="false"/>
          <w:i w:val="false"/>
          <w:color w:val="000000"/>
          <w:sz w:val="28"/>
        </w:rPr>
        <w:t xml:space="preserve">7) основания, предусмотренные </w:t>
      </w:r>
      <w:r>
        <w:rPr>
          <w:rFonts w:ascii="Times New Roman"/>
          <w:b w:val="false"/>
          <w:i w:val="false"/>
          <w:color w:val="000000"/>
          <w:sz w:val="28"/>
        </w:rPr>
        <w:t>статьей 40</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Мотивированный ответ об отказе в оказании государственной услуги получатель государственной услуги получает в местном исполнительном органе либо в "личном кабинете" на портале в виде электронного документа.</w:t>
      </w:r>
      <w:r>
        <w:br/>
      </w:r>
      <w:r>
        <w:rPr>
          <w:rFonts w:ascii="Times New Roman"/>
          <w:b w:val="false"/>
          <w:i w:val="false"/>
          <w:color w:val="000000"/>
          <w:sz w:val="28"/>
        </w:rPr>
        <w:t>
</w:t>
      </w:r>
    </w:p>
    <w:bookmarkStart w:name="z374" w:id="12"/>
    <w:p>
      <w:pPr>
        <w:spacing w:after="0"/>
        <w:ind w:left="0"/>
        <w:jc w:val="left"/>
      </w:pPr>
      <w:r>
        <w:rPr>
          <w:rFonts w:ascii="Times New Roman"/>
          <w:b/>
          <w:i w:val="false"/>
          <w:color w:val="000000"/>
        </w:rPr>
        <w:t xml:space="preserve"> 4. Порядок деятельности услугодателя по оказанию электронной государственной услуги</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17. Пошаговые действия и решения услугодателя через веб–портал "электронного правительства" (</w:t>
      </w:r>
      <w:r>
        <w:rPr>
          <w:rFonts w:ascii="Times New Roman"/>
          <w:b w:val="false"/>
          <w:i w:val="false"/>
          <w:color w:val="000000"/>
          <w:sz w:val="28"/>
        </w:rPr>
        <w:t>диаграмма № 1</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потребитель осуществляет регистрацию на веб–портале "электронного правительства" с помощью индивидуального идентификационного номера и пароля (осуществляется для незарегистрированных потребителей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2) процесс 1 – ввод потребителем индивидуального идентификационного номера и пароля (процесс авторизации) на веб–портале "электронного правительства" для получения услуги;</w:t>
      </w:r>
      <w:r>
        <w:br/>
      </w:r>
      <w:r>
        <w:rPr>
          <w:rFonts w:ascii="Times New Roman"/>
          <w:b w:val="false"/>
          <w:i w:val="false"/>
          <w:color w:val="000000"/>
          <w:sz w:val="28"/>
        </w:rPr>
        <w:t>
      </w:t>
      </w:r>
      <w:r>
        <w:rPr>
          <w:rFonts w:ascii="Times New Roman"/>
          <w:b w:val="false"/>
          <w:i w:val="false"/>
          <w:color w:val="000000"/>
          <w:sz w:val="28"/>
        </w:rPr>
        <w:t>3) условие 1 – проверка на веб–портале "электронного правительства" подлинности данных о зарегистрированном потребителе через индивидуальный идентификационный номер и пароль;</w:t>
      </w:r>
      <w:r>
        <w:br/>
      </w:r>
      <w:r>
        <w:rPr>
          <w:rFonts w:ascii="Times New Roman"/>
          <w:b w:val="false"/>
          <w:i w:val="false"/>
          <w:color w:val="000000"/>
          <w:sz w:val="28"/>
        </w:rPr>
        <w:t>
      </w:t>
      </w:r>
      <w:r>
        <w:rPr>
          <w:rFonts w:ascii="Times New Roman"/>
          <w:b w:val="false"/>
          <w:i w:val="false"/>
          <w:color w:val="000000"/>
          <w:sz w:val="28"/>
        </w:rPr>
        <w:t>4) процесс 2 – формирование веб–порталом "электронного правительства" сообщения об отказе в авторизации в связи с имеющимися нарушениями в данных потребителя;</w:t>
      </w:r>
      <w:r>
        <w:br/>
      </w:r>
      <w:r>
        <w:rPr>
          <w:rFonts w:ascii="Times New Roman"/>
          <w:b w:val="false"/>
          <w:i w:val="false"/>
          <w:color w:val="000000"/>
          <w:sz w:val="28"/>
        </w:rPr>
        <w:t>
      </w:t>
      </w:r>
      <w:r>
        <w:rPr>
          <w:rFonts w:ascii="Times New Roman"/>
          <w:b w:val="false"/>
          <w:i w:val="false"/>
          <w:color w:val="000000"/>
          <w:sz w:val="28"/>
        </w:rPr>
        <w:t xml:space="preserve">5) процесс 3 – выбор потребителем услуги, указанной в настоящем Регламенте, вывод на экран формы запроса для оказания услуги и заполнение потребителем формы (ввод данных) с учетом ее структуры и форматных требований, прикрепление к форме запроса копий необходимых документов в электронном виде,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а также выбор потребителем регистрационного свидетельства электронной цифровой подписи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6) условие 2 – проверка на веб–портале "электронного правительства" срока действия регистрационного свидетельства электронной цифровой подписи и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указанным в запросе, и индивидуальным идентификационным номером указанным в регистрационном свидетельстве электронной цифровой подписи);</w:t>
      </w:r>
      <w:r>
        <w:br/>
      </w:r>
      <w:r>
        <w:rPr>
          <w:rFonts w:ascii="Times New Roman"/>
          <w:b w:val="false"/>
          <w:i w:val="false"/>
          <w:color w:val="000000"/>
          <w:sz w:val="28"/>
        </w:rPr>
        <w:t>
      </w:t>
      </w:r>
      <w:r>
        <w:rPr>
          <w:rFonts w:ascii="Times New Roman"/>
          <w:b w:val="false"/>
          <w:i w:val="false"/>
          <w:color w:val="000000"/>
          <w:sz w:val="28"/>
        </w:rPr>
        <w:t>7) процесс 4 – формирование сообщения об отказе в запрашиваемой услуге в связи с неподтверждением подлинности электронной цифровой подписи потребителя;</w:t>
      </w:r>
      <w:r>
        <w:br/>
      </w:r>
      <w:r>
        <w:rPr>
          <w:rFonts w:ascii="Times New Roman"/>
          <w:b w:val="false"/>
          <w:i w:val="false"/>
          <w:color w:val="000000"/>
          <w:sz w:val="28"/>
        </w:rPr>
        <w:t>
      </w:t>
      </w:r>
      <w:r>
        <w:rPr>
          <w:rFonts w:ascii="Times New Roman"/>
          <w:b w:val="false"/>
          <w:i w:val="false"/>
          <w:color w:val="000000"/>
          <w:sz w:val="28"/>
        </w:rPr>
        <w:t>8) процесс 5 – удостоверение запроса для оказания услуги посредством электронной цифровой подписи потребителя и направление электронного документа (запроса) через шлюз "электронного правительства" в автоматизированное рабочее место регионального шлюза "электронного правительства" для обработки услугодателем;</w:t>
      </w:r>
      <w:r>
        <w:br/>
      </w:r>
      <w:r>
        <w:rPr>
          <w:rFonts w:ascii="Times New Roman"/>
          <w:b w:val="false"/>
          <w:i w:val="false"/>
          <w:color w:val="000000"/>
          <w:sz w:val="28"/>
        </w:rPr>
        <w:t>
      </w:t>
      </w:r>
      <w:r>
        <w:rPr>
          <w:rFonts w:ascii="Times New Roman"/>
          <w:b w:val="false"/>
          <w:i w:val="false"/>
          <w:color w:val="000000"/>
          <w:sz w:val="28"/>
        </w:rPr>
        <w:t>9) процесс 6 – регистрация электронного документа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10) условие 3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11)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12)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18. Пошаговые действия и решения услугодателя (</w:t>
      </w:r>
      <w:r>
        <w:rPr>
          <w:rFonts w:ascii="Times New Roman"/>
          <w:b w:val="false"/>
          <w:i w:val="false"/>
          <w:color w:val="000000"/>
          <w:sz w:val="28"/>
        </w:rPr>
        <w:t>диаграмма № 2</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сотрудником услугодателя в автоматизированное рабочее место регионального шлюза "электронного правительства" индивидуального идентификационного номера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потребителя;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6) процесс 5 – заполнение сотрудником услугодателя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условие 2 – проверка (обработка) услугодателем соответствия приложенных документов, указанных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9)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10)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19. Пошаговые действия и решения услугодателя через центры обслуживания населения (</w:t>
      </w:r>
      <w:r>
        <w:rPr>
          <w:rFonts w:ascii="Times New Roman"/>
          <w:b w:val="false"/>
          <w:i w:val="false"/>
          <w:color w:val="000000"/>
          <w:sz w:val="28"/>
        </w:rPr>
        <w:t>диаграмма № 3</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оператора центра обслуживания населения в автоматизированное рабочее место информационной системы центров обслуживания населения логина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оператором центра обслуживания населения услуги, указанной в настоящем Регламенте, вывод на экран формы запроса для оказания услуги и ввод оператором центра обслуживания населения данных потребителя, а также данных по доверенности представителя потребителя (при нотариально удостоверенной доверенности, при ином удостоверении доверенности-данные доверенности не заполняются);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 а также в Единую нотариальную информационную систему – о данных доверенности представителя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6) процесс 5 – заполнение оператором центра обслуживания населения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направление электронного документа (запроса потребителя) удостоверенного (подписанного)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процесс 7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9) условие 2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10) процесс 8 -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11) процесс 9 – получение потребителем через оператора центра обслуживания населения результата услуги (уведомление в форме электронного документа) сформированной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20. Описание действий по заполнению форм запроса для оказания услуги:</w:t>
      </w:r>
      <w:r>
        <w:br/>
      </w:r>
      <w:r>
        <w:rPr>
          <w:rFonts w:ascii="Times New Roman"/>
          <w:b w:val="false"/>
          <w:i w:val="false"/>
          <w:color w:val="000000"/>
          <w:sz w:val="28"/>
        </w:rPr>
        <w:t>
      </w:t>
      </w:r>
      <w:r>
        <w:rPr>
          <w:rFonts w:ascii="Times New Roman"/>
          <w:b w:val="false"/>
          <w:i w:val="false"/>
          <w:color w:val="000000"/>
          <w:sz w:val="28"/>
        </w:rPr>
        <w:t>1) ввод пользователем индивидуального идентификационного номера логина и пароля для входа в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2) выбор услуги, указанной в настоящем Регламенте;</w:t>
      </w:r>
      <w:r>
        <w:br/>
      </w:r>
      <w:r>
        <w:rPr>
          <w:rFonts w:ascii="Times New Roman"/>
          <w:b w:val="false"/>
          <w:i w:val="false"/>
          <w:color w:val="000000"/>
          <w:sz w:val="28"/>
        </w:rPr>
        <w:t>
      </w:t>
      </w:r>
      <w:r>
        <w:rPr>
          <w:rFonts w:ascii="Times New Roman"/>
          <w:b w:val="false"/>
          <w:i w:val="false"/>
          <w:color w:val="000000"/>
          <w:sz w:val="28"/>
        </w:rPr>
        <w:t>3) заказ услуги с помощью кнопки "Заказать услугу online";</w:t>
      </w:r>
      <w:r>
        <w:br/>
      </w:r>
      <w:r>
        <w:rPr>
          <w:rFonts w:ascii="Times New Roman"/>
          <w:b w:val="false"/>
          <w:i w:val="false"/>
          <w:color w:val="000000"/>
          <w:sz w:val="28"/>
        </w:rPr>
        <w:t>
      </w:t>
      </w:r>
      <w:r>
        <w:rPr>
          <w:rFonts w:ascii="Times New Roman"/>
          <w:b w:val="false"/>
          <w:i w:val="false"/>
          <w:color w:val="000000"/>
          <w:sz w:val="28"/>
        </w:rPr>
        <w:t>4) заполнение запроса и прикрепление необходимых документов в электронном виде:</w:t>
      </w:r>
      <w:r>
        <w:br/>
      </w:r>
      <w:r>
        <w:rPr>
          <w:rFonts w:ascii="Times New Roman"/>
          <w:b w:val="false"/>
          <w:i w:val="false"/>
          <w:color w:val="000000"/>
          <w:sz w:val="28"/>
        </w:rPr>
        <w:t>
      индивидуальный идентификационный номер выбирается автоматически, по результатам регистрации пользователя в веб–портале "электронного правительства";</w:t>
      </w:r>
      <w:r>
        <w:br/>
      </w:r>
      <w:r>
        <w:rPr>
          <w:rFonts w:ascii="Times New Roman"/>
          <w:b w:val="false"/>
          <w:i w:val="false"/>
          <w:color w:val="000000"/>
          <w:sz w:val="28"/>
        </w:rPr>
        <w:t>
      пользователь с помощью кнопки "отправить запрос" осуществляет переход на удостоверение (подписание) запроса;</w:t>
      </w:r>
      <w:r>
        <w:br/>
      </w:r>
      <w:r>
        <w:rPr>
          <w:rFonts w:ascii="Times New Roman"/>
          <w:b w:val="false"/>
          <w:i w:val="false"/>
          <w:color w:val="000000"/>
          <w:sz w:val="28"/>
        </w:rPr>
        <w:t>
      </w:t>
      </w:r>
      <w:r>
        <w:rPr>
          <w:rFonts w:ascii="Times New Roman"/>
          <w:b w:val="false"/>
          <w:i w:val="false"/>
          <w:color w:val="000000"/>
          <w:sz w:val="28"/>
        </w:rPr>
        <w:t>5) выбор регистрационного свидетельства электронной цифровой подписи пользователем;</w:t>
      </w:r>
      <w:r>
        <w:br/>
      </w:r>
      <w:r>
        <w:rPr>
          <w:rFonts w:ascii="Times New Roman"/>
          <w:b w:val="false"/>
          <w:i w:val="false"/>
          <w:color w:val="000000"/>
          <w:sz w:val="28"/>
        </w:rPr>
        <w:t>
      </w:t>
      </w:r>
      <w:r>
        <w:rPr>
          <w:rFonts w:ascii="Times New Roman"/>
          <w:b w:val="false"/>
          <w:i w:val="false"/>
          <w:color w:val="000000"/>
          <w:sz w:val="28"/>
        </w:rPr>
        <w:t>6) удостоверение (подписание) запроса – пользователь с помощью кнопки "подписать" осуществляет удостоверение (подписание) запроса электронной цифровой подписью, после чего запрос передается на обработку в автоматизированное рабочее место услугодателя;</w:t>
      </w:r>
      <w:r>
        <w:br/>
      </w:r>
      <w:r>
        <w:rPr>
          <w:rFonts w:ascii="Times New Roman"/>
          <w:b w:val="false"/>
          <w:i w:val="false"/>
          <w:color w:val="000000"/>
          <w:sz w:val="28"/>
        </w:rPr>
        <w:t>
      </w:t>
      </w:r>
      <w:r>
        <w:rPr>
          <w:rFonts w:ascii="Times New Roman"/>
          <w:b w:val="false"/>
          <w:i w:val="false"/>
          <w:color w:val="000000"/>
          <w:sz w:val="28"/>
        </w:rPr>
        <w:t>7) обработка запроса в автоматизированном рабочем месте услугодателя;</w:t>
      </w:r>
      <w:r>
        <w:br/>
      </w:r>
      <w:r>
        <w:rPr>
          <w:rFonts w:ascii="Times New Roman"/>
          <w:b w:val="false"/>
          <w:i w:val="false"/>
          <w:color w:val="000000"/>
          <w:sz w:val="28"/>
        </w:rPr>
        <w:t>
      </w:t>
      </w:r>
      <w:r>
        <w:rPr>
          <w:rFonts w:ascii="Times New Roman"/>
          <w:b w:val="false"/>
          <w:i w:val="false"/>
          <w:color w:val="000000"/>
          <w:sz w:val="28"/>
        </w:rPr>
        <w:t>8) у пользователя на экране дисплея выводится следующая информация:</w:t>
      </w:r>
      <w:r>
        <w:br/>
      </w:r>
      <w:r>
        <w:rPr>
          <w:rFonts w:ascii="Times New Roman"/>
          <w:b w:val="false"/>
          <w:i w:val="false"/>
          <w:color w:val="000000"/>
          <w:sz w:val="28"/>
        </w:rPr>
        <w:t>
      индивидуальный идентификационный номер; номер запроса; тип услуги; статус запроса; срок оказания услуги;</w:t>
      </w:r>
      <w:r>
        <w:br/>
      </w:r>
      <w:r>
        <w:rPr>
          <w:rFonts w:ascii="Times New Roman"/>
          <w:b w:val="false"/>
          <w:i w:val="false"/>
          <w:color w:val="000000"/>
          <w:sz w:val="28"/>
        </w:rPr>
        <w:t>
      с помощью кнопки "обновить статус" пользователю предоставляется возможность просмотреть результаты обработки запроса;</w:t>
      </w:r>
      <w:r>
        <w:br/>
      </w:r>
      <w:r>
        <w:rPr>
          <w:rFonts w:ascii="Times New Roman"/>
          <w:b w:val="false"/>
          <w:i w:val="false"/>
          <w:color w:val="000000"/>
          <w:sz w:val="28"/>
        </w:rPr>
        <w:t>
      при получении ответа на веб–портале "электронного правительства" появляется кнопка "просмотр результата".</w:t>
      </w:r>
      <w:r>
        <w:br/>
      </w:r>
      <w:r>
        <w:rPr>
          <w:rFonts w:ascii="Times New Roman"/>
          <w:b w:val="false"/>
          <w:i w:val="false"/>
          <w:color w:val="000000"/>
          <w:sz w:val="28"/>
        </w:rPr>
        <w:t>
      </w:t>
      </w:r>
      <w:r>
        <w:rPr>
          <w:rFonts w:ascii="Times New Roman"/>
          <w:b w:val="false"/>
          <w:i w:val="false"/>
          <w:color w:val="000000"/>
          <w:sz w:val="28"/>
        </w:rPr>
        <w:t>21. После обработки запроса потребителю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после нажатия кнопки "просмотреть выходной документ" в истории получения услуг – результат запроса выводится на экран дисплея;</w:t>
      </w:r>
      <w:r>
        <w:br/>
      </w:r>
      <w:r>
        <w:rPr>
          <w:rFonts w:ascii="Times New Roman"/>
          <w:b w:val="false"/>
          <w:i w:val="false"/>
          <w:color w:val="000000"/>
          <w:sz w:val="28"/>
        </w:rPr>
        <w:t>
      после нажатия кнопки "сохранить" – результат запроса сохраняется на заданном потребителем магнитном носителе в формате Adobe Acrobat.</w:t>
      </w:r>
      <w:r>
        <w:br/>
      </w:r>
      <w:r>
        <w:rPr>
          <w:rFonts w:ascii="Times New Roman"/>
          <w:b w:val="false"/>
          <w:i w:val="false"/>
          <w:color w:val="000000"/>
          <w:sz w:val="28"/>
        </w:rPr>
        <w:t>
      </w:t>
      </w:r>
      <w:r>
        <w:rPr>
          <w:rFonts w:ascii="Times New Roman"/>
          <w:b w:val="false"/>
          <w:i w:val="false"/>
          <w:color w:val="000000"/>
          <w:sz w:val="28"/>
        </w:rPr>
        <w:t xml:space="preserve">22. Необходимую информацию и консультацию по оказанию услуги можно получить по телефону саll–центра: (1414). </w:t>
      </w:r>
      <w:r>
        <w:br/>
      </w:r>
      <w:r>
        <w:rPr>
          <w:rFonts w:ascii="Times New Roman"/>
          <w:b w:val="false"/>
          <w:i w:val="false"/>
          <w:color w:val="000000"/>
          <w:sz w:val="28"/>
        </w:rPr>
        <w:t>
</w:t>
      </w:r>
    </w:p>
    <w:bookmarkStart w:name="z422" w:id="13"/>
    <w:p>
      <w:pPr>
        <w:spacing w:after="0"/>
        <w:ind w:left="0"/>
        <w:jc w:val="left"/>
      </w:pPr>
      <w:r>
        <w:rPr>
          <w:rFonts w:ascii="Times New Roman"/>
          <w:b/>
          <w:i w:val="false"/>
          <w:color w:val="000000"/>
        </w:rPr>
        <w:t xml:space="preserve"> 5. Описание порядка взаимодействия в процессе оказания электронной государственной услуги</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23. Структурно–функциональные единицы, которые участвуют в процессе оказания услуги:</w:t>
      </w:r>
      <w:r>
        <w:br/>
      </w:r>
      <w:r>
        <w:rPr>
          <w:rFonts w:ascii="Times New Roman"/>
          <w:b w:val="false"/>
          <w:i w:val="false"/>
          <w:color w:val="000000"/>
          <w:sz w:val="28"/>
        </w:rPr>
        <w:t>
      Потребитель;</w:t>
      </w:r>
      <w:r>
        <w:br/>
      </w:r>
      <w:r>
        <w:rPr>
          <w:rFonts w:ascii="Times New Roman"/>
          <w:b w:val="false"/>
          <w:i w:val="false"/>
          <w:color w:val="000000"/>
          <w:sz w:val="28"/>
        </w:rPr>
        <w:t>
      Уполномоченный орган;</w:t>
      </w:r>
      <w:r>
        <w:br/>
      </w:r>
      <w:r>
        <w:rPr>
          <w:rFonts w:ascii="Times New Roman"/>
          <w:b w:val="false"/>
          <w:i w:val="false"/>
          <w:color w:val="000000"/>
          <w:sz w:val="28"/>
        </w:rPr>
        <w:t>
      Операторы центров;</w:t>
      </w:r>
      <w:r>
        <w:br/>
      </w:r>
      <w:r>
        <w:rPr>
          <w:rFonts w:ascii="Times New Roman"/>
          <w:b w:val="false"/>
          <w:i w:val="false"/>
          <w:color w:val="000000"/>
          <w:sz w:val="28"/>
        </w:rPr>
        <w:t>
      Веб–портал "электронного правительства";</w:t>
      </w:r>
      <w:r>
        <w:br/>
      </w:r>
      <w:r>
        <w:rPr>
          <w:rFonts w:ascii="Times New Roman"/>
          <w:b w:val="false"/>
          <w:i w:val="false"/>
          <w:color w:val="000000"/>
          <w:sz w:val="28"/>
        </w:rPr>
        <w:t>
      Шлюз "электронного правительства";</w:t>
      </w:r>
      <w:r>
        <w:br/>
      </w:r>
      <w:r>
        <w:rPr>
          <w:rFonts w:ascii="Times New Roman"/>
          <w:b w:val="false"/>
          <w:i w:val="false"/>
          <w:color w:val="000000"/>
          <w:sz w:val="28"/>
        </w:rPr>
        <w:t>
      Региональный шлюз "электронного правительства";</w:t>
      </w:r>
      <w:r>
        <w:br/>
      </w:r>
      <w:r>
        <w:rPr>
          <w:rFonts w:ascii="Times New Roman"/>
          <w:b w:val="false"/>
          <w:i w:val="false"/>
          <w:color w:val="000000"/>
          <w:sz w:val="28"/>
        </w:rPr>
        <w:t>
      Автоматизированное рабочее место регионального шлюза "электронного правительства";</w:t>
      </w:r>
      <w:r>
        <w:br/>
      </w:r>
      <w:r>
        <w:rPr>
          <w:rFonts w:ascii="Times New Roman"/>
          <w:b w:val="false"/>
          <w:i w:val="false"/>
          <w:color w:val="000000"/>
          <w:sz w:val="28"/>
        </w:rPr>
        <w:t>
      Автоматизированное рабочее место информационной системы центров обслуживания населения;</w:t>
      </w:r>
      <w:r>
        <w:br/>
      </w:r>
      <w:r>
        <w:rPr>
          <w:rFonts w:ascii="Times New Roman"/>
          <w:b w:val="false"/>
          <w:i w:val="false"/>
          <w:color w:val="000000"/>
          <w:sz w:val="28"/>
        </w:rPr>
        <w:t>
      государственная база данных "Физические лица";</w:t>
      </w:r>
      <w:r>
        <w:br/>
      </w:r>
      <w:r>
        <w:rPr>
          <w:rFonts w:ascii="Times New Roman"/>
          <w:b w:val="false"/>
          <w:i w:val="false"/>
          <w:color w:val="000000"/>
          <w:sz w:val="28"/>
        </w:rPr>
        <w:t>
      Единая нотариальная информационная система.</w:t>
      </w:r>
      <w:r>
        <w:br/>
      </w:r>
      <w:r>
        <w:rPr>
          <w:rFonts w:ascii="Times New Roman"/>
          <w:b w:val="false"/>
          <w:i w:val="false"/>
          <w:color w:val="000000"/>
          <w:sz w:val="28"/>
        </w:rPr>
        <w:t>
      </w:t>
      </w:r>
      <w:r>
        <w:rPr>
          <w:rFonts w:ascii="Times New Roman"/>
          <w:b w:val="false"/>
          <w:i w:val="false"/>
          <w:color w:val="000000"/>
          <w:sz w:val="28"/>
        </w:rPr>
        <w:t xml:space="preserve">24.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25. Диаграмма, отражающая взаимосвязь между логической последовательностью действий (в процессе оказания электронной государственной услуги) в соответствии с их описаниями,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26. Результаты оказания услуги потребителям измеряются показателями качества и доступности в соответствии с </w:t>
      </w:r>
      <w:r>
        <w:rPr>
          <w:rFonts w:ascii="Times New Roman"/>
          <w:b w:val="false"/>
          <w:i w:val="false"/>
          <w:color w:val="000000"/>
          <w:sz w:val="28"/>
        </w:rPr>
        <w:t>приложением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27. Требования, предъявляемые к процессу оказания услуги потребителям:</w:t>
      </w:r>
      <w:r>
        <w:br/>
      </w:r>
      <w:r>
        <w:rPr>
          <w:rFonts w:ascii="Times New Roman"/>
          <w:b w:val="false"/>
          <w:i w:val="false"/>
          <w:color w:val="000000"/>
          <w:sz w:val="28"/>
        </w:rPr>
        <w:t>
      </w:t>
      </w:r>
      <w:r>
        <w:rPr>
          <w:rFonts w:ascii="Times New Roman"/>
          <w:b w:val="false"/>
          <w:i w:val="false"/>
          <w:color w:val="000000"/>
          <w:sz w:val="28"/>
        </w:rPr>
        <w:t>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28. Технические условия оказания услуги:</w:t>
      </w:r>
      <w:r>
        <w:br/>
      </w:r>
      <w:r>
        <w:rPr>
          <w:rFonts w:ascii="Times New Roman"/>
          <w:b w:val="false"/>
          <w:i w:val="false"/>
          <w:color w:val="000000"/>
          <w:sz w:val="28"/>
        </w:rPr>
        <w:t>
      </w:t>
      </w:r>
      <w:r>
        <w:rPr>
          <w:rFonts w:ascii="Times New Roman"/>
          <w:b w:val="false"/>
          <w:i w:val="false"/>
          <w:color w:val="000000"/>
          <w:sz w:val="28"/>
        </w:rPr>
        <w:t>1) выход в Интернет;</w:t>
      </w:r>
      <w:r>
        <w:br/>
      </w:r>
      <w:r>
        <w:rPr>
          <w:rFonts w:ascii="Times New Roman"/>
          <w:b w:val="false"/>
          <w:i w:val="false"/>
          <w:color w:val="000000"/>
          <w:sz w:val="28"/>
        </w:rPr>
        <w:t>
      </w:t>
      </w:r>
      <w:r>
        <w:rPr>
          <w:rFonts w:ascii="Times New Roman"/>
          <w:b w:val="false"/>
          <w:i w:val="false"/>
          <w:color w:val="000000"/>
          <w:sz w:val="28"/>
        </w:rPr>
        <w:t>2) наличие индивидуального идентификационного номера у лица, которому оказывается услуга;</w:t>
      </w:r>
      <w:r>
        <w:br/>
      </w:r>
      <w:r>
        <w:rPr>
          <w:rFonts w:ascii="Times New Roman"/>
          <w:b w:val="false"/>
          <w:i w:val="false"/>
          <w:color w:val="000000"/>
          <w:sz w:val="28"/>
        </w:rPr>
        <w:t>
      </w:t>
      </w:r>
      <w:r>
        <w:rPr>
          <w:rFonts w:ascii="Times New Roman"/>
          <w:b w:val="false"/>
          <w:i w:val="false"/>
          <w:color w:val="000000"/>
          <w:sz w:val="28"/>
        </w:rPr>
        <w:t>3) авторизация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4) наличие у пользователя электронной цифровой подписи.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применению пестицидов (ядохимикатов)</w:t>
            </w:r>
            <w:r>
              <w:br/>
            </w:r>
            <w:r>
              <w:rPr>
                <w:rFonts w:ascii="Times New Roman"/>
                <w:b w:val="false"/>
                <w:i w:val="false"/>
                <w:color w:val="000000"/>
                <w:sz w:val="20"/>
              </w:rPr>
              <w:t>аэрозольным и фумигационным способами"</w:t>
            </w:r>
          </w:p>
        </w:tc>
      </w:tr>
    </w:tbl>
    <w:p>
      <w:pPr>
        <w:spacing w:after="0"/>
        <w:ind w:left="0"/>
        <w:jc w:val="left"/>
      </w:pPr>
      <w:r>
        <w:rPr>
          <w:rFonts w:ascii="Times New Roman"/>
          <w:b/>
          <w:i w:val="false"/>
          <w:color w:val="000000"/>
        </w:rPr>
        <w:t xml:space="preserve"> Адреса местных исполнительных органов областей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55"/>
        <w:gridCol w:w="806"/>
        <w:gridCol w:w="8548"/>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местных исполнительных органов</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Адрес месторасположения</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Контактные данные</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Интернет- ресурс-блог акима области</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Коммунальное государственное учреждение "Управление сельского хозяйства акимата Жамбылской области"</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Тараз, улица Абая, 119</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электронный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применению пестицидов (ядохимикатов)</w:t>
            </w:r>
            <w:r>
              <w:br/>
            </w:r>
            <w:r>
              <w:rPr>
                <w:rFonts w:ascii="Times New Roman"/>
                <w:b w:val="false"/>
                <w:i w:val="false"/>
                <w:color w:val="000000"/>
                <w:sz w:val="20"/>
              </w:rPr>
              <w:t>аэрозольным и фумигационным способами"</w:t>
            </w:r>
          </w:p>
        </w:tc>
      </w:tr>
    </w:tbl>
    <w:p>
      <w:pPr>
        <w:spacing w:after="0"/>
        <w:ind w:left="0"/>
        <w:jc w:val="left"/>
      </w:pPr>
      <w:r>
        <w:rPr>
          <w:rFonts w:ascii="Times New Roman"/>
          <w:b/>
          <w:i w:val="false"/>
          <w:color w:val="000000"/>
        </w:rPr>
        <w:t xml:space="preserve"> Квалификационные требования</w:t>
      </w:r>
    </w:p>
    <w:p>
      <w:pPr>
        <w:spacing w:after="0"/>
        <w:ind w:left="0"/>
        <w:jc w:val="left"/>
      </w:pPr>
      <w:r>
        <w:rPr>
          <w:rFonts w:ascii="Times New Roman"/>
          <w:b w:val="false"/>
          <w:i w:val="false"/>
          <w:color w:val="000000"/>
          <w:sz w:val="28"/>
        </w:rPr>
        <w:t>      Квалификационные требования, предъявляемые к деятельности по применению пестицидов (ядохимикатов) аэрозольным и фумигационным способами, включают наличие:</w:t>
      </w:r>
      <w:r>
        <w:br/>
      </w:r>
      <w:r>
        <w:rPr>
          <w:rFonts w:ascii="Times New Roman"/>
          <w:b w:val="false"/>
          <w:i w:val="false"/>
          <w:color w:val="000000"/>
          <w:sz w:val="28"/>
        </w:rPr>
        <w:t>
      </w:t>
      </w:r>
      <w:r>
        <w:rPr>
          <w:rFonts w:ascii="Times New Roman"/>
          <w:b w:val="false"/>
          <w:i w:val="false"/>
          <w:color w:val="000000"/>
          <w:sz w:val="28"/>
        </w:rPr>
        <w:t>1) специальной техники и оборудования для применения пестицидов (ядохимикатов) аэрозольным способом на праве собственности или ином законном основании (копии паспортов на специальную технику и оборудование, выданных заводом-изготовителем, заключений, выданных аккредитованными машинно-испытательными станциями, нотариально заверенные в случае непредставления оригиналов для сверки, а также опись специальной техники и оборудования, подписанная и скрепленная печатью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транспортного средства или трактора, используемого для специальной техники и оборудования по применению пестицидов (ядохимикатов) аэрозольным и фумигационным способами, на праве собственности или ином законном основании (копии свидетельства о регистрации транспортного средства или технического паспорта на трактор, выданных соответствующими уполномоченными государственными органами, нотариально заверенные в случае непредставления оригиналов для сверки, а также опись основных средств, подписанная и скрепленная печатью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3) складских помещений для хранения пестицидов (ядохимикатов) на праве собственности или ином законном основании (копии правоустанавливающих документов или иных документов, подтверждающих соответствующие права, нотариально заверенные в случае непредставления оригиналов для сверки);</w:t>
      </w:r>
      <w:r>
        <w:br/>
      </w:r>
      <w:r>
        <w:rPr>
          <w:rFonts w:ascii="Times New Roman"/>
          <w:b w:val="false"/>
          <w:i w:val="false"/>
          <w:color w:val="000000"/>
          <w:sz w:val="28"/>
        </w:rPr>
        <w:t>
      </w:t>
      </w:r>
      <w:r>
        <w:rPr>
          <w:rFonts w:ascii="Times New Roman"/>
          <w:b w:val="false"/>
          <w:i w:val="false"/>
          <w:color w:val="000000"/>
          <w:sz w:val="28"/>
        </w:rPr>
        <w:t>4) лицензии на право перевозки опасных грузов (при осуществлении деятельности по перевозке опасных грузов) или договора с физическим или юридическим лицом на оказание транспортных услуг по перевозке опасных грузов, имеющим лицензию на право перевозки опасных грузов (нотариально заверенные копии лицензии либо договора на оказание транспортных услуг по перевозке опасных грузов с приложением соответствующей лицензии в случае непредставления оригиналов для сверки);</w:t>
      </w:r>
      <w:r>
        <w:br/>
      </w:r>
      <w:r>
        <w:rPr>
          <w:rFonts w:ascii="Times New Roman"/>
          <w:b w:val="false"/>
          <w:i w:val="false"/>
          <w:color w:val="000000"/>
          <w:sz w:val="28"/>
        </w:rPr>
        <w:t>
      </w:t>
      </w:r>
      <w:r>
        <w:rPr>
          <w:rFonts w:ascii="Times New Roman"/>
          <w:b w:val="false"/>
          <w:i w:val="false"/>
          <w:color w:val="000000"/>
          <w:sz w:val="28"/>
        </w:rPr>
        <w:t>5) квалифицированного состава технических руководителей (не менее 2 человек) и специалистов (не менее 2 человек), имеющих соответствующее образование (для руководителей – высшее техническое или агрономическое образование, для специалистов – высшее или среднее специальное (техническое или агрономическое образование), опыт практической работы по специальности (для руководителей – не менее 2 лет, для специалистов – не менее 1 года) (выписка из штатного расписания и сводная таблица, включающая фамилию, имя, отчество, специальность по образованию, должность, стаж работы по специальности, подписанные и заверенные печатью получателя государственной услуги).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применению пестицидов (ядохимикатов)</w:t>
            </w:r>
            <w:r>
              <w:br/>
            </w:r>
            <w:r>
              <w:rPr>
                <w:rFonts w:ascii="Times New Roman"/>
                <w:b w:val="false"/>
                <w:i w:val="false"/>
                <w:color w:val="000000"/>
                <w:sz w:val="20"/>
              </w:rPr>
              <w:t>аэрозольным и фумигационным способами"</w:t>
            </w:r>
          </w:p>
        </w:tc>
      </w:tr>
    </w:tbl>
    <w:p>
      <w:pPr>
        <w:spacing w:after="0"/>
        <w:ind w:left="0"/>
        <w:jc w:val="left"/>
      </w:pPr>
      <w:r>
        <w:rPr>
          <w:rFonts w:ascii="Times New Roman"/>
          <w:b/>
          <w:i w:val="false"/>
          <w:color w:val="000000"/>
        </w:rPr>
        <w:t xml:space="preserve"> Таблица 1. Описание действий Структурно–функциональной единицы через веб–портал "электронного правительства"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780"/>
        <w:gridCol w:w="3278"/>
        <w:gridCol w:w="1687"/>
        <w:gridCol w:w="3039"/>
        <w:gridCol w:w="2117"/>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веб–портал "электронного правительства" по индивидуальному идентификационному номеру и пароля</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 выбором потребителя электронной цифровой подписи</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 электронной цифровой подписи</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если есть нарушения в данных потребителя; 3 – если авторизация прошла успешно</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 – если нарушений нет</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1866"/>
        <w:gridCol w:w="3555"/>
        <w:gridCol w:w="3185"/>
        <w:gridCol w:w="1768"/>
        <w:gridCol w:w="1508"/>
      </w:tblGrid>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Удостоверение (подписание) посредством электронной цифровой подписи потребителя и направление запроса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связи с имеющимися нарушениями в документах потребителя</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выходного документа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в данных потребителя; 8 – если нарушений нет</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Описание действий Структурно–функциональной единицы через услугодателя.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
        <w:gridCol w:w="1882"/>
        <w:gridCol w:w="2728"/>
        <w:gridCol w:w="2286"/>
        <w:gridCol w:w="2859"/>
        <w:gridCol w:w="2124"/>
      </w:tblGrid>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автоматизированное рабочее место регионального шлюза "электронного правительства" через индивидуальный идентификационный номер и пароля</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Выбор сотрудником услугодателя услуги</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о данных потребителя в государственной базе данных "Физические лица"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отсутствие данных в государственной базе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5 – если нарушений нет</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
        <w:gridCol w:w="2102"/>
        <w:gridCol w:w="2554"/>
        <w:gridCol w:w="3194"/>
        <w:gridCol w:w="1992"/>
        <w:gridCol w:w="1987"/>
      </w:tblGrid>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формы запроса с прикреплением сканированных документов и удостоверением электронной цифровой подписью</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 в автоматизированное рабочее место региональный шлюз "электронного правительства"</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документах потребителя</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8 – если нарушений нет</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Описание действий Структурно–функциональной единицы через ЦОН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2317"/>
        <w:gridCol w:w="2378"/>
        <w:gridCol w:w="1078"/>
        <w:gridCol w:w="3579"/>
        <w:gridCol w:w="2429"/>
      </w:tblGrid>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информационной системы центров обслуживания населения</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 Единая нотариальная информационная система</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оператором центра обслуживания населения по логину и паролю</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в государственную базу данных "Физические лица", Единая нотариальная информационная система</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 невозможности получения данных в связи с отсутствием данных потребителя</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5–если нарушений нет</w:t>
            </w: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1655"/>
        <w:gridCol w:w="1834"/>
        <w:gridCol w:w="2753"/>
        <w:gridCol w:w="2515"/>
        <w:gridCol w:w="1835"/>
        <w:gridCol w:w="1337"/>
      </w:tblGrid>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запроса с прикреплением к форме запроса необходимых документов и удостоверением электронной цифровой подписью</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документа удостоверенного (подписанного) электронной цифровой подписью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услуге в связи с имеющимися нарушениями в документах потребителя</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если есть нарушения; 9 – если нарушений нет</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применению пестицидов (ядохимикатов)</w:t>
            </w:r>
            <w:r>
              <w:br/>
            </w:r>
            <w:r>
              <w:rPr>
                <w:rFonts w:ascii="Times New Roman"/>
                <w:b w:val="false"/>
                <w:i w:val="false"/>
                <w:color w:val="000000"/>
                <w:sz w:val="20"/>
              </w:rPr>
              <w:t>аэрозольным и фумигационным способами"</w:t>
            </w:r>
          </w:p>
        </w:tc>
      </w:tr>
    </w:tbl>
    <w:p>
      <w:pPr>
        <w:spacing w:after="0"/>
        <w:ind w:left="0"/>
        <w:jc w:val="left"/>
      </w:pPr>
      <w:r>
        <w:rPr>
          <w:rFonts w:ascii="Times New Roman"/>
          <w:b/>
          <w:i w:val="false"/>
          <w:color w:val="000000"/>
        </w:rPr>
        <w:t xml:space="preserve"> Диаграмма № 1 функционального взаимодействия при оказании электронной государственной услуги через веб–портал "электронного правительства"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14"/>
    <w:p>
      <w:pPr>
        <w:spacing w:after="0"/>
        <w:ind w:left="0"/>
        <w:jc w:val="left"/>
      </w:pPr>
      <w:r>
        <w:rPr>
          <w:rFonts w:ascii="Times New Roman"/>
          <w:b/>
          <w:i w:val="false"/>
          <w:color w:val="000000"/>
        </w:rPr>
        <w:t xml:space="preserve"> Диаграмма № 2 функционального взаимодействия при оказании электронной государственной услуги через услугодателя</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функционального взаимодействия при оказании электронной государственной услуги через информационную систему центров обслуживания населения</w:t>
      </w:r>
    </w:p>
    <w:bookmarkStart w:name="z449" w:id="15"/>
    <w:p>
      <w:pPr>
        <w:spacing w:after="0"/>
        <w:ind w:left="0"/>
        <w:jc w:val="left"/>
      </w:pPr>
    </w:p>
    <w:bookmarkEnd w:id="15"/>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60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применению пестицидов (ядохимикатов)</w:t>
            </w:r>
            <w:r>
              <w:br/>
            </w:r>
            <w:r>
              <w:rPr>
                <w:rFonts w:ascii="Times New Roman"/>
                <w:b w:val="false"/>
                <w:i w:val="false"/>
                <w:color w:val="000000"/>
                <w:sz w:val="20"/>
              </w:rPr>
              <w:t>аэрозольным и фумигационным способами"</w:t>
            </w:r>
          </w:p>
        </w:tc>
      </w:tr>
    </w:tbl>
    <w:p>
      <w:pPr>
        <w:spacing w:after="0"/>
        <w:ind w:left="0"/>
        <w:jc w:val="left"/>
      </w:pPr>
      <w:r>
        <w:rPr>
          <w:rFonts w:ascii="Times New Roman"/>
          <w:b/>
          <w:i w:val="false"/>
          <w:color w:val="000000"/>
        </w:rPr>
        <w:t xml:space="preserve"> Форма анкеты для определения показателей электронной государственной услуги: "качество" и "доступность" ____________________________________________________</w:t>
      </w:r>
    </w:p>
    <w:p>
      <w:pPr>
        <w:spacing w:after="0"/>
        <w:ind w:left="0"/>
        <w:jc w:val="left"/>
      </w:pPr>
      <w:r>
        <w:rPr>
          <w:rFonts w:ascii="Times New Roman"/>
          <w:b w:val="false"/>
          <w:i w:val="false"/>
          <w:color w:val="000000"/>
          <w:sz w:val="28"/>
        </w:rPr>
        <w:t>      (наименование услуги)</w:t>
      </w:r>
      <w:r>
        <w:br/>
      </w: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Жамбылской области</w:t>
            </w:r>
            <w:r>
              <w:br/>
            </w:r>
            <w:r>
              <w:rPr>
                <w:rFonts w:ascii="Times New Roman"/>
                <w:b w:val="false"/>
                <w:i w:val="false"/>
                <w:color w:val="000000"/>
                <w:sz w:val="20"/>
              </w:rPr>
              <w:t>от "04" марта 2013 года № 48</w:t>
            </w:r>
          </w:p>
        </w:tc>
      </w:tr>
    </w:tbl>
    <w:p>
      <w:pPr>
        <w:spacing w:after="0"/>
        <w:ind w:left="0"/>
        <w:jc w:val="left"/>
      </w:pPr>
      <w:r>
        <w:rPr>
          <w:rFonts w:ascii="Times New Roman"/>
          <w:b/>
          <w:i w:val="false"/>
          <w:color w:val="000000"/>
        </w:rPr>
        <w:t xml:space="preserve"> Регламент электронной государственной услуги "Выдача лицензии, переоформление, выдача дубликатов лицензии на оказание услуг по складской деятельности с выдачей зерновых расписок"</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местным исполнительным органом Жамбылской области по вопросам агропромышленного комплекса – Управлением сельского хозяйства акимата Жамбылской области (далее – местный исполнительный орган),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3. Государственная услуга оказывается на основании:</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подпункта 2)</w:t>
      </w:r>
      <w:r>
        <w:rPr>
          <w:rFonts w:ascii="Times New Roman"/>
          <w:b w:val="false"/>
          <w:i w:val="false"/>
          <w:color w:val="000000"/>
          <w:sz w:val="28"/>
        </w:rPr>
        <w:t xml:space="preserve"> пункта 1 статьи 6–1 Закона Республики Казахстан от 19 января 2001 года "О зерне";</w:t>
      </w:r>
      <w:r>
        <w:br/>
      </w:r>
      <w:r>
        <w:rPr>
          <w:rFonts w:ascii="Times New Roman"/>
          <w:b w:val="false"/>
          <w:i w:val="false"/>
          <w:color w:val="000000"/>
          <w:sz w:val="28"/>
        </w:rPr>
        <w:t xml:space="preserve">
      2) </w:t>
      </w:r>
      <w:r>
        <w:rPr>
          <w:rFonts w:ascii="Times New Roman"/>
          <w:b w:val="false"/>
          <w:i w:val="false"/>
          <w:color w:val="000000"/>
          <w:sz w:val="28"/>
        </w:rPr>
        <w:t>подпункта 2)</w:t>
      </w:r>
      <w:r>
        <w:rPr>
          <w:rFonts w:ascii="Times New Roman"/>
          <w:b w:val="false"/>
          <w:i w:val="false"/>
          <w:color w:val="000000"/>
          <w:sz w:val="28"/>
        </w:rPr>
        <w:t xml:space="preserve"> статьи 14 Закона Республики Казахстан от 11 января 2007 года "О лицензировании";</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статьи 29</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w:t>
      </w:r>
      <w:r>
        <w:rPr>
          <w:rFonts w:ascii="Times New Roman"/>
          <w:b w:val="false"/>
          <w:i w:val="false"/>
          <w:color w:val="000000"/>
          <w:sz w:val="28"/>
        </w:rPr>
        <w:t xml:space="preserve">4) Постановление Правительства Республики Казахстан от 20 декабря 2012 года </w:t>
      </w:r>
      <w:r>
        <w:rPr>
          <w:rFonts w:ascii="Times New Roman"/>
          <w:b w:val="false"/>
          <w:i w:val="false"/>
          <w:color w:val="000000"/>
          <w:sz w:val="28"/>
        </w:rPr>
        <w:t>№ 1635</w:t>
      </w:r>
      <w:r>
        <w:rPr>
          <w:rFonts w:ascii="Times New Roman"/>
          <w:b w:val="false"/>
          <w:i w:val="false"/>
          <w:color w:val="000000"/>
          <w:sz w:val="28"/>
        </w:rPr>
        <w:t xml:space="preserve"> "О некоторых вопросах лицензирования деятельности по оказанию услуг по складской деятельности с выдачей зерновых расписок".</w:t>
      </w:r>
      <w:r>
        <w:br/>
      </w:r>
      <w:r>
        <w:rPr>
          <w:rFonts w:ascii="Times New Roman"/>
          <w:b w:val="false"/>
          <w:i w:val="false"/>
          <w:color w:val="000000"/>
          <w:sz w:val="28"/>
        </w:rPr>
        <w:t>
      </w:t>
      </w:r>
      <w:r>
        <w:rPr>
          <w:rFonts w:ascii="Times New Roman"/>
          <w:b w:val="false"/>
          <w:i w:val="false"/>
          <w:color w:val="000000"/>
          <w:sz w:val="28"/>
        </w:rPr>
        <w:t xml:space="preserve">5) Постановление Правительства Республики Казахстан от 31 августа 2012 года </w:t>
      </w:r>
      <w:r>
        <w:rPr>
          <w:rFonts w:ascii="Times New Roman"/>
          <w:b w:val="false"/>
          <w:i w:val="false"/>
          <w:color w:val="000000"/>
          <w:sz w:val="28"/>
        </w:rPr>
        <w:t>№ 1108</w:t>
      </w:r>
      <w:r>
        <w:rPr>
          <w:rFonts w:ascii="Times New Roman"/>
          <w:b w:val="false"/>
          <w:i w:val="false"/>
          <w:color w:val="000000"/>
          <w:sz w:val="28"/>
        </w:rPr>
        <w:t xml:space="preserve"> "Об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 745 "Об утверждении реестра государственных услуг, оказываемых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5. Государственная услуга оказывается в следующие сроки:</w:t>
      </w:r>
      <w:r>
        <w:br/>
      </w:r>
      <w:r>
        <w:rPr>
          <w:rFonts w:ascii="Times New Roman"/>
          <w:b w:val="false"/>
          <w:i w:val="false"/>
          <w:color w:val="000000"/>
          <w:sz w:val="28"/>
        </w:rPr>
        <w:t>
      </w:t>
      </w:r>
      <w:r>
        <w:rPr>
          <w:rFonts w:ascii="Times New Roman"/>
          <w:b w:val="false"/>
          <w:i w:val="false"/>
          <w:color w:val="000000"/>
          <w:sz w:val="28"/>
        </w:rPr>
        <w:t>1) срок оказания государственной услуги с момента обращения получателя государственной услуги в местный исполнительный орган либо на портал составляет:</w:t>
      </w:r>
      <w:r>
        <w:br/>
      </w:r>
      <w:r>
        <w:rPr>
          <w:rFonts w:ascii="Times New Roman"/>
          <w:b w:val="false"/>
          <w:i w:val="false"/>
          <w:color w:val="000000"/>
          <w:sz w:val="28"/>
        </w:rPr>
        <w:t>
      для выдачи лицензии – не позднее пятнадцати рабочих дней;</w:t>
      </w:r>
      <w:r>
        <w:br/>
      </w:r>
      <w:r>
        <w:rPr>
          <w:rFonts w:ascii="Times New Roman"/>
          <w:b w:val="false"/>
          <w:i w:val="false"/>
          <w:color w:val="000000"/>
          <w:sz w:val="28"/>
        </w:rPr>
        <w:t>
      для переоформления лицензии – в течение десяти рабочих дней;</w:t>
      </w:r>
      <w:r>
        <w:br/>
      </w:r>
      <w:r>
        <w:rPr>
          <w:rFonts w:ascii="Times New Roman"/>
          <w:b w:val="false"/>
          <w:i w:val="false"/>
          <w:color w:val="000000"/>
          <w:sz w:val="28"/>
        </w:rPr>
        <w:t>
      для выдачи дубликата лицензии – в течение двух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в очереди при сдаче необходимых документов – не более тридцати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ожидания в очереди при получении результата государственной услуги – не более тридцати минут;</w:t>
      </w:r>
      <w:r>
        <w:br/>
      </w:r>
      <w:r>
        <w:rPr>
          <w:rFonts w:ascii="Times New Roman"/>
          <w:b w:val="false"/>
          <w:i w:val="false"/>
          <w:color w:val="000000"/>
          <w:sz w:val="28"/>
        </w:rPr>
        <w:t>
      </w:t>
      </w:r>
      <w:r>
        <w:rPr>
          <w:rFonts w:ascii="Times New Roman"/>
          <w:b w:val="false"/>
          <w:i w:val="false"/>
          <w:color w:val="000000"/>
          <w:sz w:val="28"/>
        </w:rPr>
        <w:t xml:space="preserve">4) срок проверки полноты представленных документов для выдачи лицензии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течение двух рабочих дней.</w:t>
      </w:r>
      <w:r>
        <w:br/>
      </w:r>
      <w:r>
        <w:rPr>
          <w:rFonts w:ascii="Times New Roman"/>
          <w:b w:val="false"/>
          <w:i w:val="false"/>
          <w:color w:val="000000"/>
          <w:sz w:val="28"/>
        </w:rPr>
        <w:t>
      В случае, если в установленные сроки не будут выданы лицензия либо мотивированный отказ в выдаче лицензии, то с даты истечения сроков их выдачи, лицензия считается выданной.</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платно.</w:t>
      </w:r>
      <w:r>
        <w:br/>
      </w:r>
      <w:r>
        <w:rPr>
          <w:rFonts w:ascii="Times New Roman"/>
          <w:b w:val="false"/>
          <w:i w:val="false"/>
          <w:color w:val="000000"/>
          <w:sz w:val="28"/>
        </w:rPr>
        <w:t>
      За оказание государственной услуги (выдачу лицензии, переоформление, выдачу дубликата лицензии) получатель государственной услуги оплачивает в бюджет лицензионный сбор за право занятия отдельными видами деятельности в размере 10 месячных расчетных показателей наличным или безналичным способом.</w:t>
      </w:r>
      <w:r>
        <w:br/>
      </w:r>
      <w:r>
        <w:rPr>
          <w:rFonts w:ascii="Times New Roman"/>
          <w:b w:val="false"/>
          <w:i w:val="false"/>
          <w:color w:val="000000"/>
          <w:sz w:val="28"/>
        </w:rPr>
        <w:t>
      В случае подачи электронного запроса на получение лицензии через портал, оплата может осуществляться через платежный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выдача лицензии, переоформление, выдача дубликатов лицензии на осуществление деятельности по производству (формуляции) пестицидов (ядохимикатов), (далее – лицензия) на бумажном носителе или в форме электронного документа (на портале www.elicense.kz), подписанного электронной цифровой подписи уполномоченного лица местного исполнительного органа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2) на портале www.elicense.kz – выдача лицензии, переоформление, выдача дубликатов лицензии в форме электронного документа, подписанного электронной цифровой подписи уполномоченного лица местного исполнительного органа либо мотивированный ответ об отказе в оказании государственной услуги в форме электронного документа.</w:t>
      </w:r>
      <w:r>
        <w:br/>
      </w:r>
      <w:r>
        <w:rPr>
          <w:rFonts w:ascii="Times New Roman"/>
          <w:b w:val="false"/>
          <w:i w:val="false"/>
          <w:color w:val="000000"/>
          <w:sz w:val="28"/>
        </w:rPr>
        <w:t>
</w:t>
      </w:r>
    </w:p>
    <w:bookmarkStart w:name="z469" w:id="16"/>
    <w:p>
      <w:pPr>
        <w:spacing w:after="0"/>
        <w:ind w:left="0"/>
        <w:jc w:val="left"/>
      </w:pPr>
      <w:r>
        <w:rPr>
          <w:rFonts w:ascii="Times New Roman"/>
          <w:b/>
          <w:i w:val="false"/>
          <w:color w:val="000000"/>
        </w:rPr>
        <w:t xml:space="preserve"> 2. Требования к порядку оказания государственной услуги</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8. Полная информация о порядке оказания государственной услуги и необходимых документах, располагается на интернет-ресурсах Министерства сельского хозяйства Республики Казахстан – www.minagri.gov.kz, акимата Жамбылской области http://www.zhambyl.kz, также через веб</w:t>
      </w:r>
      <w:r>
        <w:rPr>
          <w:rFonts w:ascii="Times New Roman"/>
          <w:b/>
          <w:i w:val="false"/>
          <w:color w:val="000000"/>
          <w:sz w:val="28"/>
        </w:rPr>
        <w:t>-</w:t>
      </w:r>
      <w:r>
        <w:rPr>
          <w:rFonts w:ascii="Times New Roman"/>
          <w:b w:val="false"/>
          <w:i w:val="false"/>
          <w:color w:val="000000"/>
          <w:sz w:val="28"/>
        </w:rPr>
        <w:t>портал "электронного правительства": www.e.gov.kz или через веб</w:t>
      </w:r>
      <w:r>
        <w:rPr>
          <w:rFonts w:ascii="Times New Roman"/>
          <w:b/>
          <w:i w:val="false"/>
          <w:color w:val="000000"/>
          <w:sz w:val="28"/>
        </w:rPr>
        <w:t>-</w:t>
      </w:r>
      <w:r>
        <w:rPr>
          <w:rFonts w:ascii="Times New Roman"/>
          <w:b w:val="false"/>
          <w:i w:val="false"/>
          <w:color w:val="000000"/>
          <w:sz w:val="28"/>
        </w:rPr>
        <w:t>портал "Е</w:t>
      </w:r>
      <w:r>
        <w:rPr>
          <w:rFonts w:ascii="Times New Roman"/>
          <w:b/>
          <w:i w:val="false"/>
          <w:color w:val="000000"/>
          <w:sz w:val="28"/>
        </w:rPr>
        <w:t>-</w:t>
      </w:r>
      <w:r>
        <w:rPr>
          <w:rFonts w:ascii="Times New Roman"/>
          <w:b w:val="false"/>
          <w:i w:val="false"/>
          <w:color w:val="000000"/>
          <w:sz w:val="28"/>
        </w:rPr>
        <w:t>лицензирование": www.elicense.kz (далее – портал), при условии наличия у физических и юридических лиц (далее – получатель государственной услуги) электронной цифровой подписи, номера которых указаны в приложении 1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при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 рабочие дни с 9.00 до 19.00 часов с перерывом на обед с 13.00 до 15.00 часов, выходные дни: суббота, воскресенье и праздничные дни.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2) на портале – круглосуточно.</w:t>
      </w:r>
      <w:r>
        <w:br/>
      </w:r>
      <w:r>
        <w:rPr>
          <w:rFonts w:ascii="Times New Roman"/>
          <w:b w:val="false"/>
          <w:i w:val="false"/>
          <w:color w:val="000000"/>
          <w:sz w:val="28"/>
        </w:rPr>
        <w:t>
      </w:t>
      </w:r>
      <w:r>
        <w:rPr>
          <w:rFonts w:ascii="Times New Roman"/>
          <w:b w:val="false"/>
          <w:i w:val="false"/>
          <w:color w:val="000000"/>
          <w:sz w:val="28"/>
        </w:rPr>
        <w:t>10. В предоставлении государственной услуги отказывается в случаях, предусмотренных в пункте 16 Регламента.</w:t>
      </w:r>
      <w:r>
        <w:br/>
      </w:r>
      <w:r>
        <w:rPr>
          <w:rFonts w:ascii="Times New Roman"/>
          <w:b w:val="false"/>
          <w:i w:val="false"/>
          <w:color w:val="000000"/>
          <w:sz w:val="28"/>
        </w:rPr>
        <w:t>
</w:t>
      </w:r>
    </w:p>
    <w:bookmarkStart w:name="z475" w:id="17"/>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11. Для получения государственной услуги получатели государственной услуги представляют:</w:t>
      </w:r>
      <w:r>
        <w:br/>
      </w:r>
      <w:r>
        <w:rPr>
          <w:rFonts w:ascii="Times New Roman"/>
          <w:b w:val="false"/>
          <w:i w:val="false"/>
          <w:color w:val="000000"/>
          <w:sz w:val="28"/>
        </w:rPr>
        <w:t>
      через местные исполнительные органы:</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копии устава и свидетельства о государственной регистрации получателя государственной услуги в качестве юридического лица (нотариально засвидетельствованные в случае непредставления оригиналов для сверки) – для юридического лица;</w:t>
      </w:r>
      <w:r>
        <w:br/>
      </w:r>
      <w:r>
        <w:rPr>
          <w:rFonts w:ascii="Times New Roman"/>
          <w:b w:val="false"/>
          <w:i w:val="false"/>
          <w:color w:val="000000"/>
          <w:sz w:val="28"/>
        </w:rPr>
        <w:t>
      </w:t>
      </w:r>
      <w:r>
        <w:rPr>
          <w:rFonts w:ascii="Times New Roman"/>
          <w:b w:val="false"/>
          <w:i w:val="false"/>
          <w:color w:val="000000"/>
          <w:sz w:val="28"/>
        </w:rPr>
        <w:t>3) копию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4) копию свидетельства о государственной регистрации получателя государственной услуги в качестве индивидуального предпринимателя (нотариально засвидетельствованную в случае непредставления оригинала для сверки)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5) копию свидетельства о постановке получателя государственной услуги на учет в налоговом органе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6)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 xml:space="preserve">7)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3) копию лицензии;</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заявление об утере или порче лицензии;</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через портал:</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устав (для юридического лица) – сканированная копия прикрепляется к электронному запросу;</w:t>
      </w:r>
      <w:r>
        <w:br/>
      </w:r>
      <w:r>
        <w:rPr>
          <w:rFonts w:ascii="Times New Roman"/>
          <w:b w:val="false"/>
          <w:i w:val="false"/>
          <w:color w:val="000000"/>
          <w:sz w:val="28"/>
        </w:rPr>
        <w:t>
      </w:t>
      </w:r>
      <w:r>
        <w:rPr>
          <w:rFonts w:ascii="Times New Roman"/>
          <w:b w:val="false"/>
          <w:i w:val="false"/>
          <w:color w:val="000000"/>
          <w:sz w:val="28"/>
        </w:rPr>
        <w:t xml:space="preserve">3)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 сканированные копии прикрепляются к электронному запросу;</w:t>
      </w:r>
      <w:r>
        <w:br/>
      </w:r>
      <w:r>
        <w:rPr>
          <w:rFonts w:ascii="Times New Roman"/>
          <w:b w:val="false"/>
          <w:i w:val="false"/>
          <w:color w:val="000000"/>
          <w:sz w:val="28"/>
        </w:rPr>
        <w:t>
      </w:t>
      </w:r>
      <w:r>
        <w:rPr>
          <w:rFonts w:ascii="Times New Roman"/>
          <w:b w:val="false"/>
          <w:i w:val="false"/>
          <w:color w:val="000000"/>
          <w:sz w:val="28"/>
        </w:rPr>
        <w:t>4) сведения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5) сведения свидетельства о государственной регистрации получателя государственной услуги в качестве юридического лица– для юридического лица;</w:t>
      </w:r>
      <w:r>
        <w:br/>
      </w:r>
      <w:r>
        <w:rPr>
          <w:rFonts w:ascii="Times New Roman"/>
          <w:b w:val="false"/>
          <w:i w:val="false"/>
          <w:color w:val="000000"/>
          <w:sz w:val="28"/>
        </w:rPr>
        <w:t>
      </w:t>
      </w:r>
      <w:r>
        <w:rPr>
          <w:rFonts w:ascii="Times New Roman"/>
          <w:b w:val="false"/>
          <w:i w:val="false"/>
          <w:color w:val="000000"/>
          <w:sz w:val="28"/>
        </w:rPr>
        <w:t>6) сведения свидетельства о государственной регистрации получателя государственной услуги в качестве индивидуального предпринимателя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7)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8)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подписи;</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w:t>
      </w:r>
      <w:r>
        <w:rPr>
          <w:rFonts w:ascii="Times New Roman"/>
          <w:b w:val="false"/>
          <w:i w:val="false"/>
          <w:color w:val="000000"/>
          <w:sz w:val="28"/>
        </w:rPr>
        <w:t>4) данные лицензии (при наличии на портале www.elicense.kz) либо лицензия в виде сканированной копии прикрепляется к электронному запросу (при наличии лицензии на бумажном носителе).</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w:t>
      </w:r>
      <w:r>
        <w:rPr>
          <w:rFonts w:ascii="Times New Roman"/>
          <w:b w:val="false"/>
          <w:i w:val="false"/>
          <w:color w:val="000000"/>
          <w:sz w:val="28"/>
        </w:rPr>
        <w:t xml:space="preserve">12. Бланк заявления на оказание государственной услуги можно получить в канцеляриях местных исполнительных органов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либо на интернет-ресурсах Министерства сельского хозяйства Республики Казахстан – www.minagri.gov.kz или местных исполнительных органов,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получения государственной услуги через портал необходимо заполнить форму электронного запроса.</w:t>
      </w:r>
      <w:r>
        <w:br/>
      </w:r>
      <w:r>
        <w:rPr>
          <w:rFonts w:ascii="Times New Roman"/>
          <w:b w:val="false"/>
          <w:i w:val="false"/>
          <w:color w:val="000000"/>
          <w:sz w:val="28"/>
        </w:rPr>
        <w:t>
      </w:t>
      </w:r>
      <w:r>
        <w:rPr>
          <w:rFonts w:ascii="Times New Roman"/>
          <w:b w:val="false"/>
          <w:i w:val="false"/>
          <w:color w:val="000000"/>
          <w:sz w:val="28"/>
        </w:rPr>
        <w:t xml:space="preserve">13. При оказании услуги через местные исполнительные органы, документы сдаются в канцелярии местных исполнительных органов, расположенных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На портале прием электронного запроса осуществляется в "личном кабинете"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14. При оказании услуги через местные исполнительные органы получателю государственной услуги выдается расписка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1) номера и даты приема документов;</w:t>
      </w:r>
      <w:r>
        <w:br/>
      </w:r>
      <w:r>
        <w:rPr>
          <w:rFonts w:ascii="Times New Roman"/>
          <w:b w:val="false"/>
          <w:i w:val="false"/>
          <w:color w:val="000000"/>
          <w:sz w:val="28"/>
        </w:rPr>
        <w:t>
      </w:t>
      </w:r>
      <w:r>
        <w:rPr>
          <w:rFonts w:ascii="Times New Roman"/>
          <w:b w:val="false"/>
          <w:i w:val="false"/>
          <w:color w:val="000000"/>
          <w:sz w:val="28"/>
        </w:rPr>
        <w:t>2) вида запрашиваемой государственной услуги;</w:t>
      </w:r>
      <w:r>
        <w:br/>
      </w:r>
      <w:r>
        <w:rPr>
          <w:rFonts w:ascii="Times New Roman"/>
          <w:b w:val="false"/>
          <w:i w:val="false"/>
          <w:color w:val="000000"/>
          <w:sz w:val="28"/>
        </w:rPr>
        <w:t>
      </w:t>
      </w:r>
      <w:r>
        <w:rPr>
          <w:rFonts w:ascii="Times New Roman"/>
          <w:b w:val="false"/>
          <w:i w:val="false"/>
          <w:color w:val="000000"/>
          <w:sz w:val="28"/>
        </w:rPr>
        <w:t>3) количества и названий приложенных документов;</w:t>
      </w:r>
      <w:r>
        <w:br/>
      </w:r>
      <w:r>
        <w:rPr>
          <w:rFonts w:ascii="Times New Roman"/>
          <w:b w:val="false"/>
          <w:i w:val="false"/>
          <w:color w:val="000000"/>
          <w:sz w:val="28"/>
        </w:rPr>
        <w:t>
      </w:t>
      </w:r>
      <w:r>
        <w:rPr>
          <w:rFonts w:ascii="Times New Roman"/>
          <w:b w:val="false"/>
          <w:i w:val="false"/>
          <w:color w:val="000000"/>
          <w:sz w:val="28"/>
        </w:rPr>
        <w:t>4) даты (времени) получения государственной услуги и места выдачи документов;</w:t>
      </w:r>
      <w:r>
        <w:br/>
      </w:r>
      <w:r>
        <w:rPr>
          <w:rFonts w:ascii="Times New Roman"/>
          <w:b w:val="false"/>
          <w:i w:val="false"/>
          <w:color w:val="000000"/>
          <w:sz w:val="28"/>
        </w:rPr>
        <w:t>
      </w:t>
      </w:r>
      <w:r>
        <w:rPr>
          <w:rFonts w:ascii="Times New Roman"/>
          <w:b w:val="false"/>
          <w:i w:val="false"/>
          <w:color w:val="000000"/>
          <w:sz w:val="28"/>
        </w:rPr>
        <w:t>5) фамилии, имени, отчества ответственного лица экспертной организации, принявшего документы;</w:t>
      </w:r>
      <w:r>
        <w:br/>
      </w:r>
      <w:r>
        <w:rPr>
          <w:rFonts w:ascii="Times New Roman"/>
          <w:b w:val="false"/>
          <w:i w:val="false"/>
          <w:color w:val="000000"/>
          <w:sz w:val="28"/>
        </w:rPr>
        <w:t>
      </w:t>
      </w:r>
      <w:r>
        <w:rPr>
          <w:rFonts w:ascii="Times New Roman"/>
          <w:b w:val="false"/>
          <w:i w:val="false"/>
          <w:color w:val="000000"/>
          <w:sz w:val="28"/>
        </w:rPr>
        <w:t>6) фамилии, имени, отчества (для физических лиц) или наименования (для юридических лиц), контактных данных получателя государственной услуги.</w:t>
      </w:r>
      <w:r>
        <w:br/>
      </w:r>
      <w:r>
        <w:rPr>
          <w:rFonts w:ascii="Times New Roman"/>
          <w:b w:val="false"/>
          <w:i w:val="false"/>
          <w:color w:val="000000"/>
          <w:sz w:val="28"/>
        </w:rPr>
        <w:t>
      При обращении через портал получателю государственной услуги в "личный кабинет" на портал направляется уведомление – отчет о принятии запроса для оказания государственной услуги с указанием даты и времени получения получателем государственной услуги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rPr>
        <w:t>15. При оказании услуги через местные исполнительные органы результат оказания государственной услуги направляется получателю государственной услуги электронной почтой либо по требованию получателя государственной услуги предоставляется ему в распечатанном виде при личном посещении.</w:t>
      </w:r>
      <w:r>
        <w:br/>
      </w:r>
      <w:r>
        <w:rPr>
          <w:rFonts w:ascii="Times New Roman"/>
          <w:b w:val="false"/>
          <w:i w:val="false"/>
          <w:color w:val="000000"/>
          <w:sz w:val="28"/>
        </w:rPr>
        <w:t>
      При обращении через портал результат оказания государственной услуги получателю государственной услуги направляется в "личный кабинет" на портале.</w:t>
      </w:r>
      <w:r>
        <w:br/>
      </w:r>
      <w:r>
        <w:rPr>
          <w:rFonts w:ascii="Times New Roman"/>
          <w:b w:val="false"/>
          <w:i w:val="false"/>
          <w:color w:val="000000"/>
          <w:sz w:val="28"/>
        </w:rPr>
        <w:t>
      </w:t>
      </w:r>
      <w:r>
        <w:rPr>
          <w:rFonts w:ascii="Times New Roman"/>
          <w:b w:val="false"/>
          <w:i w:val="false"/>
          <w:color w:val="000000"/>
          <w:sz w:val="28"/>
        </w:rPr>
        <w:t>16. Основанием для отказа в оказании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занятие видом деятельности, запрещенной законами Республики Казахстан для данной категории субъектов;</w:t>
      </w:r>
      <w:r>
        <w:br/>
      </w:r>
      <w:r>
        <w:rPr>
          <w:rFonts w:ascii="Times New Roman"/>
          <w:b w:val="false"/>
          <w:i w:val="false"/>
          <w:color w:val="000000"/>
          <w:sz w:val="28"/>
        </w:rPr>
        <w:t>
      </w:t>
      </w:r>
      <w:r>
        <w:rPr>
          <w:rFonts w:ascii="Times New Roman"/>
          <w:b w:val="false"/>
          <w:i w:val="false"/>
          <w:color w:val="000000"/>
          <w:sz w:val="28"/>
        </w:rPr>
        <w:t>2) невнесение лицензионного сбора за право занятия отдельными видами деятельности, в случае подачи заявления на выдачу лицензии на вид деятельности;</w:t>
      </w:r>
      <w:r>
        <w:br/>
      </w:r>
      <w:r>
        <w:rPr>
          <w:rFonts w:ascii="Times New Roman"/>
          <w:b w:val="false"/>
          <w:i w:val="false"/>
          <w:color w:val="000000"/>
          <w:sz w:val="28"/>
        </w:rPr>
        <w:t>
      </w:t>
      </w:r>
      <w:r>
        <w:rPr>
          <w:rFonts w:ascii="Times New Roman"/>
          <w:b w:val="false"/>
          <w:i w:val="false"/>
          <w:color w:val="000000"/>
          <w:sz w:val="28"/>
        </w:rPr>
        <w:t>3) несоответствие получателя государственной услуги квалификационным требованиям;</w:t>
      </w:r>
      <w:r>
        <w:br/>
      </w:r>
      <w:r>
        <w:rPr>
          <w:rFonts w:ascii="Times New Roman"/>
          <w:b w:val="false"/>
          <w:i w:val="false"/>
          <w:color w:val="000000"/>
          <w:sz w:val="28"/>
        </w:rPr>
        <w:t>
      </w:t>
      </w:r>
      <w:r>
        <w:rPr>
          <w:rFonts w:ascii="Times New Roman"/>
          <w:b w:val="false"/>
          <w:i w:val="false"/>
          <w:color w:val="000000"/>
          <w:sz w:val="28"/>
        </w:rPr>
        <w:t>4) несогласование выдачи лицензии получателю государственной услуги согласующим государственным органом;</w:t>
      </w:r>
      <w:r>
        <w:br/>
      </w:r>
      <w:r>
        <w:rPr>
          <w:rFonts w:ascii="Times New Roman"/>
          <w:b w:val="false"/>
          <w:i w:val="false"/>
          <w:color w:val="000000"/>
          <w:sz w:val="28"/>
        </w:rPr>
        <w:t>
      </w:t>
      </w:r>
      <w:r>
        <w:rPr>
          <w:rFonts w:ascii="Times New Roman"/>
          <w:b w:val="false"/>
          <w:i w:val="false"/>
          <w:color w:val="000000"/>
          <w:sz w:val="28"/>
        </w:rPr>
        <w:t>5) наличие вступившего в законную силу приговора суда в отношении получателя государственной услуги, запрещающего ему заниматься отдельным видом деятельности;</w:t>
      </w:r>
      <w:r>
        <w:br/>
      </w:r>
      <w:r>
        <w:rPr>
          <w:rFonts w:ascii="Times New Roman"/>
          <w:b w:val="false"/>
          <w:i w:val="false"/>
          <w:color w:val="000000"/>
          <w:sz w:val="28"/>
        </w:rPr>
        <w:t>
      </w:t>
      </w:r>
      <w:r>
        <w:rPr>
          <w:rFonts w:ascii="Times New Roman"/>
          <w:b w:val="false"/>
          <w:i w:val="false"/>
          <w:color w:val="000000"/>
          <w:sz w:val="28"/>
        </w:rPr>
        <w:t>6) запрещение судом, на основании представления судебного исполнителя, получателю государственной услуги получать лицензии;</w:t>
      </w:r>
      <w:r>
        <w:br/>
      </w:r>
      <w:r>
        <w:rPr>
          <w:rFonts w:ascii="Times New Roman"/>
          <w:b w:val="false"/>
          <w:i w:val="false"/>
          <w:color w:val="000000"/>
          <w:sz w:val="28"/>
        </w:rPr>
        <w:t>
      </w:t>
      </w:r>
      <w:r>
        <w:rPr>
          <w:rFonts w:ascii="Times New Roman"/>
          <w:b w:val="false"/>
          <w:i w:val="false"/>
          <w:color w:val="000000"/>
          <w:sz w:val="28"/>
        </w:rPr>
        <w:t xml:space="preserve">7) основания, предусмотренные </w:t>
      </w:r>
      <w:r>
        <w:rPr>
          <w:rFonts w:ascii="Times New Roman"/>
          <w:b w:val="false"/>
          <w:i w:val="false"/>
          <w:color w:val="000000"/>
          <w:sz w:val="28"/>
        </w:rPr>
        <w:t>статьей 40</w:t>
      </w:r>
      <w:r>
        <w:rPr>
          <w:rFonts w:ascii="Times New Roman"/>
          <w:b w:val="false"/>
          <w:i w:val="false"/>
          <w:color w:val="000000"/>
          <w:sz w:val="28"/>
        </w:rPr>
        <w:t xml:space="preserve"> Закона Республики Казахстан от 11 января 2007 года "Об информатизации". Мотивированный ответ об отказе в оказании государственной услуги получатель государственной услуги получает в местном исполнительном органе либо в "личном кабинете" на портале в виде электронного документа.</w:t>
      </w:r>
      <w:r>
        <w:br/>
      </w:r>
      <w:r>
        <w:rPr>
          <w:rFonts w:ascii="Times New Roman"/>
          <w:b w:val="false"/>
          <w:i w:val="false"/>
          <w:color w:val="000000"/>
          <w:sz w:val="28"/>
        </w:rPr>
        <w:t>
</w:t>
      </w:r>
    </w:p>
    <w:bookmarkStart w:name="z522" w:id="18"/>
    <w:p>
      <w:pPr>
        <w:spacing w:after="0"/>
        <w:ind w:left="0"/>
        <w:jc w:val="left"/>
      </w:pPr>
      <w:r>
        <w:rPr>
          <w:rFonts w:ascii="Times New Roman"/>
          <w:b/>
          <w:i w:val="false"/>
          <w:color w:val="000000"/>
        </w:rPr>
        <w:t xml:space="preserve"> 4. Порядок деятельности услугодателя по оказанию электронной государственной услуги</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17. Пошаговые действия и решения услугодателя через веб–портал "электронного правительства" (</w:t>
      </w:r>
      <w:r>
        <w:rPr>
          <w:rFonts w:ascii="Times New Roman"/>
          <w:b w:val="false"/>
          <w:i w:val="false"/>
          <w:color w:val="000000"/>
          <w:sz w:val="28"/>
        </w:rPr>
        <w:t>диаграмма № 1</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потребитель осуществляет регистрацию на веб–портале "электронного правительства" с помощью индивидуального идентификационного номера и пароля (осуществляется для незарегистрированных потребителей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2) процесс 1 – ввод потребителем индивидуального идентификационного номера и пароля (процесс авторизации) на веб–портале "электронного правительства" для получения услуги;</w:t>
      </w:r>
      <w:r>
        <w:br/>
      </w:r>
      <w:r>
        <w:rPr>
          <w:rFonts w:ascii="Times New Roman"/>
          <w:b w:val="false"/>
          <w:i w:val="false"/>
          <w:color w:val="000000"/>
          <w:sz w:val="28"/>
        </w:rPr>
        <w:t>
      </w:t>
      </w:r>
      <w:r>
        <w:rPr>
          <w:rFonts w:ascii="Times New Roman"/>
          <w:b w:val="false"/>
          <w:i w:val="false"/>
          <w:color w:val="000000"/>
          <w:sz w:val="28"/>
        </w:rPr>
        <w:t>3) условие 1 – проверка на веб–портале "электронного правительства" подлинности данных о зарегистрированном потребителе через индивидуальный идентификационный номер и пароль;</w:t>
      </w:r>
      <w:r>
        <w:br/>
      </w:r>
      <w:r>
        <w:rPr>
          <w:rFonts w:ascii="Times New Roman"/>
          <w:b w:val="false"/>
          <w:i w:val="false"/>
          <w:color w:val="000000"/>
          <w:sz w:val="28"/>
        </w:rPr>
        <w:t>
      </w:t>
      </w:r>
      <w:r>
        <w:rPr>
          <w:rFonts w:ascii="Times New Roman"/>
          <w:b w:val="false"/>
          <w:i w:val="false"/>
          <w:color w:val="000000"/>
          <w:sz w:val="28"/>
        </w:rPr>
        <w:t>4) процесс 2 – формирование веб–порталом "электронного правительства" сообщения об отказе в авторизации в связи с имеющимися нарушениями в данных потребителя;</w:t>
      </w:r>
      <w:r>
        <w:br/>
      </w:r>
      <w:r>
        <w:rPr>
          <w:rFonts w:ascii="Times New Roman"/>
          <w:b w:val="false"/>
          <w:i w:val="false"/>
          <w:color w:val="000000"/>
          <w:sz w:val="28"/>
        </w:rPr>
        <w:t>
      </w:t>
      </w:r>
      <w:r>
        <w:rPr>
          <w:rFonts w:ascii="Times New Roman"/>
          <w:b w:val="false"/>
          <w:i w:val="false"/>
          <w:color w:val="000000"/>
          <w:sz w:val="28"/>
        </w:rPr>
        <w:t>5) процесс 3 – выбор потребителем услуги, указанной в настоящем Регламенте, вывод на экран формы запроса для оказания услуги и заполнение потребителем формы (ввод данных) с учетом ее структуры и форматных требований, прикрепление к форме запроса копий необходимых документов в электронном виде, указанных в пункте 11 Стандарта, а также выбор потребителем регистрационного свидетельства электронной цифровой подписи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6) условие 2 – проверка на веб–портале "электронного правительства" срока действия регистрационного свидетельства электронной цифровой подписи и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указанным в запросе, и индивидуальным идентификационным номером указанным в регистрационном свидетельстве электронной цифровой подписи);</w:t>
      </w:r>
      <w:r>
        <w:br/>
      </w:r>
      <w:r>
        <w:rPr>
          <w:rFonts w:ascii="Times New Roman"/>
          <w:b w:val="false"/>
          <w:i w:val="false"/>
          <w:color w:val="000000"/>
          <w:sz w:val="28"/>
        </w:rPr>
        <w:t>
      </w:t>
      </w:r>
      <w:r>
        <w:rPr>
          <w:rFonts w:ascii="Times New Roman"/>
          <w:b w:val="false"/>
          <w:i w:val="false"/>
          <w:color w:val="000000"/>
          <w:sz w:val="28"/>
        </w:rPr>
        <w:t>7) процесс 4 – формирование сообщения об отказе в запрашиваемой услуге в связи с неподтверждением подлинности электронной цифровой подписи потребителя;</w:t>
      </w:r>
      <w:r>
        <w:br/>
      </w:r>
      <w:r>
        <w:rPr>
          <w:rFonts w:ascii="Times New Roman"/>
          <w:b w:val="false"/>
          <w:i w:val="false"/>
          <w:color w:val="000000"/>
          <w:sz w:val="28"/>
        </w:rPr>
        <w:t>
      </w:t>
      </w:r>
      <w:r>
        <w:rPr>
          <w:rFonts w:ascii="Times New Roman"/>
          <w:b w:val="false"/>
          <w:i w:val="false"/>
          <w:color w:val="000000"/>
          <w:sz w:val="28"/>
        </w:rPr>
        <w:t>8) процесс 5 – удостоверение запроса для оказания услуги посредством электронной цифровой подписи потребителя и направление электронного документа (запроса) через шлюз "электронного правительства" в автоматизированное рабочее место региональный шлюз "электронного правительства" для обработки услугодателем;</w:t>
      </w:r>
      <w:r>
        <w:br/>
      </w:r>
      <w:r>
        <w:rPr>
          <w:rFonts w:ascii="Times New Roman"/>
          <w:b w:val="false"/>
          <w:i w:val="false"/>
          <w:color w:val="000000"/>
          <w:sz w:val="28"/>
        </w:rPr>
        <w:t>
      </w:t>
      </w:r>
      <w:r>
        <w:rPr>
          <w:rFonts w:ascii="Times New Roman"/>
          <w:b w:val="false"/>
          <w:i w:val="false"/>
          <w:color w:val="000000"/>
          <w:sz w:val="28"/>
        </w:rPr>
        <w:t>9) процесс 6 – регистрация электронного документа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10) условие 3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11)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12)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18. Пошаговые действия и решения услугодателя (</w:t>
      </w:r>
      <w:r>
        <w:rPr>
          <w:rFonts w:ascii="Times New Roman"/>
          <w:b w:val="false"/>
          <w:i w:val="false"/>
          <w:color w:val="000000"/>
          <w:sz w:val="28"/>
        </w:rPr>
        <w:t>диаграмма № 2</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сотрудником услугодателя в автоматизированное рабочее место регионального шлюза "электронного правительства" индивидуального идентификационного номера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потребителя;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6) процесс 5 – заполнение сотрудником услугодателя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условие 2 – проверка (обработка) услугодателем соответствия приложенных документов, указанных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9)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10)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19. Пошаговые действия и решения услугодателя через центры обслуживания населения (</w:t>
      </w:r>
      <w:r>
        <w:rPr>
          <w:rFonts w:ascii="Times New Roman"/>
          <w:b w:val="false"/>
          <w:i w:val="false"/>
          <w:color w:val="000000"/>
          <w:sz w:val="28"/>
        </w:rPr>
        <w:t>диаграмма № 3</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оператора центра обслуживания населения в автоматизированное рабочее место информационной системы центров обслуживания населения логина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оператором центра обслуживания населения услуги, указанной в настоящем Регламенте, вывод на экран формы запроса для оказания услуги и ввод оператором центра обслуживания населения данных потребителя, а также данных по доверенности представителя потребителя (при нотариально удостоверенной доверенности, при ином удостоверении доверенности-данные доверенности не заполняются);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 а также в Единую нотариальную информационную систему – о данных доверенности представителя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6) процесс 5 – заполнение оператором центра обслуживания населения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направление электронного документа (запроса потребителя) удостоверенного (подписанного)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процесс 7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9) условие 2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10) процесс 8 -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11) процесс 9 – получение потребителем через оператора центра обслуживания населения результата услуги (уведомление в форме электронного документа) сформированной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20. Описание действий по заполнению форм запроса для оказания услуги:</w:t>
      </w:r>
      <w:r>
        <w:br/>
      </w:r>
      <w:r>
        <w:rPr>
          <w:rFonts w:ascii="Times New Roman"/>
          <w:b w:val="false"/>
          <w:i w:val="false"/>
          <w:color w:val="000000"/>
          <w:sz w:val="28"/>
        </w:rPr>
        <w:t>
      </w:t>
      </w:r>
      <w:r>
        <w:rPr>
          <w:rFonts w:ascii="Times New Roman"/>
          <w:b w:val="false"/>
          <w:i w:val="false"/>
          <w:color w:val="000000"/>
          <w:sz w:val="28"/>
        </w:rPr>
        <w:t>1) ввод пользователем индивидуального идентификационного номера логина и пароля для входа в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2) выбор услуги, указанной в настоящем Регламенте;</w:t>
      </w:r>
      <w:r>
        <w:br/>
      </w:r>
      <w:r>
        <w:rPr>
          <w:rFonts w:ascii="Times New Roman"/>
          <w:b w:val="false"/>
          <w:i w:val="false"/>
          <w:color w:val="000000"/>
          <w:sz w:val="28"/>
        </w:rPr>
        <w:t>
      </w:t>
      </w:r>
      <w:r>
        <w:rPr>
          <w:rFonts w:ascii="Times New Roman"/>
          <w:b w:val="false"/>
          <w:i w:val="false"/>
          <w:color w:val="000000"/>
          <w:sz w:val="28"/>
        </w:rPr>
        <w:t>3) заказ услуги с помощью кнопки "Заказать услугу online";</w:t>
      </w:r>
      <w:r>
        <w:br/>
      </w:r>
      <w:r>
        <w:rPr>
          <w:rFonts w:ascii="Times New Roman"/>
          <w:b w:val="false"/>
          <w:i w:val="false"/>
          <w:color w:val="000000"/>
          <w:sz w:val="28"/>
        </w:rPr>
        <w:t>
      </w:t>
      </w:r>
      <w:r>
        <w:rPr>
          <w:rFonts w:ascii="Times New Roman"/>
          <w:b w:val="false"/>
          <w:i w:val="false"/>
          <w:color w:val="000000"/>
          <w:sz w:val="28"/>
        </w:rPr>
        <w:t>4) заполнение запроса и прикрепление необходимых документов в электронном виде:</w:t>
      </w:r>
      <w:r>
        <w:br/>
      </w:r>
      <w:r>
        <w:rPr>
          <w:rFonts w:ascii="Times New Roman"/>
          <w:b w:val="false"/>
          <w:i w:val="false"/>
          <w:color w:val="000000"/>
          <w:sz w:val="28"/>
        </w:rPr>
        <w:t>
      индивидуальный идентификационный номер выбирается автоматически, по результатам регистрации пользователя в веб–портале "электронного правительства";</w:t>
      </w:r>
      <w:r>
        <w:br/>
      </w:r>
      <w:r>
        <w:rPr>
          <w:rFonts w:ascii="Times New Roman"/>
          <w:b w:val="false"/>
          <w:i w:val="false"/>
          <w:color w:val="000000"/>
          <w:sz w:val="28"/>
        </w:rPr>
        <w:t>
      пользователь с помощью кнопки "отправить запрос" осуществляет переход на удостоверение (подписание) запроса;</w:t>
      </w:r>
      <w:r>
        <w:br/>
      </w:r>
      <w:r>
        <w:rPr>
          <w:rFonts w:ascii="Times New Roman"/>
          <w:b w:val="false"/>
          <w:i w:val="false"/>
          <w:color w:val="000000"/>
          <w:sz w:val="28"/>
        </w:rPr>
        <w:t>
      </w:t>
      </w:r>
      <w:r>
        <w:rPr>
          <w:rFonts w:ascii="Times New Roman"/>
          <w:b w:val="false"/>
          <w:i w:val="false"/>
          <w:color w:val="000000"/>
          <w:sz w:val="28"/>
        </w:rPr>
        <w:t>5) выбор регистрационного свидетельства электронной цифровой подписи пользователем;</w:t>
      </w:r>
      <w:r>
        <w:br/>
      </w:r>
      <w:r>
        <w:rPr>
          <w:rFonts w:ascii="Times New Roman"/>
          <w:b w:val="false"/>
          <w:i w:val="false"/>
          <w:color w:val="000000"/>
          <w:sz w:val="28"/>
        </w:rPr>
        <w:t>
      </w:t>
      </w:r>
      <w:r>
        <w:rPr>
          <w:rFonts w:ascii="Times New Roman"/>
          <w:b w:val="false"/>
          <w:i w:val="false"/>
          <w:color w:val="000000"/>
          <w:sz w:val="28"/>
        </w:rPr>
        <w:t>6) удостоверение (подписание) запроса – пользователь с помощью кнопки "подписать" осуществляет удостоверение (подписание) запроса электронной цифровой подписью, после чего запрос передается на обработку в автоматизированное рабочее место услугодателя;</w:t>
      </w:r>
      <w:r>
        <w:br/>
      </w:r>
      <w:r>
        <w:rPr>
          <w:rFonts w:ascii="Times New Roman"/>
          <w:b w:val="false"/>
          <w:i w:val="false"/>
          <w:color w:val="000000"/>
          <w:sz w:val="28"/>
        </w:rPr>
        <w:t>
      </w:t>
      </w:r>
      <w:r>
        <w:rPr>
          <w:rFonts w:ascii="Times New Roman"/>
          <w:b w:val="false"/>
          <w:i w:val="false"/>
          <w:color w:val="000000"/>
          <w:sz w:val="28"/>
        </w:rPr>
        <w:t>7) обработка запроса в автоматизированном рабочем месте услугодателя;</w:t>
      </w:r>
      <w:r>
        <w:br/>
      </w:r>
      <w:r>
        <w:rPr>
          <w:rFonts w:ascii="Times New Roman"/>
          <w:b w:val="false"/>
          <w:i w:val="false"/>
          <w:color w:val="000000"/>
          <w:sz w:val="28"/>
        </w:rPr>
        <w:t>
      </w:t>
      </w:r>
      <w:r>
        <w:rPr>
          <w:rFonts w:ascii="Times New Roman"/>
          <w:b w:val="false"/>
          <w:i w:val="false"/>
          <w:color w:val="000000"/>
          <w:sz w:val="28"/>
        </w:rPr>
        <w:t>8) у пользователя на экране дисплея выводится следующая информация:</w:t>
      </w:r>
      <w:r>
        <w:br/>
      </w:r>
      <w:r>
        <w:rPr>
          <w:rFonts w:ascii="Times New Roman"/>
          <w:b w:val="false"/>
          <w:i w:val="false"/>
          <w:color w:val="000000"/>
          <w:sz w:val="28"/>
        </w:rPr>
        <w:t>
      индивидуальный идентификационный номер; номер запроса; тип услуги; статус запроса; срок оказания услуги;</w:t>
      </w:r>
      <w:r>
        <w:br/>
      </w:r>
      <w:r>
        <w:rPr>
          <w:rFonts w:ascii="Times New Roman"/>
          <w:b w:val="false"/>
          <w:i w:val="false"/>
          <w:color w:val="000000"/>
          <w:sz w:val="28"/>
        </w:rPr>
        <w:t>
      с помощью кнопки "обновить статус" пользователю предоставляется возможность просмотреть результаты обработки запроса;</w:t>
      </w:r>
      <w:r>
        <w:br/>
      </w:r>
      <w:r>
        <w:rPr>
          <w:rFonts w:ascii="Times New Roman"/>
          <w:b w:val="false"/>
          <w:i w:val="false"/>
          <w:color w:val="000000"/>
          <w:sz w:val="28"/>
        </w:rPr>
        <w:t>
      при получении ответа на веб–портале "электронного правительства" появляется кнопка "просмотр результата".</w:t>
      </w:r>
      <w:r>
        <w:br/>
      </w:r>
      <w:r>
        <w:rPr>
          <w:rFonts w:ascii="Times New Roman"/>
          <w:b w:val="false"/>
          <w:i w:val="false"/>
          <w:color w:val="000000"/>
          <w:sz w:val="28"/>
        </w:rPr>
        <w:t>
      </w:t>
      </w:r>
      <w:r>
        <w:rPr>
          <w:rFonts w:ascii="Times New Roman"/>
          <w:b w:val="false"/>
          <w:i w:val="false"/>
          <w:color w:val="000000"/>
          <w:sz w:val="28"/>
        </w:rPr>
        <w:t>21. После обработки запроса потребителю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после нажатия кнопки "просмотреть выходной документ" в истории получения услуг – результат запроса выводится на экран дисплея;</w:t>
      </w:r>
      <w:r>
        <w:br/>
      </w:r>
      <w:r>
        <w:rPr>
          <w:rFonts w:ascii="Times New Roman"/>
          <w:b w:val="false"/>
          <w:i w:val="false"/>
          <w:color w:val="000000"/>
          <w:sz w:val="28"/>
        </w:rPr>
        <w:t>
      после нажатия кнопки "сохранить" – результат запроса сохраняется на заданном потребителем магнитном носителе в формате Adobe Acrobat.</w:t>
      </w:r>
      <w:r>
        <w:br/>
      </w:r>
      <w:r>
        <w:rPr>
          <w:rFonts w:ascii="Times New Roman"/>
          <w:b w:val="false"/>
          <w:i w:val="false"/>
          <w:color w:val="000000"/>
          <w:sz w:val="28"/>
        </w:rPr>
        <w:t>
      </w:t>
      </w:r>
      <w:r>
        <w:rPr>
          <w:rFonts w:ascii="Times New Roman"/>
          <w:b w:val="false"/>
          <w:i w:val="false"/>
          <w:color w:val="000000"/>
          <w:sz w:val="28"/>
        </w:rPr>
        <w:t xml:space="preserve">22. Необходимую информацию и консультацию по оказанию услуги можно получить по телефону саll–центра: (1414). </w:t>
      </w:r>
      <w:r>
        <w:br/>
      </w:r>
      <w:r>
        <w:rPr>
          <w:rFonts w:ascii="Times New Roman"/>
          <w:b w:val="false"/>
          <w:i w:val="false"/>
          <w:color w:val="000000"/>
          <w:sz w:val="28"/>
        </w:rPr>
        <w:t>
</w:t>
      </w:r>
    </w:p>
    <w:bookmarkStart w:name="z570" w:id="19"/>
    <w:p>
      <w:pPr>
        <w:spacing w:after="0"/>
        <w:ind w:left="0"/>
        <w:jc w:val="left"/>
      </w:pPr>
      <w:r>
        <w:rPr>
          <w:rFonts w:ascii="Times New Roman"/>
          <w:b/>
          <w:i w:val="false"/>
          <w:color w:val="000000"/>
        </w:rPr>
        <w:t xml:space="preserve"> 5. Описание порядка взаимодействия в процессе оказания электронной государственной услуги</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23. Структурно–функциональные единицы, которые участвуют в процессе оказания услуги:</w:t>
      </w:r>
      <w:r>
        <w:br/>
      </w:r>
      <w:r>
        <w:rPr>
          <w:rFonts w:ascii="Times New Roman"/>
          <w:b w:val="false"/>
          <w:i w:val="false"/>
          <w:color w:val="000000"/>
          <w:sz w:val="28"/>
        </w:rPr>
        <w:t>
      Потребитель;</w:t>
      </w:r>
      <w:r>
        <w:br/>
      </w:r>
      <w:r>
        <w:rPr>
          <w:rFonts w:ascii="Times New Roman"/>
          <w:b w:val="false"/>
          <w:i w:val="false"/>
          <w:color w:val="000000"/>
          <w:sz w:val="28"/>
        </w:rPr>
        <w:t>
      Уполномоченный орган;</w:t>
      </w:r>
      <w:r>
        <w:br/>
      </w:r>
      <w:r>
        <w:rPr>
          <w:rFonts w:ascii="Times New Roman"/>
          <w:b w:val="false"/>
          <w:i w:val="false"/>
          <w:color w:val="000000"/>
          <w:sz w:val="28"/>
        </w:rPr>
        <w:t>
      Операторы центров;</w:t>
      </w:r>
      <w:r>
        <w:br/>
      </w:r>
      <w:r>
        <w:rPr>
          <w:rFonts w:ascii="Times New Roman"/>
          <w:b w:val="false"/>
          <w:i w:val="false"/>
          <w:color w:val="000000"/>
          <w:sz w:val="28"/>
        </w:rPr>
        <w:t>
      Веб–портал "электронного правительства";</w:t>
      </w:r>
      <w:r>
        <w:br/>
      </w:r>
      <w:r>
        <w:rPr>
          <w:rFonts w:ascii="Times New Roman"/>
          <w:b w:val="false"/>
          <w:i w:val="false"/>
          <w:color w:val="000000"/>
          <w:sz w:val="28"/>
        </w:rPr>
        <w:t>
      Шлюз "электронного правительства";</w:t>
      </w:r>
      <w:r>
        <w:br/>
      </w:r>
      <w:r>
        <w:rPr>
          <w:rFonts w:ascii="Times New Roman"/>
          <w:b w:val="false"/>
          <w:i w:val="false"/>
          <w:color w:val="000000"/>
          <w:sz w:val="28"/>
        </w:rPr>
        <w:t>
      Региональный шлюз "электронного правительства";</w:t>
      </w:r>
      <w:r>
        <w:br/>
      </w:r>
      <w:r>
        <w:rPr>
          <w:rFonts w:ascii="Times New Roman"/>
          <w:b w:val="false"/>
          <w:i w:val="false"/>
          <w:color w:val="000000"/>
          <w:sz w:val="28"/>
        </w:rPr>
        <w:t>
      Автоматизированное рабочее место регионального шлюза "электронного правительства";</w:t>
      </w:r>
      <w:r>
        <w:br/>
      </w:r>
      <w:r>
        <w:rPr>
          <w:rFonts w:ascii="Times New Roman"/>
          <w:b w:val="false"/>
          <w:i w:val="false"/>
          <w:color w:val="000000"/>
          <w:sz w:val="28"/>
        </w:rPr>
        <w:t>
      Автоматизированное рабочее место информационной системы центров обслуживания населения;</w:t>
      </w:r>
      <w:r>
        <w:br/>
      </w:r>
      <w:r>
        <w:rPr>
          <w:rFonts w:ascii="Times New Roman"/>
          <w:b w:val="false"/>
          <w:i w:val="false"/>
          <w:color w:val="000000"/>
          <w:sz w:val="28"/>
        </w:rPr>
        <w:t>
      государственная база данных "Физические лица";</w:t>
      </w:r>
      <w:r>
        <w:br/>
      </w:r>
      <w:r>
        <w:rPr>
          <w:rFonts w:ascii="Times New Roman"/>
          <w:b w:val="false"/>
          <w:i w:val="false"/>
          <w:color w:val="000000"/>
          <w:sz w:val="28"/>
        </w:rPr>
        <w:t>
      Единая нотариальная информационная система.</w:t>
      </w:r>
      <w:r>
        <w:br/>
      </w:r>
      <w:r>
        <w:rPr>
          <w:rFonts w:ascii="Times New Roman"/>
          <w:b w:val="false"/>
          <w:i w:val="false"/>
          <w:color w:val="000000"/>
          <w:sz w:val="28"/>
        </w:rPr>
        <w:t>
      </w:t>
      </w:r>
      <w:r>
        <w:rPr>
          <w:rFonts w:ascii="Times New Roman"/>
          <w:b w:val="false"/>
          <w:i w:val="false"/>
          <w:color w:val="000000"/>
          <w:sz w:val="28"/>
        </w:rPr>
        <w:t xml:space="preserve">24.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25. Диаграмма, отражающая взаимосвязь между логической последовательностью действий (в процессе оказания электронной государственной услуги) в соответствии с их описаниями,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26. Результаты оказания услуги потребителям измеряются показателями качества и доступности в соответствии с </w:t>
      </w:r>
      <w:r>
        <w:rPr>
          <w:rFonts w:ascii="Times New Roman"/>
          <w:b w:val="false"/>
          <w:i w:val="false"/>
          <w:color w:val="000000"/>
          <w:sz w:val="28"/>
        </w:rPr>
        <w:t>приложением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27. Требования, предъявляемые к процессу оказания услуги потребителям:</w:t>
      </w:r>
      <w:r>
        <w:br/>
      </w:r>
      <w:r>
        <w:rPr>
          <w:rFonts w:ascii="Times New Roman"/>
          <w:b w:val="false"/>
          <w:i w:val="false"/>
          <w:color w:val="000000"/>
          <w:sz w:val="28"/>
        </w:rPr>
        <w:t>
      </w:t>
      </w:r>
      <w:r>
        <w:rPr>
          <w:rFonts w:ascii="Times New Roman"/>
          <w:b w:val="false"/>
          <w:i w:val="false"/>
          <w:color w:val="000000"/>
          <w:sz w:val="28"/>
        </w:rPr>
        <w:t>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28. Технические условия оказания услуги:</w:t>
      </w:r>
      <w:r>
        <w:br/>
      </w:r>
      <w:r>
        <w:rPr>
          <w:rFonts w:ascii="Times New Roman"/>
          <w:b w:val="false"/>
          <w:i w:val="false"/>
          <w:color w:val="000000"/>
          <w:sz w:val="28"/>
        </w:rPr>
        <w:t>
      </w:t>
      </w:r>
      <w:r>
        <w:rPr>
          <w:rFonts w:ascii="Times New Roman"/>
          <w:b w:val="false"/>
          <w:i w:val="false"/>
          <w:color w:val="000000"/>
          <w:sz w:val="28"/>
        </w:rPr>
        <w:t>1) выход в Интернет;</w:t>
      </w:r>
      <w:r>
        <w:br/>
      </w:r>
      <w:r>
        <w:rPr>
          <w:rFonts w:ascii="Times New Roman"/>
          <w:b w:val="false"/>
          <w:i w:val="false"/>
          <w:color w:val="000000"/>
          <w:sz w:val="28"/>
        </w:rPr>
        <w:t>
      </w:t>
      </w:r>
      <w:r>
        <w:rPr>
          <w:rFonts w:ascii="Times New Roman"/>
          <w:b w:val="false"/>
          <w:i w:val="false"/>
          <w:color w:val="000000"/>
          <w:sz w:val="28"/>
        </w:rPr>
        <w:t>2) наличие индивидуального идентификационного номера у лица, которому оказывается услуга;</w:t>
      </w:r>
      <w:r>
        <w:br/>
      </w:r>
      <w:r>
        <w:rPr>
          <w:rFonts w:ascii="Times New Roman"/>
          <w:b w:val="false"/>
          <w:i w:val="false"/>
          <w:color w:val="000000"/>
          <w:sz w:val="28"/>
        </w:rPr>
        <w:t>
      </w:t>
      </w:r>
      <w:r>
        <w:rPr>
          <w:rFonts w:ascii="Times New Roman"/>
          <w:b w:val="false"/>
          <w:i w:val="false"/>
          <w:color w:val="000000"/>
          <w:sz w:val="28"/>
        </w:rPr>
        <w:t>3) авторизация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4) наличие у пользователя электронной цифровой подписи.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оказание услуг по складской</w:t>
            </w:r>
            <w:r>
              <w:br/>
            </w:r>
            <w:r>
              <w:rPr>
                <w:rFonts w:ascii="Times New Roman"/>
                <w:b w:val="false"/>
                <w:i w:val="false"/>
                <w:color w:val="000000"/>
                <w:sz w:val="20"/>
              </w:rPr>
              <w:t>деятельности с выдачей зерновых расписок"</w:t>
            </w:r>
          </w:p>
        </w:tc>
      </w:tr>
    </w:tbl>
    <w:p>
      <w:pPr>
        <w:spacing w:after="0"/>
        <w:ind w:left="0"/>
        <w:jc w:val="left"/>
      </w:pPr>
      <w:r>
        <w:rPr>
          <w:rFonts w:ascii="Times New Roman"/>
          <w:b/>
          <w:i w:val="false"/>
          <w:color w:val="000000"/>
        </w:rPr>
        <w:t xml:space="preserve"> Адреса местных исполнительных органов области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55"/>
        <w:gridCol w:w="806"/>
        <w:gridCol w:w="8548"/>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местных исполнительных органов</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Адрес месторасположения</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Контактные данные</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Интернет- ресурс-блог акима области</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Коммунальное государственное учреждение "Управление сельского хозяйства акимата Жамбылской области"</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Тараз, улица Абая, 119</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электронный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 лицензии</w:t>
            </w:r>
            <w:r>
              <w:br/>
            </w:r>
            <w:r>
              <w:rPr>
                <w:rFonts w:ascii="Times New Roman"/>
                <w:b w:val="false"/>
                <w:i w:val="false"/>
                <w:color w:val="000000"/>
                <w:sz w:val="20"/>
              </w:rPr>
              <w:t>на оказание услуг по складской деятельности</w:t>
            </w:r>
            <w:r>
              <w:br/>
            </w:r>
            <w:r>
              <w:rPr>
                <w:rFonts w:ascii="Times New Roman"/>
                <w:b w:val="false"/>
                <w:i w:val="false"/>
                <w:color w:val="000000"/>
                <w:sz w:val="20"/>
              </w:rPr>
              <w:t>с выдачей зерновых расписок"</w:t>
            </w:r>
          </w:p>
        </w:tc>
      </w:tr>
    </w:tbl>
    <w:p>
      <w:pPr>
        <w:spacing w:after="0"/>
        <w:ind w:left="0"/>
        <w:jc w:val="left"/>
      </w:pPr>
      <w:r>
        <w:rPr>
          <w:rFonts w:ascii="Times New Roman"/>
          <w:b/>
          <w:i w:val="false"/>
          <w:color w:val="000000"/>
        </w:rPr>
        <w:t xml:space="preserve"> Квалификационные требования, предъявляемые к деятельности по оказанию услуг по складской деятельности с выдачей зерновых расписок</w:t>
      </w:r>
    </w:p>
    <w:p>
      <w:pPr>
        <w:spacing w:after="0"/>
        <w:ind w:left="0"/>
        <w:jc w:val="left"/>
      </w:pPr>
      <w:r>
        <w:rPr>
          <w:rFonts w:ascii="Times New Roman"/>
          <w:b w:val="false"/>
          <w:i w:val="false"/>
          <w:color w:val="000000"/>
          <w:sz w:val="28"/>
        </w:rPr>
        <w:t>      Квалификационные требования, предъявляемые к юридическим лицам, осуществляющим деятельность по оказанию услуг по складской деятельности с выдачей зерновых расписок, включают наличие:</w:t>
      </w:r>
      <w:r>
        <w:br/>
      </w:r>
      <w:r>
        <w:rPr>
          <w:rFonts w:ascii="Times New Roman"/>
          <w:b w:val="false"/>
          <w:i w:val="false"/>
          <w:color w:val="000000"/>
          <w:sz w:val="28"/>
        </w:rPr>
        <w:t>
      </w:t>
      </w:r>
      <w:r>
        <w:rPr>
          <w:rFonts w:ascii="Times New Roman"/>
          <w:b w:val="false"/>
          <w:i w:val="false"/>
          <w:color w:val="000000"/>
          <w:sz w:val="28"/>
        </w:rPr>
        <w:t>1) на праве собственности зернохранилища (элеватора, хлебоприемного пункта), отвечающего требованиям санитарно</w:t>
      </w:r>
      <w:r>
        <w:rPr>
          <w:rFonts w:ascii="Times New Roman"/>
          <w:b/>
          <w:i w:val="false"/>
          <w:color w:val="000000"/>
          <w:sz w:val="28"/>
        </w:rPr>
        <w:t>-</w:t>
      </w:r>
      <w:r>
        <w:rPr>
          <w:rFonts w:ascii="Times New Roman"/>
          <w:b w:val="false"/>
          <w:i w:val="false"/>
          <w:color w:val="000000"/>
          <w:sz w:val="28"/>
        </w:rPr>
        <w:t>эпидемиологического благополучия (представляются: копии правоустанавливающих документов, заключение органа в области санитарно</w:t>
      </w:r>
      <w:r>
        <w:rPr>
          <w:rFonts w:ascii="Times New Roman"/>
          <w:b/>
          <w:i w:val="false"/>
          <w:color w:val="000000"/>
          <w:sz w:val="28"/>
        </w:rPr>
        <w:t>-</w:t>
      </w:r>
      <w:r>
        <w:rPr>
          <w:rFonts w:ascii="Times New Roman"/>
          <w:b w:val="false"/>
          <w:i w:val="false"/>
          <w:color w:val="000000"/>
          <w:sz w:val="28"/>
        </w:rPr>
        <w:t>эпидемиологического благополучия);</w:t>
      </w:r>
      <w:r>
        <w:br/>
      </w:r>
      <w:r>
        <w:rPr>
          <w:rFonts w:ascii="Times New Roman"/>
          <w:b w:val="false"/>
          <w:i w:val="false"/>
          <w:color w:val="000000"/>
          <w:sz w:val="28"/>
        </w:rPr>
        <w:t>
      </w:t>
      </w:r>
      <w:r>
        <w:rPr>
          <w:rFonts w:ascii="Times New Roman"/>
          <w:b w:val="false"/>
          <w:i w:val="false"/>
          <w:color w:val="000000"/>
          <w:sz w:val="28"/>
        </w:rPr>
        <w:t>2) технологического оборудования (зерноочистительные машины, зерносушильное оборудование), весового оборудования (поверенного в установленном порядке), погрузочно</w:t>
      </w:r>
      <w:r>
        <w:rPr>
          <w:rFonts w:ascii="Times New Roman"/>
          <w:b/>
          <w:i w:val="false"/>
          <w:color w:val="000000"/>
          <w:sz w:val="28"/>
        </w:rPr>
        <w:t>-</w:t>
      </w:r>
      <w:r>
        <w:rPr>
          <w:rFonts w:ascii="Times New Roman"/>
          <w:b w:val="false"/>
          <w:i w:val="false"/>
          <w:color w:val="000000"/>
          <w:sz w:val="28"/>
        </w:rPr>
        <w:t>разгрузочных устройств, подъемно-транспортного оборудования, передвижного транспортного оборудования, оборудования активного вентилирования, емкостей для хранения зерна, оборудования для контроля температуры и влажности зерна при хранении, асфальтированных площадок (представляются: копия технического паспорта хлебоприемного предприятия или акт обследования хлебоприемного предприятия);</w:t>
      </w:r>
      <w:r>
        <w:br/>
      </w:r>
      <w:r>
        <w:rPr>
          <w:rFonts w:ascii="Times New Roman"/>
          <w:b w:val="false"/>
          <w:i w:val="false"/>
          <w:color w:val="000000"/>
          <w:sz w:val="28"/>
        </w:rPr>
        <w:t>
      </w:t>
      </w:r>
      <w:r>
        <w:rPr>
          <w:rFonts w:ascii="Times New Roman"/>
          <w:b w:val="false"/>
          <w:i w:val="false"/>
          <w:color w:val="000000"/>
          <w:sz w:val="28"/>
        </w:rPr>
        <w:t>3) пропускного режима, ограждения территории;</w:t>
      </w:r>
      <w:r>
        <w:br/>
      </w:r>
      <w:r>
        <w:rPr>
          <w:rFonts w:ascii="Times New Roman"/>
          <w:b w:val="false"/>
          <w:i w:val="false"/>
          <w:color w:val="000000"/>
          <w:sz w:val="28"/>
        </w:rPr>
        <w:t>
      </w:t>
      </w:r>
      <w:r>
        <w:rPr>
          <w:rFonts w:ascii="Times New Roman"/>
          <w:b w:val="false"/>
          <w:i w:val="false"/>
          <w:color w:val="000000"/>
          <w:sz w:val="28"/>
        </w:rPr>
        <w:t>4) производственно-технологической лаборатории для определения качества зерна, прошедшей оценку состояния измерений, оснащенной:</w:t>
      </w:r>
      <w:r>
        <w:br/>
      </w:r>
      <w:r>
        <w:rPr>
          <w:rFonts w:ascii="Times New Roman"/>
          <w:b w:val="false"/>
          <w:i w:val="false"/>
          <w:color w:val="000000"/>
          <w:sz w:val="28"/>
        </w:rPr>
        <w:t>
      лабораторным оборудованием и приборами (влагомерами, сушильными шкафами, весами лабораторными, мельницей для размола зерна, комплектами сит, пробоотборниками, пурками, устройствами для определения содержания белка, содержания и качества клейковины, числа падения, оптическими приборами для определения зараженности зерна), прошедшими испытания с целью утверждения типа или метрологическую аттестацию, внесенными в реестр государственной системы обеспечения единства измерений Республики Казахстан и поверенными в установленном порядке (представляется копия свидетельства о состоянии средств измерений в лаборатории);</w:t>
      </w:r>
      <w:r>
        <w:br/>
      </w:r>
      <w:r>
        <w:rPr>
          <w:rFonts w:ascii="Times New Roman"/>
          <w:b w:val="false"/>
          <w:i w:val="false"/>
          <w:color w:val="000000"/>
          <w:sz w:val="28"/>
        </w:rPr>
        <w:t>
      стеллажами для хранения образцов зерна;</w:t>
      </w:r>
      <w:r>
        <w:br/>
      </w:r>
      <w:r>
        <w:rPr>
          <w:rFonts w:ascii="Times New Roman"/>
          <w:b w:val="false"/>
          <w:i w:val="false"/>
          <w:color w:val="000000"/>
          <w:sz w:val="28"/>
        </w:rPr>
        <w:t>
      </w:t>
      </w:r>
      <w:r>
        <w:rPr>
          <w:rFonts w:ascii="Times New Roman"/>
          <w:b w:val="false"/>
          <w:i w:val="false"/>
          <w:color w:val="000000"/>
          <w:sz w:val="28"/>
        </w:rPr>
        <w:t>5) квалифицированного состава технических руководителей (не менее 3) и специалистов (не менее 3), имеющих соответствующее образование (для руководителей – высшее техническое или технологическое образование, для специалистов – среднее специальное (техническое или технологическое) образование) и опыт практической работы по специальности (для руководителей – не менее 3 лет, для специалистов – не менее 1 года) (представляются штатное расписание и сводная таблица, включающая фамилию, имя, отчество, специальность по образованию, должность, стаж работы по специальности).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оказание услуг по складской</w:t>
            </w:r>
            <w:r>
              <w:br/>
            </w:r>
            <w:r>
              <w:rPr>
                <w:rFonts w:ascii="Times New Roman"/>
                <w:b w:val="false"/>
                <w:i w:val="false"/>
                <w:color w:val="000000"/>
                <w:sz w:val="20"/>
              </w:rPr>
              <w:t>деятельности с выдачей зерновых расписок"</w:t>
            </w:r>
          </w:p>
        </w:tc>
      </w:tr>
    </w:tbl>
    <w:p>
      <w:pPr>
        <w:spacing w:after="0"/>
        <w:ind w:left="0"/>
        <w:jc w:val="left"/>
      </w:pPr>
      <w:r>
        <w:rPr>
          <w:rFonts w:ascii="Times New Roman"/>
          <w:b/>
          <w:i w:val="false"/>
          <w:color w:val="000000"/>
        </w:rPr>
        <w:t xml:space="preserve"> Таблица 1. Описание действий Структурно–функциональной единицы через веб–портал "электронного правительства"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
        <w:gridCol w:w="1780"/>
        <w:gridCol w:w="3278"/>
        <w:gridCol w:w="1687"/>
        <w:gridCol w:w="3039"/>
        <w:gridCol w:w="2117"/>
      </w:tblGrid>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веб–портал "электронного правительства" по индивидуальному идентификационному номеру и пароля</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 выбором потребителя электронной цифровой подписи</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 электронной цифровой подписи</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если есть нарушения в данных потребителя; 3 – если авторизация прошла успешно</w:t>
            </w: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 – если нарушений нет</w:t>
            </w: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1866"/>
        <w:gridCol w:w="3555"/>
        <w:gridCol w:w="3185"/>
        <w:gridCol w:w="1768"/>
        <w:gridCol w:w="1508"/>
      </w:tblGrid>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Удостоверение (подписание) посредством электронной цифровой подписью потребителя и направление запроса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связи с имеющимися нарушениями в документах потребителя</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выходного документа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в данных потребителя; 8 – если нарушений нет</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Описание действий Структурно–функциональные единицы через услугодателя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
        <w:gridCol w:w="1882"/>
        <w:gridCol w:w="2728"/>
        <w:gridCol w:w="2286"/>
        <w:gridCol w:w="2859"/>
        <w:gridCol w:w="2124"/>
      </w:tblGrid>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автоматизированное рабочее место регионального шлюза "электронного правительства" через индивидуальный идентификационный номер и пароля</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Выбор сотрудником услугодателя услуги</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о данных потребителя в государственной базе данных "Физические лица"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отсутствии данных в государственной базе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5 – если нарушений нет</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
        <w:gridCol w:w="2102"/>
        <w:gridCol w:w="2554"/>
        <w:gridCol w:w="3194"/>
        <w:gridCol w:w="1992"/>
        <w:gridCol w:w="1987"/>
      </w:tblGrid>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формы запроса с прикреплением сканированных документов и удостоверением электронной цифровой подписью</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документах потребителя</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8 – если нарушений нет</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Описание действий Структурно–функциональные единицы через ЦОН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2248"/>
        <w:gridCol w:w="2308"/>
        <w:gridCol w:w="1046"/>
        <w:gridCol w:w="3837"/>
        <w:gridCol w:w="2357"/>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информационной системы центров обслуживания населения</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 Единая нотариальная информационная система</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оператором центра обслуживания населения по логину и паролю</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в государственную базу данных "Физические лица", Единая нотариальная информационная система</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 невозможности получения данных в связи с отсутствием данных потребителя</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 – если нарушений нет</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1655"/>
        <w:gridCol w:w="1834"/>
        <w:gridCol w:w="2753"/>
        <w:gridCol w:w="2515"/>
        <w:gridCol w:w="1835"/>
        <w:gridCol w:w="1337"/>
      </w:tblGrid>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запроса с прикреплением к форме запроса необходимых документов и удостоверение электронной цифровой подписью</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документа удостоверенного (подписанного) электронной цифровой подписью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услуге в связи с имеющимися нарушениями в документах потребителя</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если есть нарушения; 9 – если нарушений нет</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оказание услуг по складской</w:t>
            </w:r>
            <w:r>
              <w:br/>
            </w:r>
            <w:r>
              <w:rPr>
                <w:rFonts w:ascii="Times New Roman"/>
                <w:b w:val="false"/>
                <w:i w:val="false"/>
                <w:color w:val="000000"/>
                <w:sz w:val="20"/>
              </w:rPr>
              <w:t>деятельности с выдачей зерновых расписок"</w:t>
            </w:r>
          </w:p>
        </w:tc>
      </w:tr>
    </w:tbl>
    <w:p>
      <w:pPr>
        <w:spacing w:after="0"/>
        <w:ind w:left="0"/>
        <w:jc w:val="left"/>
      </w:pPr>
      <w:r>
        <w:rPr>
          <w:rFonts w:ascii="Times New Roman"/>
          <w:b/>
          <w:i w:val="false"/>
          <w:color w:val="000000"/>
        </w:rPr>
        <w:t xml:space="preserve"> Диаграмма № 1 функционального взаимодействия при оказании электронной государственной услуги через веб–портал "электронного правительства"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функционального взаимодействия при оказании электронной государственной услуги через услугодателя</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функционального взаимодействия при оказании электронной государственной услуги через информационную систему центров обслуживания населения</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оказание услуг по складской</w:t>
            </w:r>
            <w:r>
              <w:br/>
            </w:r>
            <w:r>
              <w:rPr>
                <w:rFonts w:ascii="Times New Roman"/>
                <w:b w:val="false"/>
                <w:i w:val="false"/>
                <w:color w:val="000000"/>
                <w:sz w:val="20"/>
              </w:rPr>
              <w:t>деятельности с выдачей зерновых расписок"</w:t>
            </w:r>
          </w:p>
        </w:tc>
      </w:tr>
    </w:tbl>
    <w:p>
      <w:pPr>
        <w:spacing w:after="0"/>
        <w:ind w:left="0"/>
        <w:jc w:val="left"/>
      </w:pPr>
      <w:r>
        <w:rPr>
          <w:rFonts w:ascii="Times New Roman"/>
          <w:b/>
          <w:i w:val="false"/>
          <w:color w:val="000000"/>
        </w:rPr>
        <w:t xml:space="preserve"> Форма анкеты для определения показателей электронной государственной услуги: "качество" и "доступность" ____________________________________________________</w:t>
      </w:r>
    </w:p>
    <w:p>
      <w:pPr>
        <w:spacing w:after="0"/>
        <w:ind w:left="0"/>
        <w:jc w:val="left"/>
      </w:pPr>
      <w:r>
        <w:rPr>
          <w:rFonts w:ascii="Times New Roman"/>
          <w:b w:val="false"/>
          <w:i w:val="false"/>
          <w:color w:val="000000"/>
          <w:sz w:val="28"/>
        </w:rPr>
        <w:t>      (наименование услуги)</w:t>
      </w:r>
      <w:r>
        <w:br/>
      </w: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Жамбылской области</w:t>
            </w:r>
            <w:r>
              <w:br/>
            </w:r>
            <w:r>
              <w:rPr>
                <w:rFonts w:ascii="Times New Roman"/>
                <w:b w:val="false"/>
                <w:i w:val="false"/>
                <w:color w:val="000000"/>
                <w:sz w:val="20"/>
              </w:rPr>
              <w:t>от "04" марта 2013 года № 48</w:t>
            </w:r>
          </w:p>
        </w:tc>
      </w:tr>
    </w:tbl>
    <w:p>
      <w:pPr>
        <w:spacing w:after="0"/>
        <w:ind w:left="0"/>
        <w:jc w:val="left"/>
      </w:pPr>
      <w:r>
        <w:rPr>
          <w:rFonts w:ascii="Times New Roman"/>
          <w:b/>
          <w:i w:val="false"/>
          <w:color w:val="000000"/>
        </w:rPr>
        <w:t xml:space="preserve"> Регламент электронной государственной услуги "Выдача лицензии, переоформление, выдача дубликатов лицензии для занятия деятельностью в области ветеринарии"</w:t>
      </w:r>
      <w:r>
        <w:br/>
      </w:r>
      <w:r>
        <w:rPr>
          <w:rFonts w:ascii="Times New Roman"/>
          <w:b/>
          <w:i w:val="false"/>
          <w:color w:val="000000"/>
        </w:rPr>
        <w:t>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местным исполнительным органом Жамбылской области по вопросам агропромышленного комплекса – Управлением сельского хозяйства акимата Жамбылской области (далее – местный исполнительный орган),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частично автоматизированная.</w:t>
      </w:r>
      <w:r>
        <w:br/>
      </w:r>
      <w:r>
        <w:rPr>
          <w:rFonts w:ascii="Times New Roman"/>
          <w:b w:val="false"/>
          <w:i w:val="false"/>
          <w:color w:val="000000"/>
          <w:sz w:val="28"/>
        </w:rPr>
        <w:t>
      </w:t>
      </w:r>
      <w:r>
        <w:rPr>
          <w:rFonts w:ascii="Times New Roman"/>
          <w:b w:val="false"/>
          <w:i w:val="false"/>
          <w:color w:val="000000"/>
          <w:sz w:val="28"/>
        </w:rPr>
        <w:t>3. Государственная услуга оказывается на основании:</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подпункта 46–9</w:t>
      </w:r>
      <w:r>
        <w:rPr>
          <w:rFonts w:ascii="Times New Roman"/>
          <w:b w:val="false"/>
          <w:i w:val="false"/>
          <w:color w:val="000000"/>
          <w:sz w:val="28"/>
        </w:rPr>
        <w:t xml:space="preserve">) статьи 8, подпункта 4) </w:t>
      </w:r>
      <w:r>
        <w:rPr>
          <w:rFonts w:ascii="Times New Roman"/>
          <w:b w:val="false"/>
          <w:i w:val="false"/>
          <w:color w:val="000000"/>
          <w:sz w:val="28"/>
        </w:rPr>
        <w:t>пункта 1</w:t>
      </w:r>
      <w:r>
        <w:rPr>
          <w:rFonts w:ascii="Times New Roman"/>
          <w:b w:val="false"/>
          <w:i w:val="false"/>
          <w:color w:val="000000"/>
          <w:sz w:val="28"/>
        </w:rPr>
        <w:t xml:space="preserve"> </w:t>
      </w:r>
      <w:r>
        <w:rPr>
          <w:rFonts w:ascii="Times New Roman"/>
          <w:b w:val="false"/>
          <w:i w:val="false"/>
          <w:color w:val="000000"/>
          <w:sz w:val="28"/>
        </w:rPr>
        <w:t>статьи 10</w:t>
      </w:r>
      <w:r>
        <w:rPr>
          <w:rFonts w:ascii="Times New Roman"/>
          <w:b w:val="false"/>
          <w:i w:val="false"/>
          <w:color w:val="000000"/>
          <w:sz w:val="28"/>
        </w:rPr>
        <w:t xml:space="preserve"> и  подпункта 4) пункта 1–1 статьи 10 Закона Республики Казахстан от 10 июля 2002 года "О ветеринарии";</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подпункта 2)</w:t>
      </w:r>
      <w:r>
        <w:rPr>
          <w:rFonts w:ascii="Times New Roman"/>
          <w:b w:val="false"/>
          <w:i w:val="false"/>
          <w:color w:val="000000"/>
          <w:sz w:val="28"/>
        </w:rPr>
        <w:t xml:space="preserve"> статьи 14 Закона Республики Казахстан от 11 января 2007 года "О лицензировании";</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статьи 29</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w:t>
      </w:r>
      <w:r>
        <w:rPr>
          <w:rFonts w:ascii="Times New Roman"/>
          <w:b w:val="false"/>
          <w:i w:val="false"/>
          <w:color w:val="000000"/>
          <w:sz w:val="28"/>
        </w:rPr>
        <w:t xml:space="preserve">4) Постановление Правительства Республики Казахстан от 30 декабря 2011 года </w:t>
      </w:r>
      <w:r>
        <w:rPr>
          <w:rFonts w:ascii="Times New Roman"/>
          <w:b w:val="false"/>
          <w:i w:val="false"/>
          <w:color w:val="000000"/>
          <w:sz w:val="28"/>
        </w:rPr>
        <w:t>№ 1714</w:t>
      </w:r>
      <w:r>
        <w:rPr>
          <w:rFonts w:ascii="Times New Roman"/>
          <w:b w:val="false"/>
          <w:i w:val="false"/>
          <w:color w:val="000000"/>
          <w:sz w:val="28"/>
        </w:rPr>
        <w:t xml:space="preserve"> "О внесении изменений в постановление Правительства Республики Казахстан от 28 июня 2007 года № 545 "Об утверждении Правил лицензирования и квалификационных требований, предъявляемых к деятельности в области ветеринарии";</w:t>
      </w:r>
      <w:r>
        <w:br/>
      </w:r>
      <w:r>
        <w:rPr>
          <w:rFonts w:ascii="Times New Roman"/>
          <w:b w:val="false"/>
          <w:i w:val="false"/>
          <w:color w:val="000000"/>
          <w:sz w:val="28"/>
        </w:rPr>
        <w:t>
      </w:t>
      </w:r>
      <w:r>
        <w:rPr>
          <w:rFonts w:ascii="Times New Roman"/>
          <w:b w:val="false"/>
          <w:i w:val="false"/>
          <w:color w:val="000000"/>
          <w:sz w:val="28"/>
        </w:rPr>
        <w:t xml:space="preserve">5) Постановление Правительства Республики Казахстан от 31 августа 2012 года </w:t>
      </w:r>
      <w:r>
        <w:rPr>
          <w:rFonts w:ascii="Times New Roman"/>
          <w:b w:val="false"/>
          <w:i w:val="false"/>
          <w:color w:val="000000"/>
          <w:sz w:val="28"/>
        </w:rPr>
        <w:t>№ 1108</w:t>
      </w:r>
      <w:r>
        <w:rPr>
          <w:rFonts w:ascii="Times New Roman"/>
          <w:b w:val="false"/>
          <w:i w:val="false"/>
          <w:color w:val="000000"/>
          <w:sz w:val="28"/>
        </w:rPr>
        <w:t xml:space="preserve"> "Об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 745 "Об утверждении реестра государственных услуг, оказываемых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и юридическим лицам.</w:t>
      </w:r>
      <w:r>
        <w:br/>
      </w:r>
      <w:r>
        <w:rPr>
          <w:rFonts w:ascii="Times New Roman"/>
          <w:b w:val="false"/>
          <w:i w:val="false"/>
          <w:color w:val="000000"/>
          <w:sz w:val="28"/>
        </w:rPr>
        <w:t>
      </w:t>
      </w:r>
      <w:r>
        <w:rPr>
          <w:rFonts w:ascii="Times New Roman"/>
          <w:b w:val="false"/>
          <w:i w:val="false"/>
          <w:color w:val="000000"/>
          <w:sz w:val="28"/>
        </w:rPr>
        <w:t>5. Государственная услуга оказывается в следующие сроки:</w:t>
      </w:r>
      <w:r>
        <w:br/>
      </w:r>
      <w:r>
        <w:rPr>
          <w:rFonts w:ascii="Times New Roman"/>
          <w:b w:val="false"/>
          <w:i w:val="false"/>
          <w:color w:val="000000"/>
          <w:sz w:val="28"/>
        </w:rPr>
        <w:t>
      </w:t>
      </w:r>
      <w:r>
        <w:rPr>
          <w:rFonts w:ascii="Times New Roman"/>
          <w:b w:val="false"/>
          <w:i w:val="false"/>
          <w:color w:val="000000"/>
          <w:sz w:val="28"/>
        </w:rPr>
        <w:t>1) срок оказания государственной услуги с момента обращения получателя государственной услуги в местный исполнительный орган либо на портал составляет:</w:t>
      </w:r>
      <w:r>
        <w:br/>
      </w:r>
      <w:r>
        <w:rPr>
          <w:rFonts w:ascii="Times New Roman"/>
          <w:b w:val="false"/>
          <w:i w:val="false"/>
          <w:color w:val="000000"/>
          <w:sz w:val="28"/>
        </w:rPr>
        <w:t>
      для выдачи лицензии – не позднее пятнадцати рабочих дней;</w:t>
      </w:r>
      <w:r>
        <w:br/>
      </w:r>
      <w:r>
        <w:rPr>
          <w:rFonts w:ascii="Times New Roman"/>
          <w:b w:val="false"/>
          <w:i w:val="false"/>
          <w:color w:val="000000"/>
          <w:sz w:val="28"/>
        </w:rPr>
        <w:t>
      для переоформления лицензии – в течение десяти рабочих дней;</w:t>
      </w:r>
      <w:r>
        <w:br/>
      </w:r>
      <w:r>
        <w:rPr>
          <w:rFonts w:ascii="Times New Roman"/>
          <w:b w:val="false"/>
          <w:i w:val="false"/>
          <w:color w:val="000000"/>
          <w:sz w:val="28"/>
        </w:rPr>
        <w:t>
      для выдачи дубликата лицензии – в течение двух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в очереди при сдаче необходимых документов – не более тридцати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ожидания в очереди при получении результата государственной услуги – не более тридцати минут;</w:t>
      </w:r>
      <w:r>
        <w:br/>
      </w:r>
      <w:r>
        <w:rPr>
          <w:rFonts w:ascii="Times New Roman"/>
          <w:b w:val="false"/>
          <w:i w:val="false"/>
          <w:color w:val="000000"/>
          <w:sz w:val="28"/>
        </w:rPr>
        <w:t>
      </w:t>
      </w:r>
      <w:r>
        <w:rPr>
          <w:rFonts w:ascii="Times New Roman"/>
          <w:b w:val="false"/>
          <w:i w:val="false"/>
          <w:color w:val="000000"/>
          <w:sz w:val="28"/>
        </w:rPr>
        <w:t xml:space="preserve">4) срок проверки полноты представленных документов для выдачи лицензии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настоящего Регламента, – в течение двух рабочих дней.</w:t>
      </w:r>
      <w:r>
        <w:br/>
      </w:r>
      <w:r>
        <w:rPr>
          <w:rFonts w:ascii="Times New Roman"/>
          <w:b w:val="false"/>
          <w:i w:val="false"/>
          <w:color w:val="000000"/>
          <w:sz w:val="28"/>
        </w:rPr>
        <w:t>
      В случае, если в установленные сроки не будут выданы лицензия либо мотивированный отказ в выдаче лицензии, то с даты истечения сроков их выдачи, лицензия считается выданной.</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платно.</w:t>
      </w:r>
      <w:r>
        <w:br/>
      </w:r>
      <w:r>
        <w:rPr>
          <w:rFonts w:ascii="Times New Roman"/>
          <w:b w:val="false"/>
          <w:i w:val="false"/>
          <w:color w:val="000000"/>
          <w:sz w:val="28"/>
        </w:rPr>
        <w:t>
      За оказание государственной услуги (выдачу лицензии, переоформление, выдачу дубликата лицензии) получатель государственной услуги оплачивает в бюджет лицензионный сбор за право занятия отдельными видами деятельности в размере 10 месячных расчетных показателей наличным или безналичным способом.</w:t>
      </w:r>
      <w:r>
        <w:br/>
      </w:r>
      <w:r>
        <w:rPr>
          <w:rFonts w:ascii="Times New Roman"/>
          <w:b w:val="false"/>
          <w:i w:val="false"/>
          <w:color w:val="000000"/>
          <w:sz w:val="28"/>
        </w:rPr>
        <w:t>
      В случае подачи электронного запроса на получение лицензии через портал, оплата может осуществляться через платежный шлюз "электронного правительства".</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выдача лицензии, переоформление, выдача дубликатов лицензии на осуществление деятельности по производству (формуляции) пестицидов (ядохимикатов), (далее – лицензия) на бумажном носителе или в форме электронного документа (на портале www.elicense.kz), подписанного электронной цифровой подписью уполномоченного лица местного исполнительного органа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2) на портале www.elicense.kz – выдача лицензии, переоформление, выдача дубликатов лицензии в форме электронного документа, подписанного электронной цифровой подписью уполномоченного лица местного исполнительного органа либо мотивированный ответ об отказе в оказании государственной услуги в форме электронного документа.</w:t>
      </w:r>
      <w:r>
        <w:br/>
      </w:r>
      <w:r>
        <w:rPr>
          <w:rFonts w:ascii="Times New Roman"/>
          <w:b w:val="false"/>
          <w:i w:val="false"/>
          <w:color w:val="000000"/>
          <w:sz w:val="28"/>
        </w:rPr>
        <w:t>
</w:t>
      </w:r>
    </w:p>
    <w:bookmarkStart w:name="z619" w:id="20"/>
    <w:p>
      <w:pPr>
        <w:spacing w:after="0"/>
        <w:ind w:left="0"/>
        <w:jc w:val="left"/>
      </w:pPr>
      <w:r>
        <w:rPr>
          <w:rFonts w:ascii="Times New Roman"/>
          <w:b/>
          <w:i w:val="false"/>
          <w:color w:val="000000"/>
        </w:rPr>
        <w:t xml:space="preserve"> 2. Требования к порядку оказания государственной услуги</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8. Полная информация о порядке оказания государственной услуги и необходимых документах, располагается на интернет-ресурсах Министерства сельского хозяйства Республики Казахстан – www.minagri.gov.kz, акимата Жамбылской области http://www.zhambyl.kz, также через веб</w:t>
      </w:r>
      <w:r>
        <w:rPr>
          <w:rFonts w:ascii="Times New Roman"/>
          <w:b/>
          <w:i w:val="false"/>
          <w:color w:val="000000"/>
          <w:sz w:val="28"/>
        </w:rPr>
        <w:t>-</w:t>
      </w:r>
      <w:r>
        <w:rPr>
          <w:rFonts w:ascii="Times New Roman"/>
          <w:b w:val="false"/>
          <w:i w:val="false"/>
          <w:color w:val="000000"/>
          <w:sz w:val="28"/>
        </w:rPr>
        <w:t>портал "электронного правительства": www.e.gov.kz или через веб</w:t>
      </w:r>
      <w:r>
        <w:rPr>
          <w:rFonts w:ascii="Times New Roman"/>
          <w:b/>
          <w:i w:val="false"/>
          <w:color w:val="000000"/>
          <w:sz w:val="28"/>
        </w:rPr>
        <w:t>-</w:t>
      </w:r>
      <w:r>
        <w:rPr>
          <w:rFonts w:ascii="Times New Roman"/>
          <w:b w:val="false"/>
          <w:i w:val="false"/>
          <w:color w:val="000000"/>
          <w:sz w:val="28"/>
        </w:rPr>
        <w:t>портал "Е</w:t>
      </w:r>
      <w:r>
        <w:rPr>
          <w:rFonts w:ascii="Times New Roman"/>
          <w:b/>
          <w:i w:val="false"/>
          <w:color w:val="000000"/>
          <w:sz w:val="28"/>
        </w:rPr>
        <w:t>-</w:t>
      </w:r>
      <w:r>
        <w:rPr>
          <w:rFonts w:ascii="Times New Roman"/>
          <w:b w:val="false"/>
          <w:i w:val="false"/>
          <w:color w:val="000000"/>
          <w:sz w:val="28"/>
        </w:rPr>
        <w:t xml:space="preserve">лицензирование": www.elicense.kz (далее – портал), при условии наличия у физических и юридических лиц (далее – получатель государственной услуги) электронной цифровой подписи, номера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при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1) в местных исполнительных органах – в рабочие дни с 9.00 до 19.00 часов с перерывом на обед с 13.00 до 15.00 часов, выходные дни: суббота, воскресенье и праздничные дни.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2) на портале – круглосуточно.</w:t>
      </w:r>
      <w:r>
        <w:br/>
      </w:r>
      <w:r>
        <w:rPr>
          <w:rFonts w:ascii="Times New Roman"/>
          <w:b w:val="false"/>
          <w:i w:val="false"/>
          <w:color w:val="000000"/>
          <w:sz w:val="28"/>
        </w:rPr>
        <w:t>
      </w:t>
      </w:r>
      <w:r>
        <w:rPr>
          <w:rFonts w:ascii="Times New Roman"/>
          <w:b w:val="false"/>
          <w:i w:val="false"/>
          <w:color w:val="000000"/>
          <w:sz w:val="28"/>
        </w:rPr>
        <w:t>10. В предоставлении государственной услуги отказывается в случаях, предусмотренных в пункте 16 Регламента.</w:t>
      </w:r>
      <w:r>
        <w:br/>
      </w:r>
      <w:r>
        <w:rPr>
          <w:rFonts w:ascii="Times New Roman"/>
          <w:b w:val="false"/>
          <w:i w:val="false"/>
          <w:color w:val="000000"/>
          <w:sz w:val="28"/>
        </w:rPr>
        <w:t>
</w:t>
      </w:r>
    </w:p>
    <w:bookmarkStart w:name="z625" w:id="21"/>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11. Для получения государственной услуги получатели государственной услуги представляют:</w:t>
      </w:r>
      <w:r>
        <w:br/>
      </w:r>
      <w:r>
        <w:rPr>
          <w:rFonts w:ascii="Times New Roman"/>
          <w:b w:val="false"/>
          <w:i w:val="false"/>
          <w:color w:val="000000"/>
          <w:sz w:val="28"/>
        </w:rPr>
        <w:t>
      через местные исполнительные органы:</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копии устава и свидетельства о государственной регистрации получателя государственной услуги в качестве юридического лица (нотариально засвидетельствованные в случае непредставления оригиналов для сверки) – для юридического лица;</w:t>
      </w:r>
      <w:r>
        <w:br/>
      </w:r>
      <w:r>
        <w:rPr>
          <w:rFonts w:ascii="Times New Roman"/>
          <w:b w:val="false"/>
          <w:i w:val="false"/>
          <w:color w:val="000000"/>
          <w:sz w:val="28"/>
        </w:rPr>
        <w:t>
      </w:t>
      </w:r>
      <w:r>
        <w:rPr>
          <w:rFonts w:ascii="Times New Roman"/>
          <w:b w:val="false"/>
          <w:i w:val="false"/>
          <w:color w:val="000000"/>
          <w:sz w:val="28"/>
        </w:rPr>
        <w:t>3) копию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4) копию свидетельства о государственной регистрации получателя государственной услуги в качестве индивидуального предпринимателя (нотариально засвидетельствованную в случае непредставления оригинала для сверки)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5) копию свидетельства о постановке получателя государственной услуги на учет в налоговом органе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6)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 xml:space="preserve">7)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заявление;</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3) копию лицензии;</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заявление об утере или порче лицензии;</w:t>
      </w:r>
      <w:r>
        <w:br/>
      </w:r>
      <w:r>
        <w:rPr>
          <w:rFonts w:ascii="Times New Roman"/>
          <w:b w:val="false"/>
          <w:i w:val="false"/>
          <w:color w:val="000000"/>
          <w:sz w:val="28"/>
        </w:rPr>
        <w:t>
      </w:t>
      </w:r>
      <w:r>
        <w:rPr>
          <w:rFonts w:ascii="Times New Roman"/>
          <w:b w:val="false"/>
          <w:i w:val="false"/>
          <w:color w:val="000000"/>
          <w:sz w:val="28"/>
        </w:rPr>
        <w:t>2) копию документа, подтверждающего уплату в бюджет лицензионного сбора за право занятия отдельными видами деятельности (нотариально засвидетельствованную в случае непредставления оригинала для сверки);</w:t>
      </w:r>
      <w:r>
        <w:br/>
      </w:r>
      <w:r>
        <w:rPr>
          <w:rFonts w:ascii="Times New Roman"/>
          <w:b w:val="false"/>
          <w:i w:val="false"/>
          <w:color w:val="000000"/>
          <w:sz w:val="28"/>
        </w:rPr>
        <w:t>
      через портал:</w:t>
      </w:r>
      <w:r>
        <w:br/>
      </w:r>
      <w:r>
        <w:rPr>
          <w:rFonts w:ascii="Times New Roman"/>
          <w:b w:val="false"/>
          <w:i w:val="false"/>
          <w:color w:val="000000"/>
          <w:sz w:val="28"/>
        </w:rPr>
        <w:t>
      для выдачи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устав (для юридического лица) – сканированная копия прикрепляется к электронному запросу;</w:t>
      </w:r>
      <w:r>
        <w:br/>
      </w:r>
      <w:r>
        <w:rPr>
          <w:rFonts w:ascii="Times New Roman"/>
          <w:b w:val="false"/>
          <w:i w:val="false"/>
          <w:color w:val="000000"/>
          <w:sz w:val="28"/>
        </w:rPr>
        <w:t>
      </w:t>
      </w:r>
      <w:r>
        <w:rPr>
          <w:rFonts w:ascii="Times New Roman"/>
          <w:b w:val="false"/>
          <w:i w:val="false"/>
          <w:color w:val="000000"/>
          <w:sz w:val="28"/>
        </w:rPr>
        <w:t xml:space="preserve">3) документы в соответствии с квалификационными требованиями, указанными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 сканированные копии прикрепляются к электронному запросу;</w:t>
      </w:r>
      <w:r>
        <w:br/>
      </w:r>
      <w:r>
        <w:rPr>
          <w:rFonts w:ascii="Times New Roman"/>
          <w:b w:val="false"/>
          <w:i w:val="false"/>
          <w:color w:val="000000"/>
          <w:sz w:val="28"/>
        </w:rPr>
        <w:t>
      </w:t>
      </w:r>
      <w:r>
        <w:rPr>
          <w:rFonts w:ascii="Times New Roman"/>
          <w:b w:val="false"/>
          <w:i w:val="false"/>
          <w:color w:val="000000"/>
          <w:sz w:val="28"/>
        </w:rPr>
        <w:t>4) сведения документа, удостоверяющего личность получателя государственной услуги – для физического лица;</w:t>
      </w:r>
      <w:r>
        <w:br/>
      </w:r>
      <w:r>
        <w:rPr>
          <w:rFonts w:ascii="Times New Roman"/>
          <w:b w:val="false"/>
          <w:i w:val="false"/>
          <w:color w:val="000000"/>
          <w:sz w:val="28"/>
        </w:rPr>
        <w:t>
      </w:t>
      </w:r>
      <w:r>
        <w:rPr>
          <w:rFonts w:ascii="Times New Roman"/>
          <w:b w:val="false"/>
          <w:i w:val="false"/>
          <w:color w:val="000000"/>
          <w:sz w:val="28"/>
        </w:rPr>
        <w:t>5) сведения свидетельства о государственной регистрации получателя государственной услуги в качестве юридического лица– для юридического лица;</w:t>
      </w:r>
      <w:r>
        <w:br/>
      </w:r>
      <w:r>
        <w:rPr>
          <w:rFonts w:ascii="Times New Roman"/>
          <w:b w:val="false"/>
          <w:i w:val="false"/>
          <w:color w:val="000000"/>
          <w:sz w:val="28"/>
        </w:rPr>
        <w:t>
      </w:t>
      </w:r>
      <w:r>
        <w:rPr>
          <w:rFonts w:ascii="Times New Roman"/>
          <w:b w:val="false"/>
          <w:i w:val="false"/>
          <w:color w:val="000000"/>
          <w:sz w:val="28"/>
        </w:rPr>
        <w:t>6) сведения свидетельства о государственной регистрации получателя государственной услуги в качестве индивидуального предпринимателя – для индивидуального предпринимателя;</w:t>
      </w:r>
      <w:r>
        <w:br/>
      </w:r>
      <w:r>
        <w:rPr>
          <w:rFonts w:ascii="Times New Roman"/>
          <w:b w:val="false"/>
          <w:i w:val="false"/>
          <w:color w:val="000000"/>
          <w:sz w:val="28"/>
        </w:rPr>
        <w:t>
      </w:t>
      </w:r>
      <w:r>
        <w:rPr>
          <w:rFonts w:ascii="Times New Roman"/>
          <w:b w:val="false"/>
          <w:i w:val="false"/>
          <w:color w:val="000000"/>
          <w:sz w:val="28"/>
        </w:rPr>
        <w:t>7)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8)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для переоформления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w:t>
      </w:r>
      <w:r>
        <w:rPr>
          <w:rFonts w:ascii="Times New Roman"/>
          <w:b w:val="false"/>
          <w:i w:val="false"/>
          <w:color w:val="000000"/>
          <w:sz w:val="28"/>
        </w:rPr>
        <w:t>4) данные лицензии (при наличии на портале www.elicense.kz) либо лицензия в виде сканированной копии прикрепляется к электронному запросу (при наличии лицензии на бумажном носителе).</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для выдачи дубликата лицензии:</w:t>
      </w:r>
      <w:r>
        <w:br/>
      </w:r>
      <w:r>
        <w:rPr>
          <w:rFonts w:ascii="Times New Roman"/>
          <w:b w:val="false"/>
          <w:i w:val="false"/>
          <w:color w:val="000000"/>
          <w:sz w:val="28"/>
        </w:rPr>
        <w:t>
      </w:t>
      </w:r>
      <w:r>
        <w:rPr>
          <w:rFonts w:ascii="Times New Roman"/>
          <w:b w:val="false"/>
          <w:i w:val="false"/>
          <w:color w:val="000000"/>
          <w:sz w:val="28"/>
        </w:rPr>
        <w:t>1) запрос в форме электронного документа, подписанный электронной цифровой подписью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2) сведения свидетельства о постановке получателя государственной услуги на учет в налоговом органе;</w:t>
      </w:r>
      <w:r>
        <w:br/>
      </w:r>
      <w:r>
        <w:rPr>
          <w:rFonts w:ascii="Times New Roman"/>
          <w:b w:val="false"/>
          <w:i w:val="false"/>
          <w:color w:val="000000"/>
          <w:sz w:val="28"/>
        </w:rPr>
        <w:t>
      </w:t>
      </w:r>
      <w:r>
        <w:rPr>
          <w:rFonts w:ascii="Times New Roman"/>
          <w:b w:val="false"/>
          <w:i w:val="false"/>
          <w:color w:val="000000"/>
          <w:sz w:val="28"/>
        </w:rPr>
        <w:t>3) сведения об оплате лицензионного сбора за право занятия отдельными видами деятельности.</w:t>
      </w:r>
      <w:r>
        <w:br/>
      </w:r>
      <w:r>
        <w:rPr>
          <w:rFonts w:ascii="Times New Roman"/>
          <w:b w:val="false"/>
          <w:i w:val="false"/>
          <w:color w:val="000000"/>
          <w:sz w:val="28"/>
        </w:rPr>
        <w:t>
      Сведения документов, являющихся государственными электронными информационными ресурсами, местные исполнительные органы получают из соответствующих государственных информационных систем через портал в форме электронных документов, подписанных электронной цифровой подписью.</w:t>
      </w:r>
      <w:r>
        <w:br/>
      </w:r>
      <w:r>
        <w:rPr>
          <w:rFonts w:ascii="Times New Roman"/>
          <w:b w:val="false"/>
          <w:i w:val="false"/>
          <w:color w:val="000000"/>
          <w:sz w:val="28"/>
        </w:rPr>
        <w:t>
      </w:t>
      </w:r>
      <w:r>
        <w:rPr>
          <w:rFonts w:ascii="Times New Roman"/>
          <w:b w:val="false"/>
          <w:i w:val="false"/>
          <w:color w:val="000000"/>
          <w:sz w:val="28"/>
        </w:rPr>
        <w:t xml:space="preserve">12. Бланк заявления на оказание государственной услуги можно получить в канцеляриях местных исполнительных органов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либо на интернет-ресурсах Министерства сельского хозяйства Республики Казахстан – www.minagri.gov.kz или местных исполнительных органов,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Для получения государственной услуги через портал необходимо заполнить форму электронного запроса.</w:t>
      </w:r>
      <w:r>
        <w:br/>
      </w:r>
      <w:r>
        <w:rPr>
          <w:rFonts w:ascii="Times New Roman"/>
          <w:b w:val="false"/>
          <w:i w:val="false"/>
          <w:color w:val="000000"/>
          <w:sz w:val="28"/>
        </w:rPr>
        <w:t>
      </w:t>
      </w:r>
      <w:r>
        <w:rPr>
          <w:rFonts w:ascii="Times New Roman"/>
          <w:b w:val="false"/>
          <w:i w:val="false"/>
          <w:color w:val="000000"/>
          <w:sz w:val="28"/>
        </w:rPr>
        <w:t xml:space="preserve">13. При оказании услуги через местные исполнительные органы, документы сдаются в канцелярии местных исполнительных органов, расположенных по адресам, указанным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На портале прием электронного запроса осуществляется в "личном кабинете"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14. При оказании услуги через местные исполнительные органы получателю государственной услуги выдается расписка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1) номера и даты приема документов;</w:t>
      </w:r>
      <w:r>
        <w:br/>
      </w:r>
      <w:r>
        <w:rPr>
          <w:rFonts w:ascii="Times New Roman"/>
          <w:b w:val="false"/>
          <w:i w:val="false"/>
          <w:color w:val="000000"/>
          <w:sz w:val="28"/>
        </w:rPr>
        <w:t>
      </w:t>
      </w:r>
      <w:r>
        <w:rPr>
          <w:rFonts w:ascii="Times New Roman"/>
          <w:b w:val="false"/>
          <w:i w:val="false"/>
          <w:color w:val="000000"/>
          <w:sz w:val="28"/>
        </w:rPr>
        <w:t>2) вида запрашиваемой государственной услуги;</w:t>
      </w:r>
      <w:r>
        <w:br/>
      </w:r>
      <w:r>
        <w:rPr>
          <w:rFonts w:ascii="Times New Roman"/>
          <w:b w:val="false"/>
          <w:i w:val="false"/>
          <w:color w:val="000000"/>
          <w:sz w:val="28"/>
        </w:rPr>
        <w:t>
      </w:t>
      </w:r>
      <w:r>
        <w:rPr>
          <w:rFonts w:ascii="Times New Roman"/>
          <w:b w:val="false"/>
          <w:i w:val="false"/>
          <w:color w:val="000000"/>
          <w:sz w:val="28"/>
        </w:rPr>
        <w:t>3) количества и названий приложенных документов;</w:t>
      </w:r>
      <w:r>
        <w:br/>
      </w:r>
      <w:r>
        <w:rPr>
          <w:rFonts w:ascii="Times New Roman"/>
          <w:b w:val="false"/>
          <w:i w:val="false"/>
          <w:color w:val="000000"/>
          <w:sz w:val="28"/>
        </w:rPr>
        <w:t>
      </w:t>
      </w:r>
      <w:r>
        <w:rPr>
          <w:rFonts w:ascii="Times New Roman"/>
          <w:b w:val="false"/>
          <w:i w:val="false"/>
          <w:color w:val="000000"/>
          <w:sz w:val="28"/>
        </w:rPr>
        <w:t>4) даты (времени) получения государственной услуги и места выдачи документов;</w:t>
      </w:r>
      <w:r>
        <w:br/>
      </w:r>
      <w:r>
        <w:rPr>
          <w:rFonts w:ascii="Times New Roman"/>
          <w:b w:val="false"/>
          <w:i w:val="false"/>
          <w:color w:val="000000"/>
          <w:sz w:val="28"/>
        </w:rPr>
        <w:t>
      </w:t>
      </w:r>
      <w:r>
        <w:rPr>
          <w:rFonts w:ascii="Times New Roman"/>
          <w:b w:val="false"/>
          <w:i w:val="false"/>
          <w:color w:val="000000"/>
          <w:sz w:val="28"/>
        </w:rPr>
        <w:t>5) фамилии, имени, отчества ответственного лица экспертной организации, принявшего документы;</w:t>
      </w:r>
      <w:r>
        <w:br/>
      </w:r>
      <w:r>
        <w:rPr>
          <w:rFonts w:ascii="Times New Roman"/>
          <w:b w:val="false"/>
          <w:i w:val="false"/>
          <w:color w:val="000000"/>
          <w:sz w:val="28"/>
        </w:rPr>
        <w:t>
      </w:t>
      </w:r>
      <w:r>
        <w:rPr>
          <w:rFonts w:ascii="Times New Roman"/>
          <w:b w:val="false"/>
          <w:i w:val="false"/>
          <w:color w:val="000000"/>
          <w:sz w:val="28"/>
        </w:rPr>
        <w:t>6) фамилии, имени, отчества (для физических лиц) или наименования (для юридических лиц), контактных данных получателя государственной услуги.</w:t>
      </w:r>
      <w:r>
        <w:br/>
      </w:r>
      <w:r>
        <w:rPr>
          <w:rFonts w:ascii="Times New Roman"/>
          <w:b w:val="false"/>
          <w:i w:val="false"/>
          <w:color w:val="000000"/>
          <w:sz w:val="28"/>
        </w:rPr>
        <w:t>
      При обращении через портал получателю государственной услуги в "личный кабинет" на портале направляется уведомление – отчет о принятии запроса для оказания государственной услуги с указанием даты и времени получения получателем государственной услуги и результата государственной услуги.</w:t>
      </w:r>
      <w:r>
        <w:br/>
      </w:r>
      <w:r>
        <w:rPr>
          <w:rFonts w:ascii="Times New Roman"/>
          <w:b w:val="false"/>
          <w:i w:val="false"/>
          <w:color w:val="000000"/>
          <w:sz w:val="28"/>
        </w:rPr>
        <w:t>
      </w:t>
      </w:r>
      <w:r>
        <w:rPr>
          <w:rFonts w:ascii="Times New Roman"/>
          <w:b w:val="false"/>
          <w:i w:val="false"/>
          <w:color w:val="000000"/>
          <w:sz w:val="28"/>
        </w:rPr>
        <w:t>15. При оказании услуги через местные исполнительные органы результат оказания государственной услуги направляется получателю государственной услуги электронной почтой либо по требованию получателя государственной услуги предоставляется ему в распечатанном виде при личном посещении.</w:t>
      </w:r>
      <w:r>
        <w:br/>
      </w:r>
      <w:r>
        <w:rPr>
          <w:rFonts w:ascii="Times New Roman"/>
          <w:b w:val="false"/>
          <w:i w:val="false"/>
          <w:color w:val="000000"/>
          <w:sz w:val="28"/>
        </w:rPr>
        <w:t>
      При обращении через портал результат оказания государственной услуги получателю государственной услуги направляется в "личный кабинет" на портале.</w:t>
      </w:r>
      <w:r>
        <w:br/>
      </w:r>
      <w:r>
        <w:rPr>
          <w:rFonts w:ascii="Times New Roman"/>
          <w:b w:val="false"/>
          <w:i w:val="false"/>
          <w:color w:val="000000"/>
          <w:sz w:val="28"/>
        </w:rPr>
        <w:t>
      </w:t>
      </w:r>
      <w:r>
        <w:rPr>
          <w:rFonts w:ascii="Times New Roman"/>
          <w:b w:val="false"/>
          <w:i w:val="false"/>
          <w:color w:val="000000"/>
          <w:sz w:val="28"/>
        </w:rPr>
        <w:t>16. Основанием для отказа в оказании государственной услуги являются:</w:t>
      </w:r>
      <w:r>
        <w:br/>
      </w:r>
      <w:r>
        <w:rPr>
          <w:rFonts w:ascii="Times New Roman"/>
          <w:b w:val="false"/>
          <w:i w:val="false"/>
          <w:color w:val="000000"/>
          <w:sz w:val="28"/>
        </w:rPr>
        <w:t>
      </w:t>
      </w:r>
      <w:r>
        <w:rPr>
          <w:rFonts w:ascii="Times New Roman"/>
          <w:b w:val="false"/>
          <w:i w:val="false"/>
          <w:color w:val="000000"/>
          <w:sz w:val="28"/>
        </w:rPr>
        <w:t>1) занятие видом деятельности, запрещенной законами Республики Казахстан для данной категории субъектов;</w:t>
      </w:r>
      <w:r>
        <w:br/>
      </w:r>
      <w:r>
        <w:rPr>
          <w:rFonts w:ascii="Times New Roman"/>
          <w:b w:val="false"/>
          <w:i w:val="false"/>
          <w:color w:val="000000"/>
          <w:sz w:val="28"/>
        </w:rPr>
        <w:t>
      </w:t>
      </w:r>
      <w:r>
        <w:rPr>
          <w:rFonts w:ascii="Times New Roman"/>
          <w:b w:val="false"/>
          <w:i w:val="false"/>
          <w:color w:val="000000"/>
          <w:sz w:val="28"/>
        </w:rPr>
        <w:t>2) невнесение лицензионного сбора за право занятия отдельными видами деятельности, в случае подачи заявления на выдачу лицензии на вид деятельности;</w:t>
      </w:r>
      <w:r>
        <w:br/>
      </w:r>
      <w:r>
        <w:rPr>
          <w:rFonts w:ascii="Times New Roman"/>
          <w:b w:val="false"/>
          <w:i w:val="false"/>
          <w:color w:val="000000"/>
          <w:sz w:val="28"/>
        </w:rPr>
        <w:t>
      </w:t>
      </w:r>
      <w:r>
        <w:rPr>
          <w:rFonts w:ascii="Times New Roman"/>
          <w:b w:val="false"/>
          <w:i w:val="false"/>
          <w:color w:val="000000"/>
          <w:sz w:val="28"/>
        </w:rPr>
        <w:t>3) несоответствие получателем государственной услуги квалификационным требованиям;</w:t>
      </w:r>
      <w:r>
        <w:br/>
      </w:r>
      <w:r>
        <w:rPr>
          <w:rFonts w:ascii="Times New Roman"/>
          <w:b w:val="false"/>
          <w:i w:val="false"/>
          <w:color w:val="000000"/>
          <w:sz w:val="28"/>
        </w:rPr>
        <w:t>
      </w:t>
      </w:r>
      <w:r>
        <w:rPr>
          <w:rFonts w:ascii="Times New Roman"/>
          <w:b w:val="false"/>
          <w:i w:val="false"/>
          <w:color w:val="000000"/>
          <w:sz w:val="28"/>
        </w:rPr>
        <w:t>4) несогласование выдачи лицензии получателю государственной услуги согласующим государственным органом;</w:t>
      </w:r>
      <w:r>
        <w:br/>
      </w:r>
      <w:r>
        <w:rPr>
          <w:rFonts w:ascii="Times New Roman"/>
          <w:b w:val="false"/>
          <w:i w:val="false"/>
          <w:color w:val="000000"/>
          <w:sz w:val="28"/>
        </w:rPr>
        <w:t>
      </w:t>
      </w:r>
      <w:r>
        <w:rPr>
          <w:rFonts w:ascii="Times New Roman"/>
          <w:b w:val="false"/>
          <w:i w:val="false"/>
          <w:color w:val="000000"/>
          <w:sz w:val="28"/>
        </w:rPr>
        <w:t>5) наличие вступившего в законную силу приговора суда в отношении получателя государственной услуги, запрещающего ему заниматься отдельным видом деятельности;</w:t>
      </w:r>
      <w:r>
        <w:br/>
      </w:r>
      <w:r>
        <w:rPr>
          <w:rFonts w:ascii="Times New Roman"/>
          <w:b w:val="false"/>
          <w:i w:val="false"/>
          <w:color w:val="000000"/>
          <w:sz w:val="28"/>
        </w:rPr>
        <w:t>
      </w:t>
      </w:r>
      <w:r>
        <w:rPr>
          <w:rFonts w:ascii="Times New Roman"/>
          <w:b w:val="false"/>
          <w:i w:val="false"/>
          <w:color w:val="000000"/>
          <w:sz w:val="28"/>
        </w:rPr>
        <w:t>6) запрещение судом, на основании представления судебного исполнителя, получателю государственной услуги получать лицензии;</w:t>
      </w:r>
      <w:r>
        <w:br/>
      </w:r>
      <w:r>
        <w:rPr>
          <w:rFonts w:ascii="Times New Roman"/>
          <w:b w:val="false"/>
          <w:i w:val="false"/>
          <w:color w:val="000000"/>
          <w:sz w:val="28"/>
        </w:rPr>
        <w:t>
      </w:t>
      </w:r>
      <w:r>
        <w:rPr>
          <w:rFonts w:ascii="Times New Roman"/>
          <w:b w:val="false"/>
          <w:i w:val="false"/>
          <w:color w:val="000000"/>
          <w:sz w:val="28"/>
        </w:rPr>
        <w:t xml:space="preserve">7) основания, предусмотренные </w:t>
      </w:r>
      <w:r>
        <w:rPr>
          <w:rFonts w:ascii="Times New Roman"/>
          <w:b w:val="false"/>
          <w:i w:val="false"/>
          <w:color w:val="000000"/>
          <w:sz w:val="28"/>
        </w:rPr>
        <w:t>статьей 40</w:t>
      </w:r>
      <w:r>
        <w:rPr>
          <w:rFonts w:ascii="Times New Roman"/>
          <w:b w:val="false"/>
          <w:i w:val="false"/>
          <w:color w:val="000000"/>
          <w:sz w:val="28"/>
        </w:rPr>
        <w:t xml:space="preserve"> Закона Республики Казахстан от 11 января 2007 года "Об информатизации".</w:t>
      </w:r>
      <w:r>
        <w:br/>
      </w:r>
      <w:r>
        <w:rPr>
          <w:rFonts w:ascii="Times New Roman"/>
          <w:b w:val="false"/>
          <w:i w:val="false"/>
          <w:color w:val="000000"/>
          <w:sz w:val="28"/>
        </w:rPr>
        <w:t>
      Мотивированный ответ об отказе в оказании государственной услуги получатель государственной услуги получает в местном исполнительном органе либо в "личном кабинете" на портале в виде электронного документа.</w:t>
      </w:r>
      <w:r>
        <w:br/>
      </w:r>
      <w:r>
        <w:rPr>
          <w:rFonts w:ascii="Times New Roman"/>
          <w:b w:val="false"/>
          <w:i w:val="false"/>
          <w:color w:val="000000"/>
          <w:sz w:val="28"/>
        </w:rPr>
        <w:t>
</w:t>
      </w:r>
    </w:p>
    <w:bookmarkStart w:name="z672" w:id="22"/>
    <w:p>
      <w:pPr>
        <w:spacing w:after="0"/>
        <w:ind w:left="0"/>
        <w:jc w:val="left"/>
      </w:pPr>
      <w:r>
        <w:rPr>
          <w:rFonts w:ascii="Times New Roman"/>
          <w:b/>
          <w:i w:val="false"/>
          <w:color w:val="000000"/>
        </w:rPr>
        <w:t xml:space="preserve"> 4. Порядок деятельности услугодателя по оказанию электронной государственной услуги</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17. Пошаговые действия и решения услугодателя через веб–портал "электронного правительства" (</w:t>
      </w:r>
      <w:r>
        <w:rPr>
          <w:rFonts w:ascii="Times New Roman"/>
          <w:b w:val="false"/>
          <w:i w:val="false"/>
          <w:color w:val="000000"/>
          <w:sz w:val="28"/>
        </w:rPr>
        <w:t>диаграмма № 1</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потребитель осуществляет регистрацию на веб–портале "электронного правительства" с помощью индивидуального идентификационного номера и пароля (осуществляется для незарегистрированных потребителей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2) процесс 1 – ввод потребителем индивидуального идентификационного номера и пароля (процесс авторизации) на веб–портале "электронного правительства" для получения услуги;</w:t>
      </w:r>
      <w:r>
        <w:br/>
      </w:r>
      <w:r>
        <w:rPr>
          <w:rFonts w:ascii="Times New Roman"/>
          <w:b w:val="false"/>
          <w:i w:val="false"/>
          <w:color w:val="000000"/>
          <w:sz w:val="28"/>
        </w:rPr>
        <w:t>
      </w:t>
      </w:r>
      <w:r>
        <w:rPr>
          <w:rFonts w:ascii="Times New Roman"/>
          <w:b w:val="false"/>
          <w:i w:val="false"/>
          <w:color w:val="000000"/>
          <w:sz w:val="28"/>
        </w:rPr>
        <w:t>3) условие 1 – проверка на веб–портале "электронного правительства" подлинности данных о зарегистрированном потребителе через индивидуальный идентификационный номер и пароль;</w:t>
      </w:r>
      <w:r>
        <w:br/>
      </w:r>
      <w:r>
        <w:rPr>
          <w:rFonts w:ascii="Times New Roman"/>
          <w:b w:val="false"/>
          <w:i w:val="false"/>
          <w:color w:val="000000"/>
          <w:sz w:val="28"/>
        </w:rPr>
        <w:t>
      </w:t>
      </w:r>
      <w:r>
        <w:rPr>
          <w:rFonts w:ascii="Times New Roman"/>
          <w:b w:val="false"/>
          <w:i w:val="false"/>
          <w:color w:val="000000"/>
          <w:sz w:val="28"/>
        </w:rPr>
        <w:t>4) процесс 2 – формирование веб–порталом "электронного правительства" сообщения об отказе в авторизации в связи с имеющимися нарушениями в данных потребителя;</w:t>
      </w:r>
      <w:r>
        <w:br/>
      </w:r>
      <w:r>
        <w:rPr>
          <w:rFonts w:ascii="Times New Roman"/>
          <w:b w:val="false"/>
          <w:i w:val="false"/>
          <w:color w:val="000000"/>
          <w:sz w:val="28"/>
        </w:rPr>
        <w:t>
      </w:t>
      </w:r>
      <w:r>
        <w:rPr>
          <w:rFonts w:ascii="Times New Roman"/>
          <w:b w:val="false"/>
          <w:i w:val="false"/>
          <w:color w:val="000000"/>
          <w:sz w:val="28"/>
        </w:rPr>
        <w:t>5) процесс 3 – выбор потребителем услуги, указанной в настоящем Регламенте, вывод на экран формы запроса для оказания услуги и заполнение потребителем формы (ввод данных) с учетом ее структуры и форматных требований, прикрепление к форме запроса копий необходимых документов в электронном виде, указанных в пункте 11 Стандарта, а также выбор потребителем регистрационного свидетельства электронной цифровой подписи для удостоверения (подписания) запроса;</w:t>
      </w:r>
      <w:r>
        <w:br/>
      </w:r>
      <w:r>
        <w:rPr>
          <w:rFonts w:ascii="Times New Roman"/>
          <w:b w:val="false"/>
          <w:i w:val="false"/>
          <w:color w:val="000000"/>
          <w:sz w:val="28"/>
        </w:rPr>
        <w:t>
      </w:t>
      </w:r>
      <w:r>
        <w:rPr>
          <w:rFonts w:ascii="Times New Roman"/>
          <w:b w:val="false"/>
          <w:i w:val="false"/>
          <w:color w:val="000000"/>
          <w:sz w:val="28"/>
        </w:rPr>
        <w:t>6) условие 2 – проверка на веб–портале "электронного правительства" срока действия регистрационного свидетельства электронной цифровой подписи и отсутствия в списке отозванных (аннулированных) регистрационных свидетельств, а также соответствия идентификационных данных (между индивидуальным идентификационным номером указанным в запросе, и индивидуальным идентификационным номером указанным в регистрационном свидетельстве электронной цифровой подписи);</w:t>
      </w:r>
      <w:r>
        <w:br/>
      </w:r>
      <w:r>
        <w:rPr>
          <w:rFonts w:ascii="Times New Roman"/>
          <w:b w:val="false"/>
          <w:i w:val="false"/>
          <w:color w:val="000000"/>
          <w:sz w:val="28"/>
        </w:rPr>
        <w:t>
      </w:t>
      </w:r>
      <w:r>
        <w:rPr>
          <w:rFonts w:ascii="Times New Roman"/>
          <w:b w:val="false"/>
          <w:i w:val="false"/>
          <w:color w:val="000000"/>
          <w:sz w:val="28"/>
        </w:rPr>
        <w:t>7) процесс 4 – формирование сообщения об отказе в запрашиваемой услуге в связи с неподтверждением подлинности электронной цифровой подписи потребителя;</w:t>
      </w:r>
      <w:r>
        <w:br/>
      </w:r>
      <w:r>
        <w:rPr>
          <w:rFonts w:ascii="Times New Roman"/>
          <w:b w:val="false"/>
          <w:i w:val="false"/>
          <w:color w:val="000000"/>
          <w:sz w:val="28"/>
        </w:rPr>
        <w:t>
      </w:t>
      </w:r>
      <w:r>
        <w:rPr>
          <w:rFonts w:ascii="Times New Roman"/>
          <w:b w:val="false"/>
          <w:i w:val="false"/>
          <w:color w:val="000000"/>
          <w:sz w:val="28"/>
        </w:rPr>
        <w:t>8) процесс 5 – удостоверение запроса для оказания услуги посредством электронной цифровой подписи потребителя и направление электронного документа (запроса) через шлюз "электронного правительства" в автоматизированное рабочее место регионального шлюза "электронного правительства" для обработки услугодателем;</w:t>
      </w:r>
      <w:r>
        <w:br/>
      </w:r>
      <w:r>
        <w:rPr>
          <w:rFonts w:ascii="Times New Roman"/>
          <w:b w:val="false"/>
          <w:i w:val="false"/>
          <w:color w:val="000000"/>
          <w:sz w:val="28"/>
        </w:rPr>
        <w:t>
      </w:t>
      </w:r>
      <w:r>
        <w:rPr>
          <w:rFonts w:ascii="Times New Roman"/>
          <w:b w:val="false"/>
          <w:i w:val="false"/>
          <w:color w:val="000000"/>
          <w:sz w:val="28"/>
        </w:rPr>
        <w:t>9) процесс 6 – регистрация электронного документа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10) условие 3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11)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12)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18. Пошаговые действия и решения услугодателя (</w:t>
      </w:r>
      <w:r>
        <w:rPr>
          <w:rFonts w:ascii="Times New Roman"/>
          <w:b w:val="false"/>
          <w:i w:val="false"/>
          <w:color w:val="000000"/>
          <w:sz w:val="28"/>
        </w:rPr>
        <w:t>диаграмма № 2</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сотрудником услугодателя в автоматизированное рабочее место регионального шлюза "электронного правительства" индивидуального идентификационного номера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сотрудником услугодателя услуги, указанной в настоящем Регламенте, вывод на экран формы запроса для оказания услуги и ввод сотрудником услугодателя данных потребителя;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w:t>
      </w:r>
      <w:r>
        <w:br/>
      </w:r>
      <w:r>
        <w:rPr>
          <w:rFonts w:ascii="Times New Roman"/>
          <w:b w:val="false"/>
          <w:i w:val="false"/>
          <w:color w:val="000000"/>
          <w:sz w:val="28"/>
        </w:rPr>
        <w:t>
      </w:t>
      </w:r>
      <w:r>
        <w:rPr>
          <w:rFonts w:ascii="Times New Roman"/>
          <w:b w:val="false"/>
          <w:i w:val="false"/>
          <w:color w:val="000000"/>
          <w:sz w:val="28"/>
        </w:rPr>
        <w:t>6) процесс 5 – заполнение сотрудником услугодателя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условие 2 – проверка (обработка) услугодателем соответствия приложенных документов, указанных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9) процесс 7 -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10) процесс 8 – получение потребителем результата услуги (уведомление в форме электронного документа) сформированный в автоматизированном рабочем месте регионального шлюза "электронного правительства". Электронный документ формируется с использованием электронной цифровой подписи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19. Пошаговые действия и решения услугодателя через центры обслуживания населения (</w:t>
      </w:r>
      <w:r>
        <w:rPr>
          <w:rFonts w:ascii="Times New Roman"/>
          <w:b w:val="false"/>
          <w:i w:val="false"/>
          <w:color w:val="000000"/>
          <w:sz w:val="28"/>
        </w:rPr>
        <w:t>диаграмма № 3</w:t>
      </w:r>
      <w:r>
        <w:rPr>
          <w:rFonts w:ascii="Times New Roman"/>
          <w:b w:val="false"/>
          <w:i w:val="false"/>
          <w:color w:val="000000"/>
          <w:sz w:val="28"/>
        </w:rPr>
        <w:t xml:space="preserve">) функционального взаимодействия при оказании услуги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1) процесс 1 – ввод оператора центра обслуживания населения в автоматизированное рабочее место информационной системы центров обслуживания населения логина и пароля (процесс авторизации) для оказания услуги;</w:t>
      </w:r>
      <w:r>
        <w:br/>
      </w:r>
      <w:r>
        <w:rPr>
          <w:rFonts w:ascii="Times New Roman"/>
          <w:b w:val="false"/>
          <w:i w:val="false"/>
          <w:color w:val="000000"/>
          <w:sz w:val="28"/>
        </w:rPr>
        <w:t>
      </w:t>
      </w:r>
      <w:r>
        <w:rPr>
          <w:rFonts w:ascii="Times New Roman"/>
          <w:b w:val="false"/>
          <w:i w:val="false"/>
          <w:color w:val="000000"/>
          <w:sz w:val="28"/>
        </w:rPr>
        <w:t>2) процесс 2 – выбор оператором центра обслуживания населения услуги, указанной в настоящем Регламенте, вывод на экран формы запроса для оказания услуги и ввод оператором центра обслуживания населения данных потребителя, а также данных по доверенности представителя потребителя (при нотариально удостоверенной доверенности, при ином удостоверении доверенности-данные доверенности не заполняются);</w:t>
      </w:r>
      <w:r>
        <w:br/>
      </w:r>
      <w:r>
        <w:rPr>
          <w:rFonts w:ascii="Times New Roman"/>
          <w:b w:val="false"/>
          <w:i w:val="false"/>
          <w:color w:val="000000"/>
          <w:sz w:val="28"/>
        </w:rPr>
        <w:t>
      </w:t>
      </w:r>
      <w:r>
        <w:rPr>
          <w:rFonts w:ascii="Times New Roman"/>
          <w:b w:val="false"/>
          <w:i w:val="false"/>
          <w:color w:val="000000"/>
          <w:sz w:val="28"/>
        </w:rPr>
        <w:t>3) процесс 3 – направление запроса через шлюз "электронного правительства" в государственную базу данных "Физические лица" о данных потребителя, а также в Единую нотариальную информационную систему – о данных доверенности представителя потребителя;</w:t>
      </w:r>
      <w:r>
        <w:br/>
      </w:r>
      <w:r>
        <w:rPr>
          <w:rFonts w:ascii="Times New Roman"/>
          <w:b w:val="false"/>
          <w:i w:val="false"/>
          <w:color w:val="000000"/>
          <w:sz w:val="28"/>
        </w:rPr>
        <w:t>
      </w:t>
      </w:r>
      <w:r>
        <w:rPr>
          <w:rFonts w:ascii="Times New Roman"/>
          <w:b w:val="false"/>
          <w:i w:val="false"/>
          <w:color w:val="000000"/>
          <w:sz w:val="28"/>
        </w:rPr>
        <w:t>4) условие 1 – проверка наличия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5) процесс 4 – формирование сообщения о невозможности получения данных в связи с отсутствием данных потребителя в государственной базе данных "Физические лица", данных доверенности в Единой нотариальной информационной системе;</w:t>
      </w:r>
      <w:r>
        <w:br/>
      </w:r>
      <w:r>
        <w:rPr>
          <w:rFonts w:ascii="Times New Roman"/>
          <w:b w:val="false"/>
          <w:i w:val="false"/>
          <w:color w:val="000000"/>
          <w:sz w:val="28"/>
        </w:rPr>
        <w:t>
      </w:t>
      </w:r>
      <w:r>
        <w:rPr>
          <w:rFonts w:ascii="Times New Roman"/>
          <w:b w:val="false"/>
          <w:i w:val="false"/>
          <w:color w:val="000000"/>
          <w:sz w:val="28"/>
        </w:rPr>
        <w:t>6) процесс 5 – заполнение оператором центра обслуживания населения формы запроса в части отметки о наличии документов в бумажной форме и сканирование документов, предоставленных потребителем, прикрепление их к форме запроса и удостоверение посредством электронной цифровой подписи заполненной формы (введенных данных) запроса на оказание услуги;</w:t>
      </w:r>
      <w:r>
        <w:br/>
      </w:r>
      <w:r>
        <w:rPr>
          <w:rFonts w:ascii="Times New Roman"/>
          <w:b w:val="false"/>
          <w:i w:val="false"/>
          <w:color w:val="000000"/>
          <w:sz w:val="28"/>
        </w:rPr>
        <w:t>
      </w:t>
      </w:r>
      <w:r>
        <w:rPr>
          <w:rFonts w:ascii="Times New Roman"/>
          <w:b w:val="false"/>
          <w:i w:val="false"/>
          <w:color w:val="000000"/>
          <w:sz w:val="28"/>
        </w:rPr>
        <w:t>7) процесс 6 - направление электронного документа (запроса потребителя) удостоверенного (подписанного)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8) процесс 7 – регистрация электронного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9) условие 2 – проверка (обработка) услугодателем соответствия приложенных потребителем документов, документам указанным в Стандарте и основаниям для оказания услуги;</w:t>
      </w:r>
      <w:r>
        <w:br/>
      </w:r>
      <w:r>
        <w:rPr>
          <w:rFonts w:ascii="Times New Roman"/>
          <w:b w:val="false"/>
          <w:i w:val="false"/>
          <w:color w:val="000000"/>
          <w:sz w:val="28"/>
        </w:rPr>
        <w:t>
      </w:t>
      </w:r>
      <w:r>
        <w:rPr>
          <w:rFonts w:ascii="Times New Roman"/>
          <w:b w:val="false"/>
          <w:i w:val="false"/>
          <w:color w:val="000000"/>
          <w:sz w:val="28"/>
        </w:rPr>
        <w:t>10) процесс 8 - формирование сообщения об отказе в запрашиваемой услуге в связи с имеющимися нарушениями в документах потребителя;</w:t>
      </w:r>
      <w:r>
        <w:br/>
      </w:r>
      <w:r>
        <w:rPr>
          <w:rFonts w:ascii="Times New Roman"/>
          <w:b w:val="false"/>
          <w:i w:val="false"/>
          <w:color w:val="000000"/>
          <w:sz w:val="28"/>
        </w:rPr>
        <w:t>
      </w:t>
      </w:r>
      <w:r>
        <w:rPr>
          <w:rFonts w:ascii="Times New Roman"/>
          <w:b w:val="false"/>
          <w:i w:val="false"/>
          <w:color w:val="000000"/>
          <w:sz w:val="28"/>
        </w:rPr>
        <w:t>11) процесс 9 – получение потребителем через оператора центра обслуживания населения результата услуги (уведомление в форме электронного документа) сформированной в автоматизированное рабочее место регионального шлюза "электронного правительства".</w:t>
      </w:r>
      <w:r>
        <w:br/>
      </w:r>
      <w:r>
        <w:rPr>
          <w:rFonts w:ascii="Times New Roman"/>
          <w:b w:val="false"/>
          <w:i w:val="false"/>
          <w:color w:val="000000"/>
          <w:sz w:val="28"/>
        </w:rPr>
        <w:t>
      </w:t>
      </w:r>
      <w:r>
        <w:rPr>
          <w:rFonts w:ascii="Times New Roman"/>
          <w:b w:val="false"/>
          <w:i w:val="false"/>
          <w:color w:val="000000"/>
          <w:sz w:val="28"/>
        </w:rPr>
        <w:t>20. Описание действий по заполнению форм запроса для оказания услуги:</w:t>
      </w:r>
      <w:r>
        <w:br/>
      </w:r>
      <w:r>
        <w:rPr>
          <w:rFonts w:ascii="Times New Roman"/>
          <w:b w:val="false"/>
          <w:i w:val="false"/>
          <w:color w:val="000000"/>
          <w:sz w:val="28"/>
        </w:rPr>
        <w:t>
      </w:t>
      </w:r>
      <w:r>
        <w:rPr>
          <w:rFonts w:ascii="Times New Roman"/>
          <w:b w:val="false"/>
          <w:i w:val="false"/>
          <w:color w:val="000000"/>
          <w:sz w:val="28"/>
        </w:rPr>
        <w:t>1) ввод пользователем индивидуального идентификационного номера логина и пароля для входа в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2) выбор услуги, указанной в настоящем Регламенте;</w:t>
      </w:r>
      <w:r>
        <w:br/>
      </w:r>
      <w:r>
        <w:rPr>
          <w:rFonts w:ascii="Times New Roman"/>
          <w:b w:val="false"/>
          <w:i w:val="false"/>
          <w:color w:val="000000"/>
          <w:sz w:val="28"/>
        </w:rPr>
        <w:t>
      </w:t>
      </w:r>
      <w:r>
        <w:rPr>
          <w:rFonts w:ascii="Times New Roman"/>
          <w:b w:val="false"/>
          <w:i w:val="false"/>
          <w:color w:val="000000"/>
          <w:sz w:val="28"/>
        </w:rPr>
        <w:t>3) заказ услуги с помощью кнопки "Заказать услугу online";</w:t>
      </w:r>
      <w:r>
        <w:br/>
      </w:r>
      <w:r>
        <w:rPr>
          <w:rFonts w:ascii="Times New Roman"/>
          <w:b w:val="false"/>
          <w:i w:val="false"/>
          <w:color w:val="000000"/>
          <w:sz w:val="28"/>
        </w:rPr>
        <w:t>
      </w:t>
      </w:r>
      <w:r>
        <w:rPr>
          <w:rFonts w:ascii="Times New Roman"/>
          <w:b w:val="false"/>
          <w:i w:val="false"/>
          <w:color w:val="000000"/>
          <w:sz w:val="28"/>
        </w:rPr>
        <w:t>4) заполнение запроса и прикрепление необходимых документов в электронном виде:</w:t>
      </w:r>
      <w:r>
        <w:br/>
      </w:r>
      <w:r>
        <w:rPr>
          <w:rFonts w:ascii="Times New Roman"/>
          <w:b w:val="false"/>
          <w:i w:val="false"/>
          <w:color w:val="000000"/>
          <w:sz w:val="28"/>
        </w:rPr>
        <w:t>
      индивидуальный идентификационный номер выбирается автоматически, по результатам регистрации пользователя в веб–портале "электронного правительства";</w:t>
      </w:r>
      <w:r>
        <w:br/>
      </w:r>
      <w:r>
        <w:rPr>
          <w:rFonts w:ascii="Times New Roman"/>
          <w:b w:val="false"/>
          <w:i w:val="false"/>
          <w:color w:val="000000"/>
          <w:sz w:val="28"/>
        </w:rPr>
        <w:t>
      пользователь с помощью кнопки "отправить запрос" осуществляет переход на удостоверение (подписание) запроса;</w:t>
      </w:r>
      <w:r>
        <w:br/>
      </w:r>
      <w:r>
        <w:rPr>
          <w:rFonts w:ascii="Times New Roman"/>
          <w:b w:val="false"/>
          <w:i w:val="false"/>
          <w:color w:val="000000"/>
          <w:sz w:val="28"/>
        </w:rPr>
        <w:t>
      </w:t>
      </w:r>
      <w:r>
        <w:rPr>
          <w:rFonts w:ascii="Times New Roman"/>
          <w:b w:val="false"/>
          <w:i w:val="false"/>
          <w:color w:val="000000"/>
          <w:sz w:val="28"/>
        </w:rPr>
        <w:t>5) выбор регистрационного свидетельства электронной цифровой подписи пользователем;</w:t>
      </w:r>
      <w:r>
        <w:br/>
      </w:r>
      <w:r>
        <w:rPr>
          <w:rFonts w:ascii="Times New Roman"/>
          <w:b w:val="false"/>
          <w:i w:val="false"/>
          <w:color w:val="000000"/>
          <w:sz w:val="28"/>
        </w:rPr>
        <w:t>
      </w:t>
      </w:r>
      <w:r>
        <w:rPr>
          <w:rFonts w:ascii="Times New Roman"/>
          <w:b w:val="false"/>
          <w:i w:val="false"/>
          <w:color w:val="000000"/>
          <w:sz w:val="28"/>
        </w:rPr>
        <w:t>6) удостоверение (подписание) запроса – пользователь с помощью кнопки "подписать" осуществляет удостоверение (подписание) запроса электронной цифровой подписью, после чего запрос передается на обработку в автоматизированное рабочее место услугодателя;</w:t>
      </w:r>
      <w:r>
        <w:br/>
      </w:r>
      <w:r>
        <w:rPr>
          <w:rFonts w:ascii="Times New Roman"/>
          <w:b w:val="false"/>
          <w:i w:val="false"/>
          <w:color w:val="000000"/>
          <w:sz w:val="28"/>
        </w:rPr>
        <w:t>
      </w:t>
      </w:r>
      <w:r>
        <w:rPr>
          <w:rFonts w:ascii="Times New Roman"/>
          <w:b w:val="false"/>
          <w:i w:val="false"/>
          <w:color w:val="000000"/>
          <w:sz w:val="28"/>
        </w:rPr>
        <w:t>7) обработка запроса в автоматизированном рабочем месте услугодателя;</w:t>
      </w:r>
      <w:r>
        <w:br/>
      </w:r>
      <w:r>
        <w:rPr>
          <w:rFonts w:ascii="Times New Roman"/>
          <w:b w:val="false"/>
          <w:i w:val="false"/>
          <w:color w:val="000000"/>
          <w:sz w:val="28"/>
        </w:rPr>
        <w:t>
      </w:t>
      </w:r>
      <w:r>
        <w:rPr>
          <w:rFonts w:ascii="Times New Roman"/>
          <w:b w:val="false"/>
          <w:i w:val="false"/>
          <w:color w:val="000000"/>
          <w:sz w:val="28"/>
        </w:rPr>
        <w:t>8) у пользователя на экране дисплея выводится следующая информация:</w:t>
      </w:r>
      <w:r>
        <w:br/>
      </w:r>
      <w:r>
        <w:rPr>
          <w:rFonts w:ascii="Times New Roman"/>
          <w:b w:val="false"/>
          <w:i w:val="false"/>
          <w:color w:val="000000"/>
          <w:sz w:val="28"/>
        </w:rPr>
        <w:t>
      индивидуальный идентификационный номер; номер запроса; тип услуги; статус запроса; срок оказания услуги;</w:t>
      </w:r>
      <w:r>
        <w:br/>
      </w:r>
      <w:r>
        <w:rPr>
          <w:rFonts w:ascii="Times New Roman"/>
          <w:b w:val="false"/>
          <w:i w:val="false"/>
          <w:color w:val="000000"/>
          <w:sz w:val="28"/>
        </w:rPr>
        <w:t>
      с помощью кнопки "обновить статус" пользователю предоставляется возможность просмотреть результаты обработки запроса;</w:t>
      </w:r>
      <w:r>
        <w:br/>
      </w:r>
      <w:r>
        <w:rPr>
          <w:rFonts w:ascii="Times New Roman"/>
          <w:b w:val="false"/>
          <w:i w:val="false"/>
          <w:color w:val="000000"/>
          <w:sz w:val="28"/>
        </w:rPr>
        <w:t>
      при получении ответа на веб–портале "электронного правительства" появляется кнопка "просмотр результата".</w:t>
      </w:r>
      <w:r>
        <w:br/>
      </w:r>
      <w:r>
        <w:rPr>
          <w:rFonts w:ascii="Times New Roman"/>
          <w:b w:val="false"/>
          <w:i w:val="false"/>
          <w:color w:val="000000"/>
          <w:sz w:val="28"/>
        </w:rPr>
        <w:t>
      </w:t>
      </w:r>
      <w:r>
        <w:rPr>
          <w:rFonts w:ascii="Times New Roman"/>
          <w:b w:val="false"/>
          <w:i w:val="false"/>
          <w:color w:val="000000"/>
          <w:sz w:val="28"/>
        </w:rPr>
        <w:t>21. После обработки запроса потребителю предоставляется возможность просмотреть результаты обработки запроса следующим образом:</w:t>
      </w:r>
      <w:r>
        <w:br/>
      </w:r>
      <w:r>
        <w:rPr>
          <w:rFonts w:ascii="Times New Roman"/>
          <w:b w:val="false"/>
          <w:i w:val="false"/>
          <w:color w:val="000000"/>
          <w:sz w:val="28"/>
        </w:rPr>
        <w:t>
      после нажатия кнопки "просмотреть выходной документ" в истории получения услуг – результат запроса выводится на экран дисплея;</w:t>
      </w:r>
      <w:r>
        <w:br/>
      </w:r>
      <w:r>
        <w:rPr>
          <w:rFonts w:ascii="Times New Roman"/>
          <w:b w:val="false"/>
          <w:i w:val="false"/>
          <w:color w:val="000000"/>
          <w:sz w:val="28"/>
        </w:rPr>
        <w:t>
      после нажатия кнопки "сохранить" – результат запроса сохраняется на заданном потребителем магнитном носителе в формате Adobe Acrobat.</w:t>
      </w:r>
      <w:r>
        <w:br/>
      </w:r>
      <w:r>
        <w:rPr>
          <w:rFonts w:ascii="Times New Roman"/>
          <w:b w:val="false"/>
          <w:i w:val="false"/>
          <w:color w:val="000000"/>
          <w:sz w:val="28"/>
        </w:rPr>
        <w:t>
      </w:t>
      </w:r>
      <w:r>
        <w:rPr>
          <w:rFonts w:ascii="Times New Roman"/>
          <w:b w:val="false"/>
          <w:i w:val="false"/>
          <w:color w:val="000000"/>
          <w:sz w:val="28"/>
        </w:rPr>
        <w:t xml:space="preserve">22. Необходимую информацию и консультацию по оказанию услуги можно получить по телефону саll–центра: (1414). </w:t>
      </w:r>
      <w:r>
        <w:br/>
      </w:r>
      <w:r>
        <w:rPr>
          <w:rFonts w:ascii="Times New Roman"/>
          <w:b w:val="false"/>
          <w:i w:val="false"/>
          <w:color w:val="000000"/>
          <w:sz w:val="28"/>
        </w:rPr>
        <w:t>
</w:t>
      </w:r>
    </w:p>
    <w:bookmarkStart w:name="z720" w:id="23"/>
    <w:p>
      <w:pPr>
        <w:spacing w:after="0"/>
        <w:ind w:left="0"/>
        <w:jc w:val="left"/>
      </w:pPr>
      <w:r>
        <w:rPr>
          <w:rFonts w:ascii="Times New Roman"/>
          <w:b/>
          <w:i w:val="false"/>
          <w:color w:val="000000"/>
        </w:rPr>
        <w:t xml:space="preserve"> 5. Описание порядка взаимодействия в процессе оказания электронной государственной услуги</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23. Структурно–функциональные единицы, которые участвуют в процессе оказания услуги:</w:t>
      </w:r>
      <w:r>
        <w:br/>
      </w:r>
      <w:r>
        <w:rPr>
          <w:rFonts w:ascii="Times New Roman"/>
          <w:b w:val="false"/>
          <w:i w:val="false"/>
          <w:color w:val="000000"/>
          <w:sz w:val="28"/>
        </w:rPr>
        <w:t>
      Потребитель;</w:t>
      </w:r>
      <w:r>
        <w:br/>
      </w:r>
      <w:r>
        <w:rPr>
          <w:rFonts w:ascii="Times New Roman"/>
          <w:b w:val="false"/>
          <w:i w:val="false"/>
          <w:color w:val="000000"/>
          <w:sz w:val="28"/>
        </w:rPr>
        <w:t>
      Уполномоченный орган;</w:t>
      </w:r>
      <w:r>
        <w:br/>
      </w:r>
      <w:r>
        <w:rPr>
          <w:rFonts w:ascii="Times New Roman"/>
          <w:b w:val="false"/>
          <w:i w:val="false"/>
          <w:color w:val="000000"/>
          <w:sz w:val="28"/>
        </w:rPr>
        <w:t>
      Операторы центров;</w:t>
      </w:r>
      <w:r>
        <w:br/>
      </w:r>
      <w:r>
        <w:rPr>
          <w:rFonts w:ascii="Times New Roman"/>
          <w:b w:val="false"/>
          <w:i w:val="false"/>
          <w:color w:val="000000"/>
          <w:sz w:val="28"/>
        </w:rPr>
        <w:t>
      Веб–портал "электронного правительства";</w:t>
      </w:r>
      <w:r>
        <w:br/>
      </w:r>
      <w:r>
        <w:rPr>
          <w:rFonts w:ascii="Times New Roman"/>
          <w:b w:val="false"/>
          <w:i w:val="false"/>
          <w:color w:val="000000"/>
          <w:sz w:val="28"/>
        </w:rPr>
        <w:t>
      Шлюз "электронного правительства";</w:t>
      </w:r>
      <w:r>
        <w:br/>
      </w:r>
      <w:r>
        <w:rPr>
          <w:rFonts w:ascii="Times New Roman"/>
          <w:b w:val="false"/>
          <w:i w:val="false"/>
          <w:color w:val="000000"/>
          <w:sz w:val="28"/>
        </w:rPr>
        <w:t>
      Региональный шлюз "электронного правительства";</w:t>
      </w:r>
      <w:r>
        <w:br/>
      </w:r>
      <w:r>
        <w:rPr>
          <w:rFonts w:ascii="Times New Roman"/>
          <w:b w:val="false"/>
          <w:i w:val="false"/>
          <w:color w:val="000000"/>
          <w:sz w:val="28"/>
        </w:rPr>
        <w:t>
      Автоматизированное рабочее место регионального шлюза "электронного правительства";</w:t>
      </w:r>
      <w:r>
        <w:br/>
      </w:r>
      <w:r>
        <w:rPr>
          <w:rFonts w:ascii="Times New Roman"/>
          <w:b w:val="false"/>
          <w:i w:val="false"/>
          <w:color w:val="000000"/>
          <w:sz w:val="28"/>
        </w:rPr>
        <w:t>
      Автоматизированное рабочее место информационной системы центров обслуживания населения;</w:t>
      </w:r>
      <w:r>
        <w:br/>
      </w:r>
      <w:r>
        <w:rPr>
          <w:rFonts w:ascii="Times New Roman"/>
          <w:b w:val="false"/>
          <w:i w:val="false"/>
          <w:color w:val="000000"/>
          <w:sz w:val="28"/>
        </w:rPr>
        <w:t>
      государственная база данных "Физические лица";</w:t>
      </w:r>
      <w:r>
        <w:br/>
      </w:r>
      <w:r>
        <w:rPr>
          <w:rFonts w:ascii="Times New Roman"/>
          <w:b w:val="false"/>
          <w:i w:val="false"/>
          <w:color w:val="000000"/>
          <w:sz w:val="28"/>
        </w:rPr>
        <w:t>
      Единая нотариальная информационная система.</w:t>
      </w:r>
      <w:r>
        <w:br/>
      </w:r>
      <w:r>
        <w:rPr>
          <w:rFonts w:ascii="Times New Roman"/>
          <w:b w:val="false"/>
          <w:i w:val="false"/>
          <w:color w:val="000000"/>
          <w:sz w:val="28"/>
        </w:rPr>
        <w:t>
      </w:t>
      </w:r>
      <w:r>
        <w:rPr>
          <w:rFonts w:ascii="Times New Roman"/>
          <w:b w:val="false"/>
          <w:i w:val="false"/>
          <w:color w:val="000000"/>
          <w:sz w:val="28"/>
        </w:rPr>
        <w:t xml:space="preserve">24. Текстовое табличное описание последовательности действий (процедур, функций, операций) с указанием срока выполнения каждого действия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25. Диаграмма, отражающая взаимосвязь между логической последовательностью действий (в процессе оказания электронной государственной услуги) в соответствии с их описаниями,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26. Результаты оказания услуги потребителям измеряются показателями качества и доступности в соответствии с </w:t>
      </w:r>
      <w:r>
        <w:rPr>
          <w:rFonts w:ascii="Times New Roman"/>
          <w:b w:val="false"/>
          <w:i w:val="false"/>
          <w:color w:val="000000"/>
          <w:sz w:val="28"/>
        </w:rPr>
        <w:t>приложением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27. Требования, предъявляемые к процессу оказания услуги потребителям:</w:t>
      </w:r>
      <w:r>
        <w:br/>
      </w:r>
      <w:r>
        <w:rPr>
          <w:rFonts w:ascii="Times New Roman"/>
          <w:b w:val="false"/>
          <w:i w:val="false"/>
          <w:color w:val="000000"/>
          <w:sz w:val="28"/>
        </w:rPr>
        <w:t>
      </w:t>
      </w:r>
      <w:r>
        <w:rPr>
          <w:rFonts w:ascii="Times New Roman"/>
          <w:b w:val="false"/>
          <w:i w:val="false"/>
          <w:color w:val="000000"/>
          <w:sz w:val="28"/>
        </w:rPr>
        <w:t>1) конфиденциальность (защита от несанкционированного получения информации);</w:t>
      </w:r>
      <w:r>
        <w:br/>
      </w:r>
      <w:r>
        <w:rPr>
          <w:rFonts w:ascii="Times New Roman"/>
          <w:b w:val="false"/>
          <w:i w:val="false"/>
          <w:color w:val="000000"/>
          <w:sz w:val="28"/>
        </w:rPr>
        <w:t>
      </w:t>
      </w:r>
      <w:r>
        <w:rPr>
          <w:rFonts w:ascii="Times New Roman"/>
          <w:b w:val="false"/>
          <w:i w:val="false"/>
          <w:color w:val="000000"/>
          <w:sz w:val="28"/>
        </w:rPr>
        <w:t>2) целостность (защита от несанкционированного изменения информации);</w:t>
      </w:r>
      <w:r>
        <w:br/>
      </w:r>
      <w:r>
        <w:rPr>
          <w:rFonts w:ascii="Times New Roman"/>
          <w:b w:val="false"/>
          <w:i w:val="false"/>
          <w:color w:val="000000"/>
          <w:sz w:val="28"/>
        </w:rPr>
        <w:t>
      </w:t>
      </w:r>
      <w:r>
        <w:rPr>
          <w:rFonts w:ascii="Times New Roman"/>
          <w:b w:val="false"/>
          <w:i w:val="false"/>
          <w:color w:val="000000"/>
          <w:sz w:val="28"/>
        </w:rPr>
        <w:t>3) доступность (защита от несанкционированного удержания информации и ресурсов).</w:t>
      </w:r>
      <w:r>
        <w:br/>
      </w:r>
      <w:r>
        <w:rPr>
          <w:rFonts w:ascii="Times New Roman"/>
          <w:b w:val="false"/>
          <w:i w:val="false"/>
          <w:color w:val="000000"/>
          <w:sz w:val="28"/>
        </w:rPr>
        <w:t>
      </w:t>
      </w:r>
      <w:r>
        <w:rPr>
          <w:rFonts w:ascii="Times New Roman"/>
          <w:b w:val="false"/>
          <w:i w:val="false"/>
          <w:color w:val="000000"/>
          <w:sz w:val="28"/>
        </w:rPr>
        <w:t>28. Технические условия оказания услуги:</w:t>
      </w:r>
      <w:r>
        <w:br/>
      </w:r>
      <w:r>
        <w:rPr>
          <w:rFonts w:ascii="Times New Roman"/>
          <w:b w:val="false"/>
          <w:i w:val="false"/>
          <w:color w:val="000000"/>
          <w:sz w:val="28"/>
        </w:rPr>
        <w:t>
      </w:t>
      </w:r>
      <w:r>
        <w:rPr>
          <w:rFonts w:ascii="Times New Roman"/>
          <w:b w:val="false"/>
          <w:i w:val="false"/>
          <w:color w:val="000000"/>
          <w:sz w:val="28"/>
        </w:rPr>
        <w:t>1) выход в Интернет;</w:t>
      </w:r>
      <w:r>
        <w:br/>
      </w:r>
      <w:r>
        <w:rPr>
          <w:rFonts w:ascii="Times New Roman"/>
          <w:b w:val="false"/>
          <w:i w:val="false"/>
          <w:color w:val="000000"/>
          <w:sz w:val="28"/>
        </w:rPr>
        <w:t>
      </w:t>
      </w:r>
      <w:r>
        <w:rPr>
          <w:rFonts w:ascii="Times New Roman"/>
          <w:b w:val="false"/>
          <w:i w:val="false"/>
          <w:color w:val="000000"/>
          <w:sz w:val="28"/>
        </w:rPr>
        <w:t>2) наличие индивидуального идентификационного номера у лица, которому оказывается услуга;</w:t>
      </w:r>
      <w:r>
        <w:br/>
      </w:r>
      <w:r>
        <w:rPr>
          <w:rFonts w:ascii="Times New Roman"/>
          <w:b w:val="false"/>
          <w:i w:val="false"/>
          <w:color w:val="000000"/>
          <w:sz w:val="28"/>
        </w:rPr>
        <w:t>
      </w:t>
      </w:r>
      <w:r>
        <w:rPr>
          <w:rFonts w:ascii="Times New Roman"/>
          <w:b w:val="false"/>
          <w:i w:val="false"/>
          <w:color w:val="000000"/>
          <w:sz w:val="28"/>
        </w:rPr>
        <w:t>3) авторизация на веб–портале "электронного правительства";</w:t>
      </w:r>
      <w:r>
        <w:br/>
      </w:r>
      <w:r>
        <w:rPr>
          <w:rFonts w:ascii="Times New Roman"/>
          <w:b w:val="false"/>
          <w:i w:val="false"/>
          <w:color w:val="000000"/>
          <w:sz w:val="28"/>
        </w:rPr>
        <w:t>
      </w:t>
      </w:r>
      <w:r>
        <w:rPr>
          <w:rFonts w:ascii="Times New Roman"/>
          <w:b w:val="false"/>
          <w:i w:val="false"/>
          <w:color w:val="000000"/>
          <w:sz w:val="28"/>
        </w:rPr>
        <w:t>4) наличие у пользователя электронной цифровой подписи.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электронной</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переоформление, выдача</w:t>
            </w:r>
            <w:r>
              <w:br/>
            </w:r>
            <w:r>
              <w:rPr>
                <w:rFonts w:ascii="Times New Roman"/>
                <w:b w:val="false"/>
                <w:i w:val="false"/>
                <w:color w:val="000000"/>
                <w:sz w:val="20"/>
              </w:rPr>
              <w:t>дубликатов лицензии для занятия</w:t>
            </w:r>
            <w:r>
              <w:br/>
            </w:r>
            <w:r>
              <w:rPr>
                <w:rFonts w:ascii="Times New Roman"/>
                <w:b w:val="false"/>
                <w:i w:val="false"/>
                <w:color w:val="000000"/>
                <w:sz w:val="20"/>
              </w:rPr>
              <w:t>деятельностью в области ветеринарии"</w:t>
            </w:r>
          </w:p>
        </w:tc>
      </w:tr>
    </w:tbl>
    <w:p>
      <w:pPr>
        <w:spacing w:after="0"/>
        <w:ind w:left="0"/>
        <w:jc w:val="left"/>
      </w:pPr>
      <w:r>
        <w:rPr>
          <w:rFonts w:ascii="Times New Roman"/>
          <w:b/>
          <w:i w:val="false"/>
          <w:color w:val="000000"/>
        </w:rPr>
        <w:t xml:space="preserve"> Адреса местных исполнительных органов областей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
        <w:gridCol w:w="755"/>
        <w:gridCol w:w="806"/>
        <w:gridCol w:w="8548"/>
        <w:gridCol w:w="1937"/>
      </w:tblGrid>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местных исполнительных органов</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Адрес месторасположения</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Контактные данные</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Интернет- ресурс-блог акима области</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Коммунальное государственное учреждение "Управление сельского хозяйства акимата Жамбылской области"</w:t>
            </w: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Тараз, улица Абая, 119</w:t>
            </w:r>
            <w:r>
              <w:br/>
            </w:r>
            <w:r>
              <w:rPr>
                <w:rFonts w:ascii="Times New Roman"/>
                <w:b w:val="false"/>
                <w:i w:val="false"/>
                <w:color w:val="000000"/>
                <w:sz w:val="20"/>
              </w:rPr>
              <w:t>
</w:t>
            </w:r>
          </w:p>
        </w:tc>
        <w:tc>
          <w:tcPr>
            <w:tcW w:w="8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телефон: 8 (7262) 45-42-30, 45-42-05,факс: 45-27-57, 45-86-19, 45-08-22, электронный почта: ush_ taraz@mail.ru</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www.zhambyl.kz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для занятия деятельностью</w:t>
            </w:r>
            <w:r>
              <w:br/>
            </w:r>
            <w:r>
              <w:rPr>
                <w:rFonts w:ascii="Times New Roman"/>
                <w:b w:val="false"/>
                <w:i w:val="false"/>
                <w:color w:val="000000"/>
                <w:sz w:val="20"/>
              </w:rPr>
              <w:t>в области ветеринарии"</w:t>
            </w:r>
          </w:p>
        </w:tc>
      </w:tr>
    </w:tbl>
    <w:p>
      <w:pPr>
        <w:spacing w:after="0"/>
        <w:ind w:left="0"/>
        <w:jc w:val="left"/>
      </w:pPr>
      <w:r>
        <w:rPr>
          <w:rFonts w:ascii="Times New Roman"/>
          <w:b/>
          <w:i w:val="false"/>
          <w:color w:val="000000"/>
        </w:rPr>
        <w:t xml:space="preserve"> Квалификационные требования, предъявляемые при лицензировании деятельности в области ветеринарии</w:t>
      </w:r>
    </w:p>
    <w:p>
      <w:pPr>
        <w:spacing w:after="0"/>
        <w:ind w:left="0"/>
        <w:jc w:val="left"/>
      </w:pPr>
      <w:r>
        <w:rPr>
          <w:rFonts w:ascii="Times New Roman"/>
          <w:b w:val="false"/>
          <w:i w:val="false"/>
          <w:color w:val="000000"/>
          <w:sz w:val="28"/>
        </w:rPr>
        <w:t>      </w:t>
      </w:r>
      <w:r>
        <w:rPr>
          <w:rFonts w:ascii="Times New Roman"/>
          <w:b w:val="false"/>
          <w:i w:val="false"/>
          <w:color w:val="000000"/>
          <w:sz w:val="28"/>
        </w:rPr>
        <w:t>1. Квалификационные требования, предъявляемые при осуществлении деятельности в области ветеринарии, включают наличие:</w:t>
      </w:r>
      <w:r>
        <w:br/>
      </w:r>
      <w:r>
        <w:rPr>
          <w:rFonts w:ascii="Times New Roman"/>
          <w:b w:val="false"/>
          <w:i w:val="false"/>
          <w:color w:val="000000"/>
          <w:sz w:val="28"/>
        </w:rPr>
        <w:t>
      в штате юридического лица специалистов (не менее одного ветеринарного врача или фельдшера), имеющих высшее и (или) послевузовское образование по специальностям "ветеринарная медицина", "ветеринарная санитария" и (или) техническое и профессиональное образование (колледж) по специальности "ветеринария" (сводная таблица, включающая фамилию, имя, отчество, подписанная первым руководителем и скрепленная печатью организации);</w:t>
      </w:r>
      <w:r>
        <w:br/>
      </w:r>
      <w:r>
        <w:rPr>
          <w:rFonts w:ascii="Times New Roman"/>
          <w:b w:val="false"/>
          <w:i w:val="false"/>
          <w:color w:val="000000"/>
          <w:sz w:val="28"/>
        </w:rPr>
        <w:t>
      </w:t>
      </w:r>
      <w:r>
        <w:rPr>
          <w:rFonts w:ascii="Times New Roman"/>
          <w:b w:val="false"/>
          <w:i w:val="false"/>
          <w:color w:val="000000"/>
          <w:sz w:val="28"/>
        </w:rPr>
        <w:t>1) у физического лица высшего и (или) послевузовского образования по специальностям "ветеринарная медицина", "ветеринарная санитария" и (или) технического и профессионального образования (колледж) по специальности "ветеринария";</w:t>
      </w:r>
      <w:r>
        <w:br/>
      </w:r>
      <w:r>
        <w:rPr>
          <w:rFonts w:ascii="Times New Roman"/>
          <w:b w:val="false"/>
          <w:i w:val="false"/>
          <w:color w:val="000000"/>
          <w:sz w:val="28"/>
        </w:rPr>
        <w:t>
      </w:t>
      </w:r>
      <w:r>
        <w:rPr>
          <w:rFonts w:ascii="Times New Roman"/>
          <w:b w:val="false"/>
          <w:i w:val="false"/>
          <w:color w:val="000000"/>
          <w:sz w:val="28"/>
        </w:rPr>
        <w:t>2) на праве собственности или ином законном основании производственных помещений (копий правоустанавливающих документов на производственные помещения или договор аренды, нотариально засвидетельствованные в случае непредставления оригинала для сверки).</w:t>
      </w:r>
      <w:r>
        <w:br/>
      </w:r>
      <w:r>
        <w:rPr>
          <w:rFonts w:ascii="Times New Roman"/>
          <w:b w:val="false"/>
          <w:i w:val="false"/>
          <w:color w:val="000000"/>
          <w:sz w:val="28"/>
        </w:rPr>
        <w:t>
      </w:t>
      </w:r>
      <w:r>
        <w:rPr>
          <w:rFonts w:ascii="Times New Roman"/>
          <w:b w:val="false"/>
          <w:i w:val="false"/>
          <w:color w:val="000000"/>
          <w:sz w:val="28"/>
        </w:rPr>
        <w:t>2. При осуществлении подвида деятельности в области ветеринарии по производству препаратов ветеринарного назначения, дополнительно требуется наличие:</w:t>
      </w:r>
      <w:r>
        <w:br/>
      </w:r>
      <w:r>
        <w:rPr>
          <w:rFonts w:ascii="Times New Roman"/>
          <w:b w:val="false"/>
          <w:i w:val="false"/>
          <w:color w:val="000000"/>
          <w:sz w:val="28"/>
        </w:rPr>
        <w:t>
      </w:t>
      </w:r>
      <w:r>
        <w:rPr>
          <w:rFonts w:ascii="Times New Roman"/>
          <w:b w:val="false"/>
          <w:i w:val="false"/>
          <w:color w:val="000000"/>
          <w:sz w:val="28"/>
        </w:rPr>
        <w:t>1) нормативно</w:t>
      </w:r>
      <w:r>
        <w:rPr>
          <w:rFonts w:ascii="Times New Roman"/>
          <w:b/>
          <w:i w:val="false"/>
          <w:color w:val="000000"/>
          <w:sz w:val="28"/>
        </w:rPr>
        <w:t>-</w:t>
      </w:r>
      <w:r>
        <w:rPr>
          <w:rFonts w:ascii="Times New Roman"/>
          <w:b w:val="false"/>
          <w:i w:val="false"/>
          <w:color w:val="000000"/>
          <w:sz w:val="28"/>
        </w:rPr>
        <w:t>технической документации (инструкции по производству ветеринарного препарата, технические условия на производимый или реализуемый ветеринарный препарат, утвержденные руководителем производителя, согласованные уполномоченным органом в области ветеринарии, зарегистрированные уполномоченным органом в области технического регулирования, руководства по применению ветеринарных препаратов, паспорта на производственные и контрольные штаммы микроорганизмов), регламентирующие производство и контроль ветеринарных препаратов;</w:t>
      </w:r>
      <w:r>
        <w:br/>
      </w:r>
      <w:r>
        <w:rPr>
          <w:rFonts w:ascii="Times New Roman"/>
          <w:b w:val="false"/>
          <w:i w:val="false"/>
          <w:color w:val="000000"/>
          <w:sz w:val="28"/>
        </w:rPr>
        <w:t>
      </w:t>
      </w:r>
      <w:r>
        <w:rPr>
          <w:rFonts w:ascii="Times New Roman"/>
          <w:b w:val="false"/>
          <w:i w:val="false"/>
          <w:color w:val="000000"/>
          <w:sz w:val="28"/>
        </w:rPr>
        <w:t>2) технологического, измерительного и испытательного оборудования, прошедшего поверку и (или) калибровку в порядке, установленном Законом Республики Казахстан "Об обеспечении единства измерений", для производства ветеринарного препарата в соответствии с техническими условиями на производимый ветеринарный препарат.</w:t>
      </w:r>
      <w:r>
        <w:br/>
      </w:r>
      <w:r>
        <w:rPr>
          <w:rFonts w:ascii="Times New Roman"/>
          <w:b w:val="false"/>
          <w:i w:val="false"/>
          <w:color w:val="000000"/>
          <w:sz w:val="28"/>
        </w:rPr>
        <w:t>
      </w:t>
      </w:r>
      <w:r>
        <w:rPr>
          <w:rFonts w:ascii="Times New Roman"/>
          <w:b w:val="false"/>
          <w:i w:val="false"/>
          <w:color w:val="000000"/>
          <w:sz w:val="28"/>
        </w:rPr>
        <w:t>3. При осуществлении подвида деятельности в области ветеринарии по ветеринарно</w:t>
      </w:r>
      <w:r>
        <w:rPr>
          <w:rFonts w:ascii="Times New Roman"/>
          <w:b/>
          <w:i w:val="false"/>
          <w:color w:val="000000"/>
          <w:sz w:val="28"/>
        </w:rPr>
        <w:t>-</w:t>
      </w:r>
      <w:r>
        <w:rPr>
          <w:rFonts w:ascii="Times New Roman"/>
          <w:b w:val="false"/>
          <w:i w:val="false"/>
          <w:color w:val="000000"/>
          <w:sz w:val="28"/>
        </w:rPr>
        <w:t>санитарной экспертизе продуктов и сырья животного происхождения, дополнительно требуется наличие нормативных документов (стандарты, методические указания), регламентирующих методы испытаний, а также измерительного, испытательного оборудования, прошедшего поверку и (или) калибровку в порядке, установленном Законом Республики Казахстан "Об обеспечении единства измерений", для проведения ветеринарно</w:t>
      </w:r>
      <w:r>
        <w:rPr>
          <w:rFonts w:ascii="Times New Roman"/>
          <w:b/>
          <w:i w:val="false"/>
          <w:color w:val="000000"/>
          <w:sz w:val="28"/>
        </w:rPr>
        <w:t>-</w:t>
      </w:r>
      <w:r>
        <w:rPr>
          <w:rFonts w:ascii="Times New Roman"/>
          <w:b w:val="false"/>
          <w:i w:val="false"/>
          <w:color w:val="000000"/>
          <w:sz w:val="28"/>
        </w:rPr>
        <w:t>санитарной экспертизы продуктов и сырья животного происхождения.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электронной</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переоформление, выдача</w:t>
            </w:r>
            <w:r>
              <w:br/>
            </w:r>
            <w:r>
              <w:rPr>
                <w:rFonts w:ascii="Times New Roman"/>
                <w:b w:val="false"/>
                <w:i w:val="false"/>
                <w:color w:val="000000"/>
                <w:sz w:val="20"/>
              </w:rPr>
              <w:t>дубликатов лицензии для занятия</w:t>
            </w:r>
            <w:r>
              <w:br/>
            </w:r>
            <w:r>
              <w:rPr>
                <w:rFonts w:ascii="Times New Roman"/>
                <w:b w:val="false"/>
                <w:i w:val="false"/>
                <w:color w:val="000000"/>
                <w:sz w:val="20"/>
              </w:rPr>
              <w:t>деятельностью в области ветеринарии"</w:t>
            </w:r>
          </w:p>
        </w:tc>
      </w:tr>
    </w:tbl>
    <w:p>
      <w:pPr>
        <w:spacing w:after="0"/>
        <w:ind w:left="0"/>
        <w:jc w:val="left"/>
      </w:pPr>
      <w:r>
        <w:rPr>
          <w:rFonts w:ascii="Times New Roman"/>
          <w:b/>
          <w:i w:val="false"/>
          <w:color w:val="000000"/>
        </w:rPr>
        <w:t xml:space="preserve"> Таблица 1. Описание действий Структурно–функциональной единицы через веб–портал "электронного правительства"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1760"/>
        <w:gridCol w:w="3240"/>
        <w:gridCol w:w="1667"/>
        <w:gridCol w:w="3004"/>
        <w:gridCol w:w="2235"/>
      </w:tblGrid>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веб–портал "электронного правительства"</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веб–портал "электронного правительства" по индивидуальному идентификационному номеру и пароля</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 выбором потребителя электронной цифровой подписи</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данных потребителя электронной цифровой подписи.</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запрашиваемой электронной государственной услуге</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если есть нарушения в данных потребителя; 3 – если авторизация прошла успешно</w:t>
            </w: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 – если нарушений нет</w:t>
            </w: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1866"/>
        <w:gridCol w:w="3555"/>
        <w:gridCol w:w="3185"/>
        <w:gridCol w:w="1768"/>
        <w:gridCol w:w="1508"/>
      </w:tblGrid>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Потребитель</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Удостоверение (подписание) посредством электронной цифровой подписью потребителя и направление запроса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связи с имеющимися нарушениями в документах потребителя</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выходного документа</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в данных потребителя; 8 – если нарушений нет</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2. Описание действий Структурно–функциональной единицы через услугодателя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
        <w:gridCol w:w="1882"/>
        <w:gridCol w:w="2728"/>
        <w:gridCol w:w="2286"/>
        <w:gridCol w:w="2859"/>
        <w:gridCol w:w="2124"/>
      </w:tblGrid>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на автоматизированном рабочем месте регионального шлюза "электронного правительства" через индивидуальный идентификационный номер и пароля</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Выбор сотрудником услугодателя услуги</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о данных потребителя в государственной базе данных "Физические лица"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отсутствии данных в государственной базе данных "Физические лица"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5 – если нарушений нет</w:t>
            </w: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
        <w:gridCol w:w="2102"/>
        <w:gridCol w:w="2554"/>
        <w:gridCol w:w="3194"/>
        <w:gridCol w:w="1992"/>
        <w:gridCol w:w="1987"/>
      </w:tblGrid>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Отделами жилищно-коммунального хозяйства, пассажирского транспорта и автомобильных дорог акимата г.Тараз и районов</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формы запроса с прикреплением сканированных документов и удостоверением электронной цифровой подписью</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 в автоматизированном рабочем месте регионального шлюза "электронного правительства"</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об отказе в связи с имеющимися нарушениями в документах потребителя</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если есть нарушения; 8 – если нарушений нет</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Таблица 3. Описание действий Структурно–функциональной единицы через ЦОН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2248"/>
        <w:gridCol w:w="2308"/>
        <w:gridCol w:w="1046"/>
        <w:gridCol w:w="3837"/>
        <w:gridCol w:w="2357"/>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информационной системы центров обслуживания населения</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Государственная база данных "Физические лица", Единая нотариальная информационная система</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Авторизуется оператором центра обслуживания населения по логину и паролю</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Выбирает услугу и формирует данные запроса</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запроса в государственную базу данных "Физические лица", Единая нотариальная информационная система</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Формирует сообщение о невозможности получения данных в связи с отсутствием данных потребителя</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в системе с присвоением номера заявлению</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минуты</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если есть нарушения в данных потребителя; 5 – если нарушений нет</w:t>
            </w:r>
            <w:r>
              <w:br/>
            </w:r>
            <w:r>
              <w:rPr>
                <w:rFonts w:ascii="Times New Roman"/>
                <w:b w:val="false"/>
                <w:i w:val="false"/>
                <w:color w:val="000000"/>
                <w:sz w:val="20"/>
              </w:rPr>
              <w:t>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продолжение таблицы: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1655"/>
        <w:gridCol w:w="1834"/>
        <w:gridCol w:w="2753"/>
        <w:gridCol w:w="2515"/>
        <w:gridCol w:w="1835"/>
        <w:gridCol w:w="1337"/>
      </w:tblGrid>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Оператор центра обслуживания населения</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Заполнение запроса с прикреплением к форме запроса необходимых документов и удостоверение электронной цифровой подписи</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Направление документа удостоверенного (подписанного) электронной цифровой подписью в автоматизированное рабочее место регионального шлюза "электронного правительства"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документа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сообщения об отказе в услуге в связи с имеющимися нарушениями в документах потребителя</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Получение потребителем результата услуги</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организационно–распорядительного решения)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Отображение уведомления об успешном формировании запроса</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Маршрутизация запроса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запроса с присвоением номера заявлению</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мотивированного отказа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Формирование результата услуги- уведомления</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минута</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минута</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если есть нарушения; 9 – если нарушений нет</w:t>
            </w:r>
            <w:r>
              <w:br/>
            </w:r>
            <w:r>
              <w:rPr>
                <w:rFonts w:ascii="Times New Roman"/>
                <w:b w:val="false"/>
                <w:i w:val="false"/>
                <w:color w:val="000000"/>
                <w:sz w:val="20"/>
              </w:rPr>
              <w:t>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электронной</w:t>
            </w:r>
            <w:r>
              <w:br/>
            </w:r>
            <w:r>
              <w:rPr>
                <w:rFonts w:ascii="Times New Roman"/>
                <w:b w:val="false"/>
                <w:i w:val="false"/>
                <w:color w:val="000000"/>
                <w:sz w:val="20"/>
              </w:rPr>
              <w:t>государственной услуги "Выдача лицензии,</w:t>
            </w:r>
            <w:r>
              <w:br/>
            </w:r>
            <w:r>
              <w:rPr>
                <w:rFonts w:ascii="Times New Roman"/>
                <w:b w:val="false"/>
                <w:i w:val="false"/>
                <w:color w:val="000000"/>
                <w:sz w:val="20"/>
              </w:rPr>
              <w:t>переоформление, выдача дубликатов</w:t>
            </w:r>
            <w:r>
              <w:br/>
            </w:r>
            <w:r>
              <w:rPr>
                <w:rFonts w:ascii="Times New Roman"/>
                <w:b w:val="false"/>
                <w:i w:val="false"/>
                <w:color w:val="000000"/>
                <w:sz w:val="20"/>
              </w:rPr>
              <w:t>лицензии на осуществление деятельности</w:t>
            </w:r>
            <w:r>
              <w:br/>
            </w:r>
            <w:r>
              <w:rPr>
                <w:rFonts w:ascii="Times New Roman"/>
                <w:b w:val="false"/>
                <w:i w:val="false"/>
                <w:color w:val="000000"/>
                <w:sz w:val="20"/>
              </w:rPr>
              <w:t>по применению пестицидов (ядохимикатов)</w:t>
            </w:r>
            <w:r>
              <w:br/>
            </w:r>
            <w:r>
              <w:rPr>
                <w:rFonts w:ascii="Times New Roman"/>
                <w:b w:val="false"/>
                <w:i w:val="false"/>
                <w:color w:val="000000"/>
                <w:sz w:val="20"/>
              </w:rPr>
              <w:t>аэрозольным и фумигационным способами"</w:t>
            </w:r>
          </w:p>
        </w:tc>
      </w:tr>
    </w:tbl>
    <w:p>
      <w:pPr>
        <w:spacing w:after="0"/>
        <w:ind w:left="0"/>
        <w:jc w:val="left"/>
      </w:pPr>
      <w:r>
        <w:rPr>
          <w:rFonts w:ascii="Times New Roman"/>
          <w:b/>
          <w:i w:val="false"/>
          <w:color w:val="000000"/>
        </w:rPr>
        <w:t xml:space="preserve"> Диаграмма № 1 функционального взаимодействия при оказании электронной государственной услуги через веб–портал "электронного правительства"</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2 функционального взаимодействия при оказании электронной государственной услуги через услугодателя</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Диаграмма № 3 функционального взаимодействия при оказании электронной государственной услуги через информационную систему центров обслуживания населения</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  </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электронной</w:t>
            </w:r>
            <w:r>
              <w:br/>
            </w:r>
            <w:r>
              <w:rPr>
                <w:rFonts w:ascii="Times New Roman"/>
                <w:b w:val="false"/>
                <w:i w:val="false"/>
                <w:color w:val="000000"/>
                <w:sz w:val="20"/>
              </w:rPr>
              <w:t>государственной услуги "Выдача</w:t>
            </w:r>
            <w:r>
              <w:br/>
            </w:r>
            <w:r>
              <w:rPr>
                <w:rFonts w:ascii="Times New Roman"/>
                <w:b w:val="false"/>
                <w:i w:val="false"/>
                <w:color w:val="000000"/>
                <w:sz w:val="20"/>
              </w:rPr>
              <w:t>лицензии, переоформление, выдача</w:t>
            </w:r>
            <w:r>
              <w:br/>
            </w:r>
            <w:r>
              <w:rPr>
                <w:rFonts w:ascii="Times New Roman"/>
                <w:b w:val="false"/>
                <w:i w:val="false"/>
                <w:color w:val="000000"/>
                <w:sz w:val="20"/>
              </w:rPr>
              <w:t>дубликатов лицензии для занятия</w:t>
            </w:r>
            <w:r>
              <w:br/>
            </w:r>
            <w:r>
              <w:rPr>
                <w:rFonts w:ascii="Times New Roman"/>
                <w:b w:val="false"/>
                <w:i w:val="false"/>
                <w:color w:val="000000"/>
                <w:sz w:val="20"/>
              </w:rPr>
              <w:t>деятельностью в области ветеринарии"</w:t>
            </w:r>
          </w:p>
        </w:tc>
      </w:tr>
    </w:tbl>
    <w:p>
      <w:pPr>
        <w:spacing w:after="0"/>
        <w:ind w:left="0"/>
        <w:jc w:val="left"/>
      </w:pPr>
      <w:r>
        <w:rPr>
          <w:rFonts w:ascii="Times New Roman"/>
          <w:b/>
          <w:i w:val="false"/>
          <w:color w:val="000000"/>
        </w:rPr>
        <w:t xml:space="preserve"> Форма анкеты для определения показателей электронной государственной услуги: "качество" и "доступность" ____________________________________________________</w:t>
      </w:r>
    </w:p>
    <w:p>
      <w:pPr>
        <w:spacing w:after="0"/>
        <w:ind w:left="0"/>
        <w:jc w:val="left"/>
      </w:pPr>
      <w:r>
        <w:rPr>
          <w:rFonts w:ascii="Times New Roman"/>
          <w:b w:val="false"/>
          <w:i w:val="false"/>
          <w:color w:val="000000"/>
          <w:sz w:val="28"/>
        </w:rPr>
        <w:t>      (наименование услуги)</w:t>
      </w:r>
      <w:r>
        <w:br/>
      </w:r>
      <w:r>
        <w:rPr>
          <w:rFonts w:ascii="Times New Roman"/>
          <w:b w:val="false"/>
          <w:i w:val="false"/>
          <w:color w:val="000000"/>
          <w:sz w:val="28"/>
        </w:rPr>
        <w:t>
      1. Удовлетворены ли Вы качеством процесса и результатом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2. Удовлетворены ли Вы качеством информации о порядке оказания электронной государственной услуги?</w:t>
      </w:r>
      <w:r>
        <w:br/>
      </w:r>
      <w:r>
        <w:rPr>
          <w:rFonts w:ascii="Times New Roman"/>
          <w:b w:val="false"/>
          <w:i w:val="false"/>
          <w:color w:val="000000"/>
          <w:sz w:val="28"/>
        </w:rPr>
        <w:t>
      1) не удовлетворен;</w:t>
      </w:r>
      <w:r>
        <w:br/>
      </w:r>
      <w:r>
        <w:rPr>
          <w:rFonts w:ascii="Times New Roman"/>
          <w:b w:val="false"/>
          <w:i w:val="false"/>
          <w:color w:val="000000"/>
          <w:sz w:val="28"/>
        </w:rPr>
        <w:t>
      2) частично удовлетворен;</w:t>
      </w:r>
      <w:r>
        <w:br/>
      </w:r>
      <w:r>
        <w:rPr>
          <w:rFonts w:ascii="Times New Roman"/>
          <w:b w:val="false"/>
          <w:i w:val="false"/>
          <w:color w:val="000000"/>
          <w:sz w:val="28"/>
        </w:rPr>
        <w:t>
      3) удовлетворен.</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