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67195" w14:textId="916719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социальной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Темиртау Карагандинской области от 17 января 2013 года N 3/3. Зарегистрировано Департаментом юстиции Карагандинской области 28 февраля 2013 года N 2189. Утратило силу постановлением акимата города Темиртау Карагандинской области от 2 мая 2013 года N 18/23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города Темиртау Карагандинской области от 02.05.2013 N 18/23.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в целях повышения качества предоставления государственных услуг, акимат города Темиртау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оказания государственных услуг в социальной сфере: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для материального обеспечения детей-инвалидов, обучающихся и воспитывающихся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города Темиртау Мырзахасимову Шолпан Мухитовну.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города Темиртау                       Н. Султанов</w:t>
      </w:r>
    </w:p>
    <w:bookmarkStart w:name="z2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1"/>
    <w:bookmarkStart w:name="z2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протезно-ортопедической помощи"</w:t>
      </w:r>
    </w:p>
    <w:bookmarkEnd w:id="2"/>
    <w:bookmarkStart w:name="z2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"/>
    <w:bookmarkStart w:name="z2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услуг физическим и (или) юридическим лицам по приему заявлений и выдаче документов по принципу "одного окна".</w:t>
      </w:r>
    </w:p>
    <w:bookmarkEnd w:id="4"/>
    <w:bookmarkStart w:name="z2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"/>
    <w:bookmarkStart w:name="z2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"Оформление документов на инвалидов для предоставления им протезно-ортопедической помощи" (далее - регламент) определяет процедуру оформления документов для обеспечения инвалидов протезно-ортопедической помощью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Темиртау" (далее - уполномоченный орган), а также на альтернативной основе через центры обслуживания населения: 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 постановлением Правительства Республики Казахстан от 20 июля 2005 года N 754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инвалидов для предоставления протезно-ортопедической помощи (далее – уведомление), либо мотивированный ответ об отказе в предоставлении государственной услуги на бумажном носителе.</w:t>
      </w:r>
    </w:p>
    <w:bookmarkEnd w:id="6"/>
    <w:bookmarkStart w:name="z3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7"/>
    <w:bookmarkStart w:name="z3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услуги, оказываемой на месте в день обращения потребителя,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09.00 часов до 20.00 часов, без перерыва, для филиалов и представительств центров устанавливается график работы с 09.00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от потребителя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потребителю, в случае подачи заявления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8"/>
    <w:bookmarkStart w:name="z3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"/>
    <w:bookmarkStart w:name="z4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потребителя, а для несовершеннолетних детей-инвалидов -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инвалидов, в том числе детей-инвалидов -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для участников, инвалидов Великой Отечественной войны и лиц, приравненных по льготам и гарантиям к инвалидам Великой Отечественной войны -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для участников Великой Отечественной войны - копию заключения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об оформлении (отказе в оформлении) документов на инвалидов для предоставления протезно-ортопедической помощи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"окон" ежедневно на основании расписки,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на предоставление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4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11"/>
    <w:bookmarkStart w:name="z4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2"/>
    <w:bookmarkStart w:name="z4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протезно-ортопедической помощи"</w:t>
      </w:r>
    </w:p>
    <w:bookmarkEnd w:id="13"/>
    <w:bookmarkStart w:name="z5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центров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по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
протезно-ортопедической помощи"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64"/>
        <w:gridCol w:w="4041"/>
        <w:gridCol w:w="1895"/>
      </w:tblGrid>
      <w:tr>
        <w:trPr>
          <w:trHeight w:val="30" w:hRule="atLeast"/>
        </w:trPr>
        <w:tc>
          <w:tcPr>
            <w:tcW w:w="7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осуществляющие функции по оказанию государственной услуги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7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7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 кабинет N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sobes_temirtaу@mail.ru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919822</w:t>
            </w:r>
          </w:p>
        </w:tc>
      </w:tr>
      <w:tr>
        <w:trPr>
          <w:trHeight w:val="30" w:hRule="atLeast"/>
        </w:trPr>
        <w:tc>
          <w:tcPr>
            <w:tcW w:w="7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Блюхера,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con1temirtau99@mail.ru</w:t>
            </w:r>
          </w:p>
        </w:tc>
        <w:tc>
          <w:tcPr>
            <w:tcW w:w="1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986425</w:t>
            </w:r>
          </w:p>
        </w:tc>
      </w:tr>
    </w:tbl>
    <w:bookmarkStart w:name="z5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протезно-ортопедической помощи"</w:t>
      </w:r>
    </w:p>
    <w:bookmarkEnd w:id="15"/>
    <w:bookmarkStart w:name="z5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16"/>
    <w:bookmarkStart w:name="z5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06"/>
        <w:gridCol w:w="2816"/>
        <w:gridCol w:w="3172"/>
        <w:gridCol w:w="438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4"/>
        <w:gridCol w:w="4798"/>
        <w:gridCol w:w="508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3"/>
        <w:gridCol w:w="3376"/>
        <w:gridCol w:w="2795"/>
        <w:gridCol w:w="389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потребителю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80"/>
        <w:gridCol w:w="2801"/>
        <w:gridCol w:w="2632"/>
        <w:gridCol w:w="2801"/>
        <w:gridCol w:w="288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услуги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или мотивированного ответа об отказе в предоставлении государственной услуги в центр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5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протезно-ортопедической помощи"</w:t>
      </w:r>
    </w:p>
    <w:bookmarkEnd w:id="18"/>
    <w:bookmarkStart w:name="z5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19"/>
    <w:bookmarkStart w:name="z5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921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69088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22"/>
    <w:bookmarkStart w:name="z5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 учет безработных граждан"</w:t>
      </w:r>
    </w:p>
    <w:bookmarkEnd w:id="23"/>
    <w:bookmarkStart w:name="z6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4"/>
    <w:bookmarkStart w:name="z6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безработные - физические лица трудоспособного возраста, которые не занимаются трудовой деятельностью, приносящей доход, ищущие работу и готовые трудиться;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– государственное учреждение "Отдел занятости и социальных программ города Темиртау".</w:t>
      </w:r>
    </w:p>
    <w:bookmarkEnd w:id="25"/>
    <w:bookmarkStart w:name="z6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6"/>
    <w:bookmarkStart w:name="z6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"Регистрация и постановка на учет безработных граждан" (далее - регламент) определяет процедуру регистрации и постановки на учет безработных граждан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 по месту жительства потребителя,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занятости населения", с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государственной услуги.</w:t>
      </w:r>
    </w:p>
    <w:bookmarkEnd w:id="27"/>
    <w:bookmarkStart w:name="z6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оказанию государственной услуги</w:t>
      </w:r>
    </w:p>
    <w:bookmarkEnd w:id="28"/>
    <w:bookmarkStart w:name="z6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–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– не позднее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государственной услуги обращается в уполномоченный орган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проверяет полученные документы, выдает талон, регистрирует и ставит на учет в качестве безработного в электронном виде потребителя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отказе в регистрации потребителю, постановке на учет в качестве безработного, сотрудник уполномоченного органа готовит мотивированный ответ об отказе в предоставлении государственной услуги и направляет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подписывает мотивированный ответ об отказе в предоставлении государственной услуги и направляет сотруднику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уполномоченного органа регистрирует мотивированный ответ об отказе в предоставлении государственной услуги и выдает потребителю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9"/>
    <w:bookmarkStart w:name="z7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0"/>
    <w:bookmarkStart w:name="z7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предъявляет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-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-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-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 (СИК);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 (РНН);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полученных доходах за последний год (носят заявительный характер).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Государственная услуга оказывается в уполномоченном органе без заполнения бланков.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После сдачи всех необходимых документов в уполномоченном органе сотрудником уполномоченного органа, осуществляющим регистрацию и постановку на учет безработного, данные потребителя заносятся в карточку персонального учета (компьютерную базу данных).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Информирование о результате оказания государственной услуги осуществляется посредством личного посещения заявителем уполномоченного органа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Отказ в регистрации, постановке на учет в качестве безработного производится при отсутствии необходимых документов, при предоставлении ложных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"/>
    <w:bookmarkStart w:name="z8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32"/>
    <w:bookmarkStart w:name="z8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оказания государственной услуги в установленные сроки в соответствии с законодательством Республики Казахстан.</w:t>
      </w:r>
    </w:p>
    <w:bookmarkEnd w:id="33"/>
    <w:bookmarkStart w:name="z8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34"/>
    <w:bookmarkStart w:name="z8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"Регистрация и постановка на учет</w:t>
      </w:r>
      <w:r>
        <w:br/>
      </w:r>
      <w:r>
        <w:rPr>
          <w:rFonts w:ascii="Times New Roman"/>
          <w:b/>
          <w:i w:val="false"/>
          <w:color w:val="000000"/>
        </w:rPr>
        <w:t>
безработных граждан"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27"/>
        <w:gridCol w:w="5652"/>
        <w:gridCol w:w="2141"/>
      </w:tblGrid>
      <w:tr>
        <w:trPr>
          <w:trHeight w:val="30" w:hRule="atLeast"/>
        </w:trPr>
        <w:tc>
          <w:tcPr>
            <w:tcW w:w="6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5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5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 N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(87213) 915818</w:t>
            </w:r>
          </w:p>
        </w:tc>
      </w:tr>
    </w:tbl>
    <w:bookmarkStart w:name="z8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36"/>
    <w:bookmarkStart w:name="z9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(процедур)</w:t>
      </w:r>
    </w:p>
    <w:bookmarkEnd w:id="37"/>
    <w:bookmarkStart w:name="z9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9"/>
        <w:gridCol w:w="3110"/>
        <w:gridCol w:w="3277"/>
        <w:gridCol w:w="369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проверка представленных документов потребителем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мотивированного ответа об отказе в предоставлении государственной услуги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сотруднику уполномоченного органа результата об оказании государственной услуги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календарных дня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календарных дня</w:t>
            </w:r>
          </w:p>
        </w:tc>
      </w:tr>
      <w:tr>
        <w:trPr>
          <w:trHeight w:val="75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карточки персонального учета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и постановка на учет в качестве безработного в электронном виде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мотивированного ответа об отказе в предоставлении государственной услуги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уполномоченного органа мотивированного ответа об отказе в предоставлении государственной услуги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календарных дня</w:t>
            </w:r>
          </w:p>
        </w:tc>
        <w:tc>
          <w:tcPr>
            <w:tcW w:w="3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39"/>
    <w:bookmarkStart w:name="z9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56388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41"/>
    <w:bookmarkStart w:name="z9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учет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
испытаний на Семипалатинском испытательном ядерном полигоне"</w:t>
      </w:r>
    </w:p>
    <w:bookmarkEnd w:id="42"/>
    <w:bookmarkStart w:name="z9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3"/>
    <w:bookmarkStart w:name="z9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рабочий орган специальной комиссии - государственное учреждение "Отдел занятости и социальных программ города Темиртау";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услуг физическим и (или) юридическим лицам по приему заявлений и выдаче документов по принципу "одного окна".</w:t>
      </w:r>
    </w:p>
    <w:bookmarkEnd w:id="44"/>
    <w:bookmarkStart w:name="z9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45"/>
    <w:bookmarkStart w:name="z9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полигоне" (далее - регламент) определяет процедуру регистрации и учета граждан, пострадавших вследствие ядерных испытаний на Семипалатинском испытательном ядерном полигоне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рабочий орган специальной комиссии), а также на альтернативной основе через центры обслуживания населения: 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18 декабря 1992 года "О социальной защите граждан, пострадавших вследствие ядерных испытаний на Семипалатинском испытательном ядерном полигоне" (далее – Закон),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регистрации граждан, пострадавших вследствие ядерных испытаний на Семипалатинском испытательном ядерном полигоне, выплаты им единовременной государственной денежной компенсации и выдачи удостоверений, подтверждающих право на льготы и компенсации, утвержденных постановлением Правительства Республики Казахстан от 20 февраля 2006 года N 110 (далее - Правила),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носителе.</w:t>
      </w:r>
    </w:p>
    <w:bookmarkEnd w:id="46"/>
    <w:bookmarkStart w:name="z10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47"/>
    <w:bookmarkStart w:name="z10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следующим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гражданам,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(1949 - 1965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гражданам, проживавшим, работавшим или проходивших службу (в том числе и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гражданам, проживавшим, работавшим или проходившим службу (в том числе и срочную) на территориях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причиной связи между их состоянием здоровья и фактом пребывания одного из родителей на указанных в Законе зонах.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-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-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рабочего органа специальной комиссии: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09.00 часов до 20.00 часов без перерыва, а в филиалах и представительствах центра - ежедневно с 09.00 часов до 19.00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 пакетом документов в рабочий орган специальной комиссии или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рабочий орган специальной комиссии осуществляет рассмотрение, регистрацию документов, представленных из центра или от потребителя при подаче заявления в рабочий орган специальной комиссии,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потребителю, в случае подачи заявления в рабочий орган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в уполномоченный орган специальной комиссии и обратно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рабочем органе специальной комиссии, составляет один сотрудник.</w:t>
      </w:r>
    </w:p>
    <w:bookmarkEnd w:id="48"/>
    <w:bookmarkStart w:name="z11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9"/>
    <w:bookmarkStart w:name="z11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Перечень необходимых документов для получения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свидетельство налогоплательщика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временное свидетельство о присвоении социального индивидуального кода (а 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сберегательная книжка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документы, подтверждающие факт и период проживания на территории Семипалатинского испытательного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рождении, аттестат о среднем образовании; свидетельство об окончании основной школы; удостоверение, подтверждающее право на льготы пострадавшему (ей) вследствие ядерных испытаний на Семипалатинском испытательном ядерном полигоне, выданное в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порядке).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Если архивные и иные документы не сохранились -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обращения, граждане вправе уполномочить других лиц на обращение с заявлением и необходимыми документами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рабочем органе специальной комиссии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уведомления о принятии решения о регистрации, либо об отказе в регистрации граждан Республики Казахстан, пострадавших вследствие ядерных испытаний на Семипалатинском испытательном ядерном полигоне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рабочий орган специальной комиссии посредством личного посещения потребителем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"окон"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Основанием для отказа в предоставлении государственной услуги является выявление по итогам проверки факта выплаты компенсации гражданину, пострадавшему вследствие ядерных испытаний на Семипалатинском испытательном ядерном полигоне, на которого оформлен макет дела, также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Рабочий орган специальной комиссии при выявлении ошибок в оформлении документов, предоставления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в течение двадцати дней после получения пакета документов выдает уведомление с указанием причин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через центр рабочий орган специальной комиссии при выявлении ошибок в оформлении документов, предоставление неполного пакета документов,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 ненадлежащего оформления документов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взаимодействия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bookmarkStart w:name="z11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лиц, осуществляющих оказание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1"/>
    <w:bookmarkStart w:name="z12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рабочего органа специальной комиссии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 в соответствии с законодательством Республики Казахстан.</w:t>
      </w:r>
    </w:p>
    <w:bookmarkEnd w:id="52"/>
    <w:bookmarkStart w:name="z12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53"/>
    <w:bookmarkStart w:name="z12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центров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по оказанию государственной услуги "Регистрация и</w:t>
      </w:r>
      <w:r>
        <w:br/>
      </w:r>
      <w:r>
        <w:rPr>
          <w:rFonts w:ascii="Times New Roman"/>
          <w:b/>
          <w:i w:val="false"/>
          <w:color w:val="000000"/>
        </w:rPr>
        <w:t>
учет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
Семипалатинском испытательном ядерном полигоне"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21"/>
        <w:gridCol w:w="4164"/>
        <w:gridCol w:w="1815"/>
      </w:tblGrid>
      <w:tr>
        <w:trPr>
          <w:trHeight w:val="30" w:hRule="atLeast"/>
        </w:trPr>
        <w:tc>
          <w:tcPr>
            <w:tcW w:w="7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осуществляющих функции по оказанию государственной услуги</w:t>
            </w:r>
          </w:p>
        </w:tc>
        <w:tc>
          <w:tcPr>
            <w:tcW w:w="4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7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7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4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 кабинет N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sobes_temirtaу@mail.ru</w:t>
            </w:r>
          </w:p>
        </w:tc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919822</w:t>
            </w:r>
          </w:p>
        </w:tc>
      </w:tr>
      <w:tr>
        <w:trPr>
          <w:trHeight w:val="30" w:hRule="atLeast"/>
        </w:trPr>
        <w:tc>
          <w:tcPr>
            <w:tcW w:w="7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</w:t>
            </w:r>
          </w:p>
        </w:tc>
        <w:tc>
          <w:tcPr>
            <w:tcW w:w="4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Блюхера,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con1temirtau99@mail.ru</w:t>
            </w:r>
          </w:p>
        </w:tc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986425</w:t>
            </w:r>
          </w:p>
        </w:tc>
      </w:tr>
    </w:tbl>
    <w:bookmarkStart w:name="z12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55"/>
    <w:bookmarkStart w:name="z12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56"/>
    <w:bookmarkStart w:name="z12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6"/>
        <w:gridCol w:w="3547"/>
        <w:gridCol w:w="3213"/>
        <w:gridCol w:w="392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 государственной услуги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рабочего органа специальной комиссии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рабочего органа специальной комиссии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календарных дней</w:t>
            </w:r>
          </w:p>
        </w:tc>
      </w:tr>
      <w:tr>
        <w:trPr>
          <w:trHeight w:val="30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рабочего органа специальной комиссии для наложения резолюции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86"/>
        <w:gridCol w:w="4969"/>
        <w:gridCol w:w="542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рабочего органа специальной комиссии результата об оказании государственной услуги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получателю государственной услуги</w:t>
            </w:r>
          </w:p>
        </w:tc>
      </w:tr>
      <w:tr>
        <w:trPr>
          <w:trHeight w:val="180" w:hRule="atLeast"/>
        </w:trPr>
        <w:tc>
          <w:tcPr>
            <w:tcW w:w="3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0"/>
        <w:gridCol w:w="2978"/>
        <w:gridCol w:w="4419"/>
        <w:gridCol w:w="354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проверка документов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потребителю государственной услуги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рабочего органа специальной комиссии для наложения резолюции (при выявлении ошибок в оформлении документов, предоставления неполного пакета документов, ненадлежащего оформления документов, следующие действия с N 3.1 по N 6.1)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</w:t>
            </w:r>
          </w:p>
        </w:tc>
      </w:tr>
      <w:tr>
        <w:trPr>
          <w:trHeight w:val="75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письменного обоснования причин возврата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письменного обоснования причин возврата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рабочий орган специальной комиссии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подпись руководителю рабочего органа специальной комиссии письменного обоснования причин возврата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 услуги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 услуги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письменного обоснования причин возврата и документов в центр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письменного обоснования причин возврата и документов потребителю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0"/>
        <w:gridCol w:w="2652"/>
        <w:gridCol w:w="2863"/>
        <w:gridCol w:w="2758"/>
        <w:gridCol w:w="290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рабочего органа специальной комиссии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рабочего органа специальной комиссии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2085" w:hRule="atLeast"/>
        </w:trPr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рабочего органа специальной комиссии результата об оказании государственной услуги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 государственной услуги</w:t>
            </w:r>
          </w:p>
        </w:tc>
      </w:tr>
      <w:tr>
        <w:trPr>
          <w:trHeight w:val="30" w:hRule="atLeast"/>
        </w:trPr>
        <w:tc>
          <w:tcPr>
            <w:tcW w:w="2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 календарных дней</w:t>
            </w:r>
          </w:p>
        </w:tc>
        <w:tc>
          <w:tcPr>
            <w:tcW w:w="2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bookmarkStart w:name="z12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58"/>
    <w:bookmarkStart w:name="z12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59"/>
    <w:bookmarkStart w:name="z12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рабочий орган специальной комиссии: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0358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0485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62"/>
    <w:bookmarkStart w:name="z13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сурдо-тифлотехническими и обязательными гигиеническими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средствами"</w:t>
      </w:r>
    </w:p>
    <w:bookmarkEnd w:id="63"/>
    <w:bookmarkStart w:name="z13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64"/>
    <w:bookmarkStart w:name="z13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"Отдел занятости и социальных программ города Темиртау";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услуг физическим и (или) юридическим лицам по приему заявлений и выдаче документов по принципу "одного окна".</w:t>
      </w:r>
    </w:p>
    <w:bookmarkEnd w:id="65"/>
    <w:bookmarkStart w:name="z13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6"/>
    <w:bookmarkStart w:name="z13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"Оформление документов на инвалидов для обеспечения их сурдо-тифлотехническими и обязательными гигиеническими средствами" (далее - регламент) определяет процедуру, оформления документов для обеспечения инвалидов сурдо-тифлотехническими средствами и обязательными гигиеническими средствами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Темиртау" (далее - уполномоченный орган), а также на альтернативной основе через центры обслуживания населения: 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протезно-ортопедической помощью и техническими вспомогательными (компенсаторными) средствами, утвержденных постановлением Правительства Республики Казахстан от 20 июля 2005 года N 754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 (далее – уведомление), либо мотивированный ответ об отказе в предоставлении государственной услуги на бумажном носителе.</w:t>
      </w:r>
    </w:p>
    <w:bookmarkEnd w:id="67"/>
    <w:bookmarkStart w:name="z14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68"/>
    <w:bookmarkStart w:name="z14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второй, третьей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09.00 часов до 20.00 часов без перерыва, для филиалов и представительств центров устанавливается график работы с 09.00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от потребителя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потребителю, в случае подачи заявления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69"/>
    <w:bookmarkStart w:name="z14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70"/>
    <w:bookmarkStart w:name="z14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–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участников и инвалидов Великой Отечественной войны – копию удостоверения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лиц, приравненных по льготам и гарантиям к инвалидам Великой Отечественной войны - копию пенсионного удостоверения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первой, второй, третьей групп - копию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-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личность, а для несовершеннолетних детей-инвалидов - копию свидетельства о рождении и документа, удостоверяющего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 о прекращении деятельности работодателя - индивидуального предпринимателя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об оформлении (отказе в оформлении) документов на инвалидов для обеспечения их сурдо-тифлотехническими и обязательными гигиеническими средствами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"окон" ежедневно на основании расписки,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обеспечение их сурдо-тифлотехническими и обязательными гигиеническими средствами;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документов, поступающих из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трудового увечья или профессионального заболевания, полученного по вине работодателя, в случаях прекращения деятельности работодателя – индивидуального предпринимателя или ликвидации юридического лица, если их деятельность не прекращена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1"/>
    <w:bookmarkStart w:name="z15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72"/>
    <w:bookmarkStart w:name="z15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73"/>
    <w:bookmarkStart w:name="z15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средствами"</w:t>
      </w:r>
    </w:p>
    <w:bookmarkEnd w:id="74"/>
    <w:bookmarkStart w:name="z15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центров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по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сурдо-тифлотехническими и обязательными гигиеническими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средствами"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0"/>
        <w:gridCol w:w="3814"/>
        <w:gridCol w:w="1976"/>
      </w:tblGrid>
      <w:tr>
        <w:trPr>
          <w:trHeight w:val="690" w:hRule="atLeast"/>
        </w:trPr>
        <w:tc>
          <w:tcPr>
            <w:tcW w:w="8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осуществляющие функции по оказанию государственной услуги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8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8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 кабинет N 2,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sobes_temirtaу@mail.ru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919822</w:t>
            </w:r>
          </w:p>
        </w:tc>
      </w:tr>
      <w:tr>
        <w:trPr>
          <w:trHeight w:val="30" w:hRule="atLeast"/>
        </w:trPr>
        <w:tc>
          <w:tcPr>
            <w:tcW w:w="8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Блюхера,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con1temirtau99@mail.ru</w:t>
            </w:r>
          </w:p>
        </w:tc>
        <w:tc>
          <w:tcPr>
            <w:tcW w:w="1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986425</w:t>
            </w:r>
          </w:p>
        </w:tc>
      </w:tr>
    </w:tbl>
    <w:bookmarkStart w:name="z15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средствами"</w:t>
      </w:r>
    </w:p>
    <w:bookmarkEnd w:id="76"/>
    <w:bookmarkStart w:name="z16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77"/>
    <w:bookmarkStart w:name="z16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9"/>
        <w:gridCol w:w="2999"/>
        <w:gridCol w:w="3021"/>
        <w:gridCol w:w="490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5"/>
        <w:gridCol w:w="4797"/>
        <w:gridCol w:w="516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1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0"/>
        <w:gridCol w:w="3016"/>
        <w:gridCol w:w="3412"/>
        <w:gridCol w:w="364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потребителю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2"/>
        <w:gridCol w:w="2631"/>
        <w:gridCol w:w="2822"/>
        <w:gridCol w:w="2864"/>
        <w:gridCol w:w="278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услуги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или мотивированного ответа об отказе в предоставлении государственной услуги в центр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или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16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средствами"</w:t>
      </w:r>
    </w:p>
    <w:bookmarkEnd w:id="79"/>
    <w:bookmarkStart w:name="z16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80"/>
    <w:bookmarkStart w:name="z16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0612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0485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83"/>
    <w:bookmarkStart w:name="z16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 обслуживание в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и негосударственных медико-социальных</w:t>
      </w:r>
      <w:r>
        <w:br/>
      </w:r>
      <w:r>
        <w:rPr>
          <w:rFonts w:ascii="Times New Roman"/>
          <w:b/>
          <w:i w:val="false"/>
          <w:color w:val="000000"/>
        </w:rPr>
        <w:t>
учреждениях (организациях), предоставляющих услуги</w:t>
      </w:r>
      <w:r>
        <w:br/>
      </w:r>
      <w:r>
        <w:rPr>
          <w:rFonts w:ascii="Times New Roman"/>
          <w:b/>
          <w:i w:val="false"/>
          <w:color w:val="000000"/>
        </w:rPr>
        <w:t>
за счет государственных бюджетных средств"</w:t>
      </w:r>
    </w:p>
    <w:bookmarkEnd w:id="84"/>
    <w:bookmarkStart w:name="z16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85"/>
    <w:bookmarkStart w:name="z16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– государственное учреждение "Отдел занятости и социальных программ города Темиртау";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услуг физическим и (или) юридическим лицам по приему заявлений и выдаче документов по принципу "одного окна".</w:t>
      </w:r>
    </w:p>
    <w:bookmarkEnd w:id="86"/>
    <w:bookmarkStart w:name="z17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87"/>
    <w:bookmarkStart w:name="z17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регламент) определяет процедуру, оформления документов на социальное обслуживание в государственных и негосударственных медико-социальных учреждениях, предоставляющих услуги за счет государственных бюджетных средств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а также на альтернативной основе через центры обслуживания населения: 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пункта 1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 Правительства Республики Казахстан от 14 марта 2009 года N 330 "Об утверждении перечня гарантированного объема специальных социальных услуг",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октября 2012 года N 1222 "Об утверждении стандартов оказания специальных социальных услуг в области социальной защиты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(далее – уведомление), либо мотивированный ответ об отказе в предоставлении государственной услуги на бумажном носителе.</w:t>
      </w:r>
    </w:p>
    <w:bookmarkEnd w:id="88"/>
    <w:bookmarkStart w:name="z17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9"/>
    <w:bookmarkStart w:name="z17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ежедневно с 09.00 часов до 20.00 часов без перерыва, для филиалов и представительств центров устанавливается график работы с 09.00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от потребителя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потребителю, в случае подачи заявления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90"/>
    <w:bookmarkStart w:name="z18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91"/>
    <w:bookmarkStart w:name="z18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по установленной форме или ходатайство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рождении ребенка или удостоверение личности потребителя с наличием индивидуального идентификационного номера (ИИН);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ИИН дополнительно предоставляются свидетельство о присвоении регистрационного номера налогоплательщика (потребителя) и социального индивидуального кода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старше 18 лет - решение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об оформлении документов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– при личном посещении центра потребителем по месту жительства посредством "окон" ежедневно на основании расписки,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 в государственные и негосударственные медико-социальные учреждения (организации):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 и возвращает документы на шестнадцатый рабочий день после получения пакета документов и направляет в центр уведомление с указанием причин отказа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2"/>
    <w:bookmarkStart w:name="z191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93"/>
    <w:bookmarkStart w:name="z19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94"/>
    <w:bookmarkStart w:name="z19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учреждениях,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</w:p>
    <w:bookmarkEnd w:id="95"/>
    <w:bookmarkStart w:name="z19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центров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по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 обслуживание в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и негосударственных медико-социальных</w:t>
      </w:r>
      <w:r>
        <w:br/>
      </w:r>
      <w:r>
        <w:rPr>
          <w:rFonts w:ascii="Times New Roman"/>
          <w:b/>
          <w:i w:val="false"/>
          <w:color w:val="000000"/>
        </w:rPr>
        <w:t>
учреждениях, (организациях), предоставляющих услуги</w:t>
      </w:r>
      <w:r>
        <w:br/>
      </w:r>
      <w:r>
        <w:rPr>
          <w:rFonts w:ascii="Times New Roman"/>
          <w:b/>
          <w:i w:val="false"/>
          <w:color w:val="000000"/>
        </w:rPr>
        <w:t>
за счет государственных бюджетных средств"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89"/>
        <w:gridCol w:w="3875"/>
        <w:gridCol w:w="1956"/>
      </w:tblGrid>
      <w:tr>
        <w:trPr>
          <w:trHeight w:val="30" w:hRule="atLeast"/>
        </w:trPr>
        <w:tc>
          <w:tcPr>
            <w:tcW w:w="8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осуществляющие функции по оказанию государственной услуги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8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8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 N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911696</w:t>
            </w:r>
          </w:p>
        </w:tc>
      </w:tr>
      <w:tr>
        <w:trPr>
          <w:trHeight w:val="30" w:hRule="atLeast"/>
        </w:trPr>
        <w:tc>
          <w:tcPr>
            <w:tcW w:w="8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</w:t>
            </w:r>
          </w:p>
        </w:tc>
        <w:tc>
          <w:tcPr>
            <w:tcW w:w="3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Блюхера,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con1temirtau99@mail.ru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986425</w:t>
            </w:r>
          </w:p>
        </w:tc>
      </w:tr>
    </w:tbl>
    <w:bookmarkStart w:name="z19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учреждениях,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</w:p>
    <w:bookmarkEnd w:id="97"/>
    <w:bookmarkStart w:name="z19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98"/>
    <w:bookmarkStart w:name="z19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10"/>
        <w:gridCol w:w="3736"/>
        <w:gridCol w:w="2963"/>
        <w:gridCol w:w="359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может превышать 15 минут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рабочих дней</w:t>
            </w:r>
          </w:p>
        </w:tc>
      </w:tr>
      <w:tr>
        <w:trPr>
          <w:trHeight w:val="30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 направление документов руководителю уполномоченного органа для наложения резолюции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23"/>
        <w:gridCol w:w="5081"/>
        <w:gridCol w:w="489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5"/>
        <w:gridCol w:w="3386"/>
        <w:gridCol w:w="3262"/>
        <w:gridCol w:w="338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потребителю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может превышать 30 минут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3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8"/>
        <w:gridCol w:w="2864"/>
        <w:gridCol w:w="2717"/>
        <w:gridCol w:w="2738"/>
        <w:gridCol w:w="282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услуги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 дней</w:t>
            </w:r>
          </w:p>
        </w:tc>
        <w:tc>
          <w:tcPr>
            <w:tcW w:w="27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19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учреждениях, 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 счет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государственных бюджетных средств"</w:t>
      </w:r>
    </w:p>
    <w:bookmarkEnd w:id="100"/>
    <w:bookmarkStart w:name="z19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101"/>
    <w:bookmarkStart w:name="z20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68199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9342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104"/>
    <w:bookmarkStart w:name="z203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 обслуживание на дому</w:t>
      </w:r>
      <w:r>
        <w:br/>
      </w:r>
      <w:r>
        <w:rPr>
          <w:rFonts w:ascii="Times New Roman"/>
          <w:b/>
          <w:i w:val="false"/>
          <w:color w:val="000000"/>
        </w:rPr>
        <w:t>
для одиноких, одиноко проживающих престарелых, инвалидов и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нуждающихся в постороннем уходе и помощи"</w:t>
      </w:r>
    </w:p>
    <w:bookmarkEnd w:id="105"/>
    <w:bookmarkStart w:name="z20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06"/>
    <w:bookmarkStart w:name="z20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услуг физическим и (или) юридическим лицам по приему заявлений и выдаче документов по принципу "одного окна".</w:t>
      </w:r>
    </w:p>
    <w:bookmarkEnd w:id="107"/>
    <w:bookmarkStart w:name="z20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08"/>
    <w:bookmarkStart w:name="z20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– регламент) определяет процедуру оформления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а также на альтернативной основе через центры обслуживания населения: 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23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11,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13 Закона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14 марта 2009 года N 330 "Об утверждении перечня гарантированного объема специальных социальных услуг",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октября 2012 года N 1222 "Об утверждении стандартов оказания специальных социальных услуг в области социальной защиты населения".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- уведомление), либо мотивированный ответ об отказе в предоставлении государственной услуги на бумажном носителе.</w:t>
      </w:r>
    </w:p>
    <w:bookmarkEnd w:id="109"/>
    <w:bookmarkStart w:name="z21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10"/>
    <w:bookmarkStart w:name="z21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 ежедневно с 09.00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ежедневно с 09.00 часов до 20.00 часов без перерыва, для филиалов и представительств центров устанавливается график работы с 09.00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от потребителя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 в случае подачи заявления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111"/>
    <w:bookmarkStart w:name="z21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12"/>
    <w:bookmarkStart w:name="z22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письменное заявление потребителя, а для несовершеннолетних и недееспособных лиц - письменное заявление законного представителя (один из родителей, опекун, попечитель) или ходатайство медицинской организации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рождении ребенка или удостоверение личности;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регистрацию по постоянному месту жительства (адресная справка);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справки об инвалидности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медицинскую карту по установленной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для лиц пенсионного возраста - пенсионное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для участников и инвалидов Великой Отечественной войны и лиц, приравненных к ним - удостоверение, подтверждающее статус инвалида, участника Великой Отечественной войны и лиц, приравненных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подлежат возврату.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– талон с указанием даты регистрации и получения заявителем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об оформлении документов на оказание социального обслуживания на дому, либо мотивированный ответ об отказе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- при личном посещении потребителем уполномоченного органа по месту жительства,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– при личном посещении центра потребителем по месту жительства посредством "окон"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к приему на социальное обслуживание на дому;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предоставление заведомо ложной документации.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центр, уполномоченный орган по вышеуказанным причинам письменным ответом мотивирует причину отказа, возвращает документы на тринадцатый рабочий день после получения пакета документов и направляет в центр уведомление с указанием причин отказа для последующей выдачи заявителю.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3"/>
    <w:bookmarkStart w:name="z22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114"/>
    <w:bookmarkStart w:name="z22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15"/>
    <w:bookmarkStart w:name="z22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16"/>
    <w:bookmarkStart w:name="z23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центров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по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 обслуживание на дому</w:t>
      </w:r>
      <w:r>
        <w:br/>
      </w:r>
      <w:r>
        <w:rPr>
          <w:rFonts w:ascii="Times New Roman"/>
          <w:b/>
          <w:i w:val="false"/>
          <w:color w:val="000000"/>
        </w:rPr>
        <w:t>
для одиноких, одиноко проживающих престарелых, инвалидов и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нуждающихся в постороннем уходе и помощи"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95"/>
        <w:gridCol w:w="3847"/>
        <w:gridCol w:w="1838"/>
      </w:tblGrid>
      <w:tr>
        <w:trPr>
          <w:trHeight w:val="30" w:hRule="atLeast"/>
        </w:trPr>
        <w:tc>
          <w:tcPr>
            <w:tcW w:w="8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осуществляющие функции по оказанию государственной услуги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8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8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кабинеты N 13, 14,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918581 911696</w:t>
            </w:r>
          </w:p>
        </w:tc>
      </w:tr>
      <w:tr>
        <w:trPr>
          <w:trHeight w:val="30" w:hRule="atLeast"/>
        </w:trPr>
        <w:tc>
          <w:tcPr>
            <w:tcW w:w="8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</w:t>
            </w:r>
          </w:p>
        </w:tc>
        <w:tc>
          <w:tcPr>
            <w:tcW w:w="3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Блюхера,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con1temirtau99@mail.ru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986425</w:t>
            </w:r>
          </w:p>
        </w:tc>
      </w:tr>
    </w:tbl>
    <w:bookmarkStart w:name="z23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18"/>
    <w:bookmarkStart w:name="z232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119"/>
    <w:bookmarkStart w:name="z23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4"/>
        <w:gridCol w:w="3396"/>
        <w:gridCol w:w="3104"/>
        <w:gridCol w:w="429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может превышать 15 минут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30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08"/>
        <w:gridCol w:w="4674"/>
        <w:gridCol w:w="541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3"/>
        <w:gridCol w:w="3376"/>
        <w:gridCol w:w="3335"/>
        <w:gridCol w:w="333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потребителю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может превышать 30 минут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3"/>
        <w:gridCol w:w="2970"/>
        <w:gridCol w:w="2632"/>
        <w:gridCol w:w="2738"/>
        <w:gridCol w:w="269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об оказании, либо мотивированного ответа об отказе в предоставлении государственной услуги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услуги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рабочих дней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23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обслуживание 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121"/>
    <w:bookmarkStart w:name="z235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122"/>
    <w:bookmarkStart w:name="z23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68961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9977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125"/>
    <w:bookmarkStart w:name="z23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государственных пособий семьям,</w:t>
      </w:r>
      <w:r>
        <w:br/>
      </w:r>
      <w:r>
        <w:rPr>
          <w:rFonts w:ascii="Times New Roman"/>
          <w:b/>
          <w:i w:val="false"/>
          <w:color w:val="000000"/>
        </w:rPr>
        <w:t>
имеющим детей до 18 лет"</w:t>
      </w:r>
    </w:p>
    <w:bookmarkEnd w:id="126"/>
    <w:bookmarkStart w:name="z240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27"/>
    <w:bookmarkStart w:name="z24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государственное пособие семьям, имеющим детей - денежная выплата в виде: ежемесячного государственного пособия, назначаемого и выплачиваемого на детей до восемнадцати лет (далее - пособие на 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"Отдел занятости и социальных программ города Темиртау";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обслуживания населения - республиканское государственное предприятие, осуществляющее организацию предоставления услуг физическим и (или) юридическим лицам по приему заявлений и выдаче документов по принципу "одного окна".</w:t>
      </w:r>
    </w:p>
    <w:bookmarkEnd w:id="128"/>
    <w:bookmarkStart w:name="z24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29"/>
    <w:bookmarkStart w:name="z24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"Назначение государственных пособий семьям, имеющим детей до 18 лет" определяет процедуру назначения государственных пособий семьям, имеющим детей до 18 лет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а также на альтернативной основе через центры обслуживания населения: 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4 Закона Республики Казахстан от 28 июня 2005 года "О государственных пособиях семьям, имеющим детей",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государственных пособий семьям, имеющим детей, утвержденных постановлением Правительства Республики Казахстан от 2 ноября 2005 года N 1092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 назначении пособия на детей до 18 лет (далее - уведомление), либо мотивированный ответ об отказе в предоставлении государственной услуги на бумажном носителе.</w:t>
      </w:r>
    </w:p>
    <w:bookmarkEnd w:id="130"/>
    <w:bookmarkStart w:name="z248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31"/>
    <w:bookmarkStart w:name="z24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 и в центре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 и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09.00 часов до 20.00 часов без перерыва,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государственной услуги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готовит документы для передачи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потребителя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потребителю, в случае подачи заявления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потребителю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132"/>
    <w:bookmarkStart w:name="z25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33"/>
    <w:bookmarkStart w:name="z25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на назначение пособия на детей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(копии) свидетельства (свидетельств) о рождении ребенка (детей);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документа, подтверждающего регистрацию по месту жительства семьи (копию книги регистрации граждан, либо справку адресного бюро);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о составе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о доходах членов семьи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усыновители (удочерители), опекуны (попечители) представляют выписку из решения соответствующего органа об усыновлении (удочерении) или установлении опеки (попечительства) над ребенком.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 Право на получение пособия на детей ежеквартально подтверждается представлением сведений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одного из родителей, опекунов или попечителей с заявлением о назначении пособий родители, опекуны или попечители вправе уполномочить других лиц на обращение с заявлением о назначении пособий на основании доверенности, выданной в установленном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 назначении (отказе в назначении) пособия на детей до 18 лет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уполномоченный орган,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личном обращении в центр посредством "окон" ежедневно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Уполномоченным органом в назначении пособия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если в семье трудоспособные родители (усыновители) ребенка не работают, не учатся по дневной форме обучения, не служат в армии и не зарегистрированы в качестве безработного в органах занятости, кроме случаев, когда отец или мать (усыновители) заняты уходом за инвалидами первой, второй группы, детьми инвалидами, лицами старше восьмидесяти лет, ребенком до трех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когда среднедушевой доход семьи превышает установленный размер продовольственной корзины.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Основаниями для прекращения предоставления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смерть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определение ребенка на полное государственное обеспечение;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представление заявителем недостоверных сведений, повлекших за собой незаконное назначение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лишение или ограничение в родительских правах родителей, признание недействительным или отмена усыновления (удочерения), освобождение или отстранение от исполнения своих обязанностей опекунов (попечителей) в случаях, установленных брачно-семейным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осуществлении государственной услуги через центр уполномоченный орган по вышеуказанным причинам письменно мотивирует причину отказа и возвращает документы в течение десяти календарных дней после получения пакета документов и направляет в центр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выявлении ошибок в оформлении документов, предоставления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и, ненадлежащего оформления документов, уполномоченный орган в течение трех рабочих дней после получения пакета документов возвращает их в центр с письменным обоснованием причин возврата для последующей выдачи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инспектор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4"/>
    <w:bookmarkStart w:name="z26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135"/>
    <w:bookmarkStart w:name="z26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и ответственное лицо уполномоченного органа,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36"/>
    <w:bookmarkStart w:name="z26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137"/>
    <w:bookmarkStart w:name="z266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центров обслуживания</w:t>
      </w:r>
      <w:r>
        <w:br/>
      </w:r>
      <w:r>
        <w:rPr>
          <w:rFonts w:ascii="Times New Roman"/>
          <w:b/>
          <w:i w:val="false"/>
          <w:color w:val="000000"/>
        </w:rPr>
        <w:t>
населения по оказанию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пособий семьям, имеющим детей до 18 лет"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18"/>
        <w:gridCol w:w="3700"/>
        <w:gridCol w:w="1662"/>
      </w:tblGrid>
      <w:tr>
        <w:trPr>
          <w:trHeight w:val="30" w:hRule="atLeast"/>
        </w:trPr>
        <w:tc>
          <w:tcPr>
            <w:tcW w:w="7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осуществляющих функции по оказанию государственной услуги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7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7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 N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916514 955555</w:t>
            </w:r>
          </w:p>
        </w:tc>
      </w:tr>
      <w:tr>
        <w:trPr>
          <w:trHeight w:val="30" w:hRule="atLeast"/>
        </w:trPr>
        <w:tc>
          <w:tcPr>
            <w:tcW w:w="77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</w:t>
            </w:r>
          </w:p>
        </w:tc>
        <w:tc>
          <w:tcPr>
            <w:tcW w:w="3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Блюхера,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con1temirtau99@mail.ru</w:t>
            </w:r>
          </w:p>
        </w:tc>
        <w:tc>
          <w:tcPr>
            <w:tcW w:w="1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986425</w:t>
            </w:r>
          </w:p>
        </w:tc>
      </w:tr>
    </w:tbl>
    <w:bookmarkStart w:name="z26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139"/>
    <w:bookmarkStart w:name="z26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140"/>
    <w:bookmarkStart w:name="z26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02"/>
        <w:gridCol w:w="3088"/>
        <w:gridCol w:w="3046"/>
        <w:gridCol w:w="434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 государственной услуги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 в день приема заявления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рабочих дней</w:t>
            </w:r>
          </w:p>
        </w:tc>
      </w:tr>
      <w:tr>
        <w:trPr>
          <w:trHeight w:val="30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19"/>
        <w:gridCol w:w="4606"/>
        <w:gridCol w:w="547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 государственной услуги</w:t>
            </w:r>
          </w:p>
        </w:tc>
      </w:tr>
      <w:tr>
        <w:trPr>
          <w:trHeight w:val="270" w:hRule="atLeast"/>
        </w:trPr>
        <w:tc>
          <w:tcPr>
            <w:tcW w:w="3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5"/>
        <w:gridCol w:w="2561"/>
        <w:gridCol w:w="4587"/>
        <w:gridCol w:w="337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получателю государственной услуги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 (при выявлении ошибок в оформлении документов, предоставления неполного пакета документов, ненадлежащего оформления документов, следующие действия с N 3.1 по N 6.1)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 в день приема документов</w:t>
            </w:r>
          </w:p>
        </w:tc>
      </w:tr>
      <w:tr>
        <w:trPr>
          <w:trHeight w:val="30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</w:t>
            </w:r>
          </w:p>
        </w:tc>
      </w:tr>
      <w:tr>
        <w:trPr>
          <w:trHeight w:val="75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письменного обоснования причин возврата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письменного обоснования причин возврата</w:t>
            </w:r>
          </w:p>
        </w:tc>
      </w:tr>
      <w:tr>
        <w:trPr>
          <w:trHeight w:val="30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подпись руководителю уполномоченного органа письменного обоснования причин возврата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4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5"/>
        <w:gridCol w:w="4212"/>
        <w:gridCol w:w="539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</w:t>
            </w:r>
          </w:p>
        </w:tc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</w:t>
            </w:r>
          </w:p>
        </w:tc>
      </w:tr>
      <w:tr>
        <w:trPr>
          <w:trHeight w:val="30" w:hRule="atLeast"/>
        </w:trPr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</w:t>
            </w:r>
          </w:p>
        </w:tc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 документов</w:t>
            </w:r>
          </w:p>
        </w:tc>
      </w:tr>
      <w:tr>
        <w:trPr>
          <w:trHeight w:val="30" w:hRule="atLeast"/>
        </w:trPr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письменного обоснования причин возврата и документов в центр</w:t>
            </w:r>
          </w:p>
        </w:tc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письменного обоснования причин возврата и документов получателю государственной услуги</w:t>
            </w:r>
          </w:p>
        </w:tc>
      </w:tr>
      <w:tr>
        <w:trPr>
          <w:trHeight w:val="30" w:hRule="atLeast"/>
        </w:trPr>
        <w:tc>
          <w:tcPr>
            <w:tcW w:w="4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3"/>
        <w:gridCol w:w="2885"/>
        <w:gridCol w:w="2716"/>
        <w:gridCol w:w="2611"/>
        <w:gridCol w:w="286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2085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рабочих дней</w:t>
            </w:r>
          </w:p>
        </w:tc>
        <w:tc>
          <w:tcPr>
            <w:tcW w:w="2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27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142"/>
    <w:bookmarkStart w:name="z27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143"/>
    <w:bookmarkStart w:name="z27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66548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1247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146"/>
    <w:bookmarkStart w:name="z275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 адресной социальной помощи"</w:t>
      </w:r>
    </w:p>
    <w:bookmarkEnd w:id="147"/>
    <w:bookmarkStart w:name="z276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48"/>
    <w:bookmarkStart w:name="z27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государственная адресная социальная помощь (далее - адресная социальная помощь) выплата в денежной форме, предоставляемая государством физическим лицам (семьям) с месячным среднедушевым доходом ниже черты бедности, установленной в областях, городах республиканского значения, столице;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"Отдел занятости и социальных программ города Темиртау".</w:t>
      </w:r>
    </w:p>
    <w:bookmarkEnd w:id="149"/>
    <w:bookmarkStart w:name="z278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50"/>
    <w:bookmarkStart w:name="z27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"Назначение государственной адресной социальной помощи" определяет процедуру назначения государственной адресной социальной помощи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государственной адресной социальной помощи, утвержденных постановлением Правительства Республики Казахстан от 24 декабря 2001 года N 1685,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органами",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28 июля 2009 года N 237-п "Об утверждении Правил исчисления совокупного дохода лица (семьи), претендующего на получение государственной адресной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bookmarkEnd w:id="151"/>
    <w:bookmarkStart w:name="z284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52"/>
    <w:bookmarkStart w:name="z28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государственной услуги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 осуществляет ознакомление с поступившим заявлением и отправку специалисту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уполномоченного органа регистрирует, назначает и подготавливает уведомление о назначении ГАСП либо мотивированный ответ об отказе в предоставлении услуги на бумажном носителе, подписывается руководителем, направляет его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153"/>
    <w:bookmarkStart w:name="z29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54"/>
    <w:bookmarkStart w:name="z29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составе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 полученных доходах членов семьи,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 наличии личного подсобного хозяйства,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копия документа, подтверждающего регистрацию по месту жительства заявителя (членов семьи), либо адресную справку;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копия социального контракта в случае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 на получение адресной социальной помощи ежеквартально подтверждается представлением документов о доходах.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Доставка уведомления о назначении (отказе в назначении) государственной адресной социальной помощи осуществляется при личном посещении потребителя уполномоченного органа,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когда среднедушевой доход семьи превышает установленный размер черты бедности;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безработным, не зарегистрированным в уполномоченных органах по вопросам занятости, и трудоспособным гражданам Республики Казахстан, письменно отказавшимся от участия в активных мерах содействия занятости, кроме инвалидов и лиц, в период их нахождения на стационарном лечении более одного месяца, учащихся, студентов, слушателей, курсантов и магистрантов очной формы обучения, а также граждан, занятых уходом за инвалидами I и II группы,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Адресная социальная помощь безработному восстанавливается со дня его трудоустройства, в том числе на социальное рабочее место или общественную работу, направления на профессиональную подготовку, переподготовку, повышение квалификации, а трудоспособным гражданам Республики Казахстан - со дня участия в активных мерах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5"/>
    <w:bookmarkStart w:name="z299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156"/>
    <w:bookmarkStart w:name="z30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и ответственное лицо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57"/>
    <w:bookmarkStart w:name="z30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помощи"</w:t>
      </w:r>
    </w:p>
    <w:bookmarkEnd w:id="158"/>
    <w:bookmarkStart w:name="z302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адресной социальной помощи"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58"/>
        <w:gridCol w:w="5104"/>
        <w:gridCol w:w="1838"/>
      </w:tblGrid>
      <w:tr>
        <w:trPr>
          <w:trHeight w:val="30" w:hRule="atLeast"/>
        </w:trPr>
        <w:tc>
          <w:tcPr>
            <w:tcW w:w="6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осуществляющего функции по оказанию государственной услуги</w:t>
            </w:r>
          </w:p>
        </w:tc>
        <w:tc>
          <w:tcPr>
            <w:tcW w:w="5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5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 N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916514 955555</w:t>
            </w:r>
          </w:p>
        </w:tc>
      </w:tr>
    </w:tbl>
    <w:bookmarkStart w:name="z30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помощи"</w:t>
      </w:r>
    </w:p>
    <w:bookmarkEnd w:id="160"/>
    <w:bookmarkStart w:name="z304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161"/>
    <w:bookmarkStart w:name="z30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43"/>
        <w:gridCol w:w="3339"/>
        <w:gridCol w:w="3444"/>
        <w:gridCol w:w="365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 государственной услуги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одного рабочего дня в день приема заявления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</w:tr>
      <w:tr>
        <w:trPr>
          <w:trHeight w:val="30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52"/>
        <w:gridCol w:w="4599"/>
        <w:gridCol w:w="5529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30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помощи"</w:t>
      </w:r>
    </w:p>
    <w:bookmarkEnd w:id="163"/>
    <w:bookmarkStart w:name="z30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64643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165"/>
    <w:bookmarkStart w:name="z30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кресла-коляски"</w:t>
      </w:r>
    </w:p>
    <w:bookmarkEnd w:id="166"/>
    <w:bookmarkStart w:name="z310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67"/>
    <w:bookmarkStart w:name="z31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Темиртау".</w:t>
      </w:r>
    </w:p>
    <w:bookmarkEnd w:id="168"/>
    <w:bookmarkStart w:name="z31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69"/>
    <w:bookmarkStart w:name="z31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"Оформление документов на инвалидов для предоставления им кресла-коляски" (далее - регламент) определяет процедуру оформления документов на инвалидов для предоставления им кресла-коляски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обеспечения инвалидов специальными средствами передвижения, утвержденных постановлением Правительства Республики Казахстан от 20 июля 2005 года N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кресла-коляски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заявлений инвалидов, индивидуальных программ реабилитации инвалидов, разработанных территориальным подразделением Комитета по контролю и социальной защиты Министерства труда и социальной защиты населения, управления координации занятости и социальных программ областей, управления занятости и социальных программ города республиканского значения, столицы определяют потребность кресел-колясок с указанием их перечня и количества и в соответствии с законодательством Республики Казахстан о государственных закупках производят их закуп.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осуществляют городские, районные отделы занятости и социальных программ по списку с указанием фамилии, имени, отчества инвалида, номера пенсионного удостоверения, даты рождения, места проживания, наименования полученной кресло-коляски, даты получения, отметки в получении.</w:t>
      </w:r>
    </w:p>
    <w:bookmarkEnd w:id="170"/>
    <w:bookmarkStart w:name="z318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71"/>
    <w:bookmarkStart w:name="z31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случае, прекращения деятельности работодателя –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услугой, оказываемой на месте в день обращения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услуги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172"/>
    <w:bookmarkStart w:name="z32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3"/>
    <w:bookmarkStart w:name="z32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индивидуальную программу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 - индивидуального предпринимателя или ликвидации юридического лица - копию акта о несчастном случае и документа о прекращении деятельности работодателя - 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для предоставления кресло-коляски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и доставка уведомления об оформлении (отказе в оформлении) документов для предоставления кресло-коляски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инвалидов креслами-колясками;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333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175"/>
    <w:bookmarkStart w:name="z33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76"/>
    <w:bookmarkStart w:name="z33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</w:p>
    <w:bookmarkEnd w:id="177"/>
    <w:bookmarkStart w:name="z336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кресла-коляски"</w:t>
      </w:r>
    </w:p>
    <w:bookmarkEnd w:id="1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02"/>
        <w:gridCol w:w="5281"/>
        <w:gridCol w:w="1997"/>
      </w:tblGrid>
      <w:tr>
        <w:trPr>
          <w:trHeight w:val="30" w:hRule="atLeast"/>
        </w:trPr>
        <w:tc>
          <w:tcPr>
            <w:tcW w:w="6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5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5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 кабинет N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sobes_temirtaу@mail.ru</w:t>
            </w:r>
          </w:p>
        </w:tc>
        <w:tc>
          <w:tcPr>
            <w:tcW w:w="1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919822</w:t>
            </w:r>
          </w:p>
        </w:tc>
      </w:tr>
    </w:tbl>
    <w:bookmarkStart w:name="z33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</w:p>
    <w:bookmarkEnd w:id="179"/>
    <w:bookmarkStart w:name="z338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(процедур)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180"/>
    <w:bookmarkStart w:name="z33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1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47"/>
        <w:gridCol w:w="3339"/>
        <w:gridCol w:w="2795"/>
        <w:gridCol w:w="423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7"/>
        <w:gridCol w:w="4812"/>
        <w:gridCol w:w="5121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либо, мотивированного ответа об отказе в предоставлении государственной услуги</w:t>
            </w:r>
          </w:p>
        </w:tc>
        <w:tc>
          <w:tcPr>
            <w:tcW w:w="5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34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</w:p>
    <w:bookmarkEnd w:id="182"/>
    <w:bookmarkStart w:name="z341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0104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184"/>
    <w:bookmarkStart w:name="z343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обеспечения</w:t>
      </w:r>
      <w:r>
        <w:br/>
      </w:r>
      <w:r>
        <w:rPr>
          <w:rFonts w:ascii="Times New Roman"/>
          <w:b/>
          <w:i w:val="false"/>
          <w:color w:val="000000"/>
        </w:rPr>
        <w:t>
их санаторно-курортным лечением"</w:t>
      </w:r>
    </w:p>
    <w:bookmarkEnd w:id="185"/>
    <w:bookmarkStart w:name="z344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86"/>
    <w:bookmarkStart w:name="z34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Темиртау".</w:t>
      </w:r>
    </w:p>
    <w:bookmarkEnd w:id="187"/>
    <w:bookmarkStart w:name="z34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88"/>
    <w:bookmarkStart w:name="z34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"Оформление документов на инвалидов для обеспечения их санаторно-курортным лечением" (далее - регламент) определяет процедуру оформления документов для обеспечения инвалидов санаторно-курортным лечением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санаторно-курортного лечения инвалидам и детям-инвалидам, утвержденных постановлением Правительства Республики Казахстан от 20 июля 2005 года N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обеспечения санаторно-курортным лечением (далее – уведомление), либо мотивированный ответ об отказе в предоставлении государственной услуги на бумажном носителе.</w:t>
      </w:r>
    </w:p>
    <w:bookmarkEnd w:id="189"/>
    <w:bookmarkStart w:name="z352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190"/>
    <w:bookmarkStart w:name="z35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–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государственной услугой, оказываемой на месте в день обращения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услуги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191"/>
    <w:bookmarkStart w:name="z359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92"/>
    <w:bookmarkStart w:name="z36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удостоверяющего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копия санаторно-курортной карты, выданной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регистрацию по постоянному месту жительства (адресная справка);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копии выписки из справки об инвалидности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при подаче заявления другим лицом с письменного согласия инвалида - копию документа, удостоверяющего 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и доставка уведомления об оформлении (отказе в оформлении) документов для обеспечения санаторно-курортным лечением,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обеспечении санаторно-курортным лечением;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3"/>
    <w:bookmarkStart w:name="z367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194"/>
    <w:bookmarkStart w:name="z36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195"/>
    <w:bookmarkStart w:name="z36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лечением"</w:t>
      </w:r>
    </w:p>
    <w:bookmarkEnd w:id="196"/>
    <w:bookmarkStart w:name="z370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обеспечения их санаторно-курортным лечением"</w:t>
      </w:r>
    </w:p>
    <w:bookmarkEnd w:id="1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78"/>
        <w:gridCol w:w="5567"/>
        <w:gridCol w:w="1755"/>
      </w:tblGrid>
      <w:tr>
        <w:trPr>
          <w:trHeight w:val="30" w:hRule="atLeast"/>
        </w:trPr>
        <w:tc>
          <w:tcPr>
            <w:tcW w:w="6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5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5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 кабинет N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sobes_temirtaу@mail.ru</w:t>
            </w:r>
          </w:p>
        </w:tc>
        <w:tc>
          <w:tcPr>
            <w:tcW w:w="1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919822</w:t>
            </w:r>
          </w:p>
        </w:tc>
      </w:tr>
    </w:tbl>
    <w:bookmarkStart w:name="z37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лечением"</w:t>
      </w:r>
    </w:p>
    <w:bookmarkEnd w:id="198"/>
    <w:bookmarkStart w:name="z372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(процедур)</w:t>
      </w:r>
    </w:p>
    <w:bookmarkEnd w:id="199"/>
    <w:bookmarkStart w:name="z37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49"/>
        <w:gridCol w:w="3308"/>
        <w:gridCol w:w="3204"/>
        <w:gridCol w:w="403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81"/>
        <w:gridCol w:w="4709"/>
        <w:gridCol w:w="531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37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лечением"</w:t>
      </w:r>
    </w:p>
    <w:bookmarkEnd w:id="201"/>
    <w:bookmarkStart w:name="z375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6921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203"/>
    <w:bookmarkStart w:name="z37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204"/>
    <w:bookmarkStart w:name="z378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05"/>
    <w:bookmarkStart w:name="z37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Темиртау".</w:t>
      </w:r>
    </w:p>
    <w:bookmarkEnd w:id="206"/>
    <w:bookmarkStart w:name="z380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07"/>
    <w:bookmarkStart w:name="z38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определяет процедуру оформления документов для предоставления услуг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21 Закона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в соответствии с индивидуальной программой реабилитации социальных услуг индивидуального помощника для инвалидов первой группы, имеющих затруднение в передвижении, и специалиста жестового языка для инвалидов по слуху - тридцать часов в год, утвержденных постановлением Правительства Республики Казахстан от 20 июля 2005 года N 754,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- уведомление), либо мотивированный ответ об отказе в предоставлении государственной услуги на бумажном носителе.</w:t>
      </w:r>
    </w:p>
    <w:bookmarkEnd w:id="208"/>
    <w:bookmarkStart w:name="z386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09"/>
    <w:bookmarkStart w:name="z38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услуги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10"/>
    <w:bookmarkStart w:name="z393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211"/>
    <w:bookmarkStart w:name="z39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 социального индивидуального кода (при наличии индивидуальный идентификационный номер);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выписку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справку об инвалидности.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копиях и подлинниках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личного обращения инвалид может уполномочить других лиц на обращение с заявлением о предоставлении социальных услуг индивидуального помощника, специалиста жестового языка на основании доверенности, не требующей нотариального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наличие у потребителя медицинских противопоказаний в предоставлении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2"/>
    <w:bookmarkStart w:name="z401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213"/>
    <w:bookmarkStart w:name="z40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214"/>
    <w:bookmarkStart w:name="z40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услуг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слуху"</w:t>
      </w:r>
    </w:p>
    <w:bookmarkEnd w:id="215"/>
    <w:bookmarkStart w:name="z40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услуг индивидуального помощника для</w:t>
      </w:r>
      <w:r>
        <w:br/>
      </w:r>
      <w:r>
        <w:rPr>
          <w:rFonts w:ascii="Times New Roman"/>
          <w:b/>
          <w:i w:val="false"/>
          <w:color w:val="000000"/>
        </w:rPr>
        <w:t>
инвалидов первой группы, имеющих затруднение в передвижении,</w:t>
      </w:r>
      <w:r>
        <w:br/>
      </w:r>
      <w:r>
        <w:rPr>
          <w:rFonts w:ascii="Times New Roman"/>
          <w:b/>
          <w:i w:val="false"/>
          <w:color w:val="000000"/>
        </w:rPr>
        <w:t>
и специалиста жестового языка для инвалидов по слуху"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40"/>
        <w:gridCol w:w="5425"/>
        <w:gridCol w:w="1915"/>
      </w:tblGrid>
      <w:tr>
        <w:trPr>
          <w:trHeight w:val="30" w:hRule="atLeast"/>
        </w:trPr>
        <w:tc>
          <w:tcPr>
            <w:tcW w:w="6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 кабинет N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sobes_temirtaу@mail.ru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919822</w:t>
            </w:r>
          </w:p>
        </w:tc>
      </w:tr>
    </w:tbl>
    <w:bookmarkStart w:name="z40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услуг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слуху"</w:t>
      </w:r>
    </w:p>
    <w:bookmarkEnd w:id="217"/>
    <w:bookmarkStart w:name="z406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(процедур)</w:t>
      </w:r>
    </w:p>
    <w:bookmarkEnd w:id="218"/>
    <w:bookmarkStart w:name="z40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2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34"/>
        <w:gridCol w:w="3354"/>
        <w:gridCol w:w="3104"/>
        <w:gridCol w:w="410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3"/>
        <w:gridCol w:w="4598"/>
        <w:gridCol w:w="5529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40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услуг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имеющих 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слуху"</w:t>
      </w:r>
    </w:p>
    <w:bookmarkEnd w:id="220"/>
    <w:bookmarkStart w:name="z409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1628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222"/>
    <w:bookmarkStart w:name="z411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и выплата социальной помощи отдельным</w:t>
      </w:r>
      <w:r>
        <w:br/>
      </w:r>
      <w:r>
        <w:rPr>
          <w:rFonts w:ascii="Times New Roman"/>
          <w:b/>
          <w:i w:val="false"/>
          <w:color w:val="000000"/>
        </w:rPr>
        <w:t>
категориям нуждающихся граждан по решениям местных</w:t>
      </w:r>
      <w:r>
        <w:br/>
      </w:r>
      <w:r>
        <w:rPr>
          <w:rFonts w:ascii="Times New Roman"/>
          <w:b/>
          <w:i w:val="false"/>
          <w:color w:val="000000"/>
        </w:rPr>
        <w:t>
представительных органов"</w:t>
      </w:r>
    </w:p>
    <w:bookmarkEnd w:id="223"/>
    <w:bookmarkStart w:name="z412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24"/>
    <w:bookmarkStart w:name="z41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Темиртау".</w:t>
      </w:r>
    </w:p>
    <w:bookmarkEnd w:id="225"/>
    <w:bookmarkStart w:name="z414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26"/>
    <w:bookmarkStart w:name="z41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- регламент) определяет процедуру назначения социальной помощи отдельным категориям нуждающихся граждан по решению местных представительных органов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bookmarkEnd w:id="227"/>
    <w:bookmarkStart w:name="z420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28"/>
    <w:bookmarkStart w:name="z42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лицам. Категории физических лиц для оказания государственной услуги определяются по решению местных представительных органов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часов, с обеденным перерывом с 13.00 до 14.00 часов, кроме выходных (суббота, воскресенье)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услуги потребителю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29"/>
    <w:bookmarkStart w:name="z427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порядке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30"/>
    <w:bookmarkStart w:name="z42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Исчерпывающий перечень документов, необходимых для получения государственной услуги определяется решением местных представительных органов (маслихата).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Государственная услуга предоставляется по письменному заявлению потребителя в произвольной форме с предоставлением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уведомления о назначении (отказе в назначении) социальной помощи осуществляется при личном посещении потребителя уполномоченного органа, либо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Основанием для отказа (приостановления)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1"/>
    <w:bookmarkStart w:name="z436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232"/>
    <w:bookmarkStart w:name="z43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233"/>
    <w:bookmarkStart w:name="z43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 органов"</w:t>
      </w:r>
    </w:p>
    <w:bookmarkEnd w:id="234"/>
    <w:bookmarkStart w:name="z43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и выплата социальной</w:t>
      </w:r>
      <w:r>
        <w:br/>
      </w:r>
      <w:r>
        <w:rPr>
          <w:rFonts w:ascii="Times New Roman"/>
          <w:b/>
          <w:i w:val="false"/>
          <w:color w:val="000000"/>
        </w:rPr>
        <w:t>
помощи отдельным категориям нуждающихся граждан по</w:t>
      </w:r>
      <w:r>
        <w:br/>
      </w:r>
      <w:r>
        <w:rPr>
          <w:rFonts w:ascii="Times New Roman"/>
          <w:b/>
          <w:i w:val="false"/>
          <w:color w:val="000000"/>
        </w:rPr>
        <w:t>
решениям местных представительных органов"</w:t>
      </w:r>
    </w:p>
    <w:bookmarkEnd w:id="2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42"/>
        <w:gridCol w:w="6063"/>
        <w:gridCol w:w="1815"/>
      </w:tblGrid>
      <w:tr>
        <w:trPr>
          <w:trHeight w:val="30" w:hRule="atLeast"/>
        </w:trPr>
        <w:tc>
          <w:tcPr>
            <w:tcW w:w="6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6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6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 кабинет N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sobes_temirtaу@mail.ru</w:t>
            </w:r>
          </w:p>
        </w:tc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919822</w:t>
            </w:r>
          </w:p>
        </w:tc>
      </w:tr>
    </w:tbl>
    <w:bookmarkStart w:name="z44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 органов"</w:t>
      </w:r>
    </w:p>
    <w:bookmarkEnd w:id="236"/>
    <w:bookmarkStart w:name="z441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(процедур)</w:t>
      </w:r>
    </w:p>
    <w:bookmarkEnd w:id="237"/>
    <w:bookmarkStart w:name="z44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2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50"/>
        <w:gridCol w:w="3542"/>
        <w:gridCol w:w="3146"/>
        <w:gridCol w:w="398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календарных дней</w:t>
            </w:r>
          </w:p>
        </w:tc>
      </w:tr>
      <w:tr>
        <w:trPr>
          <w:trHeight w:val="30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35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3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95"/>
        <w:gridCol w:w="4722"/>
        <w:gridCol w:w="470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4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4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4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bookmarkStart w:name="z44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 представительных органов"</w:t>
      </w:r>
    </w:p>
    <w:bookmarkEnd w:id="239"/>
    <w:bookmarkStart w:name="z444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 (основной процесс)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1628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241"/>
    <w:bookmarkStart w:name="z446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дому"</w:t>
      </w:r>
    </w:p>
    <w:bookmarkEnd w:id="242"/>
    <w:bookmarkStart w:name="z447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43"/>
    <w:bookmarkStart w:name="z44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Темиртау".</w:t>
      </w:r>
    </w:p>
    <w:bookmarkEnd w:id="244"/>
    <w:bookmarkStart w:name="z449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45"/>
    <w:bookmarkStart w:name="z45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"Оформление документов для материального обеспечения детей-инвалидов, обучающихся и воспитывающихся на дому" определяет процедуру оформления документов на получение материального обеспечения детей-инвалидов, обучающихся и воспитывающихся на дому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государственным учреждением "Отдел занятости и социальных программ города Темиртау"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 подпункта 4) 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июля 2002 года "О социальной и медико-педагогической коррекционной поддержке детей с ограниченными возможностями",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Темиртау от 10 мая 2012 года N 18/3 "Об оказании дополнительной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уведомление об оформлении документов для материального обеспечения детей-инвалидов, обучающихся и воспитывающихся на дому (далее - уведомление), либо мотивированный ответ об отказе в предоставлении государственной услуги на бумажном носителе.</w:t>
      </w:r>
    </w:p>
    <w:bookmarkEnd w:id="246"/>
    <w:bookmarkStart w:name="z455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47"/>
    <w:bookmarkStart w:name="z45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- родителям и иным законным представителям детей-инвалидов, обучающихся и воспитывающихся на дому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 документов, подготавливает уведомление, либо мотивированный ответ об отказе в предоставлении государственной услуги и выдает результат оказания государственной услуги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48"/>
    <w:bookmarkStart w:name="z462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49"/>
    <w:bookmarkStart w:name="z46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потребитель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установленного образца с указанием реквизитов документа, удостоверяющего личность, номера социального индивидуального кода (при наличии - индивидуального идентификационного номера);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удостоверения личности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для детей-инвалидов -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регистрацию по постоянному месту жительства (адресная справка);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заключение психолого-медико-педагогической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копия документа о наличии счета в банке;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регистрационный номер налогоплательщика и социальный индивидуальный код.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и доставка уведомления об оформлении (отказе в оформлении) документов для материального обеспечения детей-инвалидов, обучающихся и воспитывающихся на дому, осуществляется посредством личного посещения потребителем уполномоченного органа, а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по следующим основаниям: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отсутствие одного из требуемых документов для предоставления данной государственной услуги, при выявлении ошибок в оформлении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оказания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0"/>
    <w:bookmarkStart w:name="z470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251"/>
    <w:bookmarkStart w:name="z47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252"/>
    <w:bookmarkStart w:name="z47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дому"</w:t>
      </w:r>
    </w:p>
    <w:bookmarkEnd w:id="253"/>
    <w:bookmarkStart w:name="z473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</w:t>
      </w:r>
      <w:r>
        <w:br/>
      </w:r>
      <w:r>
        <w:rPr>
          <w:rFonts w:ascii="Times New Roman"/>
          <w:b/>
          <w:i w:val="false"/>
          <w:color w:val="000000"/>
        </w:rPr>
        <w:t>
оказанию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для материального обеспечения детей-инвалидов,</w:t>
      </w:r>
      <w:r>
        <w:br/>
      </w:r>
      <w:r>
        <w:rPr>
          <w:rFonts w:ascii="Times New Roman"/>
          <w:b/>
          <w:i w:val="false"/>
          <w:color w:val="000000"/>
        </w:rPr>
        <w:t>
обучающихся и воспитывающихся на дому"</w:t>
      </w:r>
    </w:p>
    <w:bookmarkEnd w:id="2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17"/>
        <w:gridCol w:w="5684"/>
        <w:gridCol w:w="2119"/>
      </w:tblGrid>
      <w:tr>
        <w:trPr>
          <w:trHeight w:val="30" w:hRule="atLeast"/>
        </w:trPr>
        <w:tc>
          <w:tcPr>
            <w:tcW w:w="6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5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5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 N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916514 955555</w:t>
            </w:r>
          </w:p>
        </w:tc>
      </w:tr>
    </w:tbl>
    <w:bookmarkStart w:name="z47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дому"</w:t>
      </w:r>
    </w:p>
    <w:bookmarkEnd w:id="255"/>
    <w:bookmarkStart w:name="z475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(процедур)</w:t>
      </w:r>
    </w:p>
    <w:bookmarkEnd w:id="256"/>
    <w:bookmarkStart w:name="z47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3"/>
        <w:gridCol w:w="3106"/>
        <w:gridCol w:w="3148"/>
        <w:gridCol w:w="379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потребителю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8"/>
        <w:gridCol w:w="4688"/>
        <w:gridCol w:w="522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525" w:hRule="atLeast"/>
        </w:trPr>
        <w:tc>
          <w:tcPr>
            <w:tcW w:w="3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5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47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дому"</w:t>
      </w:r>
    </w:p>
    <w:bookmarkEnd w:id="258"/>
    <w:bookmarkStart w:name="z478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 (основной процесс)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6794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260"/>
    <w:bookmarkStart w:name="z480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
(семьи) к получателям адресной социальной помощи"</w:t>
      </w:r>
    </w:p>
    <w:bookmarkEnd w:id="261"/>
    <w:bookmarkStart w:name="z481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62"/>
    <w:bookmarkStart w:name="z48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Темиртау".</w:t>
      </w:r>
    </w:p>
    <w:bookmarkEnd w:id="263"/>
    <w:bookmarkStart w:name="z483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64"/>
    <w:bookmarkStart w:name="z484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"Выдача справки, подтверждающей принадлежность заявителя (семьи) к получателям адресной социальной помощи" определяет процедуру выдачи справки, подтверждающей принадлежность заявителя (семьи) к получателям адресной социальной помощи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Темиртау" (далее - уполномоченный орган),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детям-сиротам,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воспитанников, утвержденных постановлением Правительства Республики Казахстан от 25 января 2008 года N 64,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- справка), либо мотивированный ответ об отказе в предоставлении государственной услуги на бумажном носителе.</w:t>
      </w:r>
    </w:p>
    <w:bookmarkEnd w:id="265"/>
    <w:bookmarkStart w:name="z489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66"/>
    <w:bookmarkStart w:name="z49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 - получателям государственной адресной социальной помощи (далее -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-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осуществляет рассмотрение, регистрацию, подготавливает справку, либо мотивированный ответ об отказе в предоставлении государственной услуги и выдают результат оказания государственной услуги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67"/>
    <w:bookmarkStart w:name="z496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68"/>
    <w:bookmarkStart w:name="z49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получатели государственной услуги предъявляют в уполномоченный орган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(гражданин Казахстана - копию удостоверения личности (паспорта), иностранцы и лица без гражданства - копию вида на жительство иностранца в Республике Казахстан или копию удостоверения лица без гражданства с отметкой о регистрации в органах внутренних 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копиях и подлинниках для сверки либо нотариально заверенных копиях, после чего подлинники документов возвращаются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При обращении получателю государственной услуги выдается справка, подтверждающая принадлежность получателя государственной услуги (семьи)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справки осуществляется при личном посещении получателем государственной услуги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Отказ в выдаче справки, подтверждающей принадлежность получателя государственной услуги (семьи) к получателям адресной социальной помощи производится в случае отсутствия сведений об оказании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простых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9"/>
    <w:bookmarkStart w:name="z504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270"/>
    <w:bookmarkStart w:name="z50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и ответственное лицо уполномоченного органа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271"/>
    <w:bookmarkStart w:name="z50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272"/>
    <w:bookmarkStart w:name="z507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</w:t>
      </w:r>
      <w:r>
        <w:br/>
      </w:r>
      <w:r>
        <w:rPr>
          <w:rFonts w:ascii="Times New Roman"/>
          <w:b/>
          <w:i w:val="false"/>
          <w:color w:val="000000"/>
        </w:rPr>
        <w:t>
по оказанию государственной услуги "Выдача справки,</w:t>
      </w:r>
      <w:r>
        <w:br/>
      </w:r>
      <w:r>
        <w:rPr>
          <w:rFonts w:ascii="Times New Roman"/>
          <w:b/>
          <w:i w:val="false"/>
          <w:color w:val="000000"/>
        </w:rPr>
        <w:t>
подтверждающей принадлежность заявителя (семьи)</w:t>
      </w:r>
      <w:r>
        <w:br/>
      </w:r>
      <w:r>
        <w:rPr>
          <w:rFonts w:ascii="Times New Roman"/>
          <w:b/>
          <w:i w:val="false"/>
          <w:color w:val="000000"/>
        </w:rPr>
        <w:t>
к получателям адресной социальной помощи"</w:t>
      </w:r>
    </w:p>
    <w:bookmarkEnd w:id="2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29"/>
        <w:gridCol w:w="6073"/>
        <w:gridCol w:w="1898"/>
      </w:tblGrid>
      <w:tr>
        <w:trPr>
          <w:trHeight w:val="30" w:hRule="atLeast"/>
        </w:trPr>
        <w:tc>
          <w:tcPr>
            <w:tcW w:w="5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6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5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5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6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 N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916514 955555</w:t>
            </w:r>
          </w:p>
        </w:tc>
      </w:tr>
    </w:tbl>
    <w:bookmarkStart w:name="z50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274"/>
    <w:bookmarkStart w:name="z509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административного действия</w:t>
      </w:r>
    </w:p>
    <w:bookmarkEnd w:id="275"/>
    <w:bookmarkStart w:name="z51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83"/>
        <w:gridCol w:w="3882"/>
        <w:gridCol w:w="3590"/>
        <w:gridCol w:w="3465"/>
      </w:tblGrid>
      <w:tr>
        <w:trPr>
          <w:trHeight w:val="30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3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документов, регистрация, подготовка справки, либо мотивированного ответа об отказе в предоставлении государственной услуги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справки, либо мотивированного ответа об отказе в предоставлении государственной услуги</w:t>
            </w:r>
          </w:p>
        </w:tc>
        <w:tc>
          <w:tcPr>
            <w:tcW w:w="3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на подпись руководителю, либо мотивированного ответа об отказе в предоставлении государственной услуги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справки, либо мотивированного ответа об отказе в предоставлении государственной услуги ответственному лицу уполномоченного органа</w:t>
            </w:r>
          </w:p>
        </w:tc>
        <w:tc>
          <w:tcPr>
            <w:tcW w:w="3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справки, либо мотивированного ответа об отказе в предоставлении государственной услуги получателю государственной услуги</w:t>
            </w:r>
          </w:p>
        </w:tc>
      </w:tr>
      <w:tr>
        <w:trPr>
          <w:trHeight w:val="435" w:hRule="atLeast"/>
        </w:trPr>
        <w:tc>
          <w:tcPr>
            <w:tcW w:w="2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3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</w:tbl>
    <w:bookmarkStart w:name="z51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277"/>
    <w:bookmarkStart w:name="z512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62484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279"/>
    <w:bookmarkStart w:name="z514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End w:id="280"/>
    <w:bookmarkStart w:name="z515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81"/>
    <w:bookmarkStart w:name="z51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безработные - физические лица трудоспособного возраста, которые не занимаются трудовой деятельностью, приносящей доход, ищущие работу и готовые трудиться;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СФЕ - структурно - 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"Отдел занятости и социальных программ города Темиртау";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обслуживания населения - республиканское государственное предприятие, осуществляющее организацию предоставления услуг физическим и (или) юридическим лицам по приему заявлений и выдаче документов по принципу "одного окна".</w:t>
      </w:r>
    </w:p>
    <w:bookmarkEnd w:id="282"/>
    <w:bookmarkStart w:name="z517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83"/>
    <w:bookmarkStart w:name="z51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"Выдача справок безработным гражданам" (далее – регламент) определяет процедуру выдачи справок безработным гражданам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Темиртау" (далее - уполномоченный орган) по месту жительства потребителя, а также на альтернативной основе через центры обслуживания населения: 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 подпунктом 8)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23 января 2001 года "О занятости населения", с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выдача потребителю справки о регистрации в качестве безработного (далее – справка), либо мотивированный ответ об отказе в предоставлении услуги на бумажном носителе.</w:t>
      </w:r>
    </w:p>
    <w:bookmarkEnd w:id="284"/>
    <w:bookmarkStart w:name="z523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285"/>
    <w:bookmarkStart w:name="z52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– потребитель).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не более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(при регистрации, получении талона, с момента обращения и подачи электронного запроса)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 с момента сдачи потребителем необходимых документов: три рабочих дня (день приема и день выдачи документов не входят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максимально допустимое время ожидания в очереди при сдаче необходимых документов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до получения государственной услуги, оказываемой на месте в день обращения потребителя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потребителя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часов до 18.00 часов с обеденным перерывом с 13.00 часов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09.00 часов до 20.00 часов без перерыва кроме выходных (воскресение)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потребителя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государственной услуги обращается в уполномоченный орган, а так же в центр с заявлением и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 проверяет представленные документы, заявление, выдает потребителю расписку, составляет реестр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 принимает заявление на предоставление государственной услуги, рассматривает заявление, формирует справку либо мотивированный ответ об отказе в предоставлении государственной услуги и направляет на подписание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рассматривает и подписывает справку либо мотивированный ответ об отказе в предоставлении государственной услуги и направляет сотруднику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уполномоченного органа регистрирует справку либо мотивированный ответ об отказе в предоставлении государственной услуги в журнале и направляет результат оказания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инспектор центра регистрирует и выдает справку либо мотивированный ответ об отказе в предоставлении государственной услуги потребителю.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286"/>
    <w:bookmarkStart w:name="z530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87"/>
    <w:bookmarkStart w:name="z53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потребители предъявляют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документы, удостоверяющие личность: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граждане Казахстана –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– вид на жительство иностранца в Республике Казахстан и удостоверение лица без гражданства с отметкой о регистрации в органах внутренних 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–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заполненную форму заявлений, выдаваемой в центре по месту обращения за государственной услугой.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формы заявлений размещаются на специальной стойке в зале ожидания.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При обращении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– справка о регистрации в качестве безработного;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– расписка о приеме заявления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(время) и места выдачи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справки осуществляется при личном посещении потребителем уполномоченного органа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выдача готовых документов потребителю осуществляется инспектором центра посредством "окон" ежедневно на основании расписки в указанный в ней срок при личном посещении.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Отказ в выдаче справки безработным производится в случае отсутствия регистрации потребителя в качестве безработного в уполномоченном органе.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потребитель не обратился за получением документов в установленный срок, центр обеспечивает их хранение в течение одного месяца, после чего передает их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8"/>
    <w:bookmarkStart w:name="z538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289"/>
    <w:bookmarkStart w:name="z53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290"/>
    <w:bookmarkStart w:name="z54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</w:p>
    <w:bookmarkEnd w:id="291"/>
    <w:bookmarkStart w:name="z541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центров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по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45"/>
        <w:gridCol w:w="4061"/>
        <w:gridCol w:w="1894"/>
      </w:tblGrid>
      <w:tr>
        <w:trPr>
          <w:trHeight w:val="30" w:hRule="atLeast"/>
        </w:trPr>
        <w:tc>
          <w:tcPr>
            <w:tcW w:w="7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центра, осуществляющие функции по оказанию государственной услуги</w:t>
            </w:r>
          </w:p>
        </w:tc>
        <w:tc>
          <w:tcPr>
            <w:tcW w:w="4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7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7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4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 N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(87213) 915818</w:t>
            </w:r>
          </w:p>
        </w:tc>
      </w:tr>
      <w:tr>
        <w:trPr>
          <w:trHeight w:val="30" w:hRule="atLeast"/>
        </w:trPr>
        <w:tc>
          <w:tcPr>
            <w:tcW w:w="7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</w:t>
            </w:r>
          </w:p>
        </w:tc>
        <w:tc>
          <w:tcPr>
            <w:tcW w:w="4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Блюхера,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con1temirtau99@mail.ru</w:t>
            </w:r>
          </w:p>
        </w:tc>
        <w:tc>
          <w:tcPr>
            <w:tcW w:w="1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(87213) 986425</w:t>
            </w:r>
          </w:p>
        </w:tc>
      </w:tr>
    </w:tbl>
    <w:bookmarkStart w:name="z54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</w:p>
    <w:bookmarkEnd w:id="293"/>
    <w:bookmarkStart w:name="z543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294"/>
    <w:bookmarkStart w:name="z54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2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6"/>
        <w:gridCol w:w="4441"/>
        <w:gridCol w:w="3292"/>
        <w:gridCol w:w="325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проверка представленных документов потребителем государственной услуги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справки либо мотивированного ответа об отказе в предоставлении государственной услуги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справки либо мотивированного ответа об отказе в предоставлении государственной услуги и направление на подписание руководителю уполномоченного органа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сотруднику уполномоченного органа результата оказания государственной услуги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2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4 минут</w:t>
            </w:r>
          </w:p>
        </w:tc>
        <w:tc>
          <w:tcPr>
            <w:tcW w:w="3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минут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2"/>
        <w:gridCol w:w="3690"/>
        <w:gridCol w:w="6128"/>
      </w:tblGrid>
      <w:tr>
        <w:trPr>
          <w:trHeight w:val="285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10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75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</w:tr>
      <w:tr>
        <w:trPr>
          <w:trHeight w:val="705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заявления, проверка документов</w:t>
            </w:r>
          </w:p>
        </w:tc>
      </w:tr>
      <w:tr>
        <w:trPr>
          <w:trHeight w:val="1035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потребителю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справки либо мотивированного ответа об отказе в предоставлении государственной услуги, направление на подписание руководителю уполномоченного органа</w:t>
            </w:r>
          </w:p>
        </w:tc>
      </w:tr>
      <w:tr>
        <w:trPr>
          <w:trHeight w:val="390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  <w:tr>
        <w:trPr>
          <w:trHeight w:val="255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0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45" w:hRule="atLeast"/>
        </w:trPr>
        <w:tc>
          <w:tcPr>
            <w:tcW w:w="4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6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37"/>
        <w:gridCol w:w="3662"/>
        <w:gridCol w:w="3579"/>
        <w:gridCol w:w="3622"/>
      </w:tblGrid>
      <w:tr>
        <w:trPr>
          <w:trHeight w:val="585" w:hRule="atLeast"/>
        </w:trPr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Инспектор центра</w:t>
            </w:r>
          </w:p>
        </w:tc>
      </w:tr>
      <w:tr>
        <w:trPr>
          <w:trHeight w:val="30" w:hRule="atLeast"/>
        </w:trPr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справки либо мотивированного ответа об отказе в предоставлении государственной услуги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 в предоставлении государственной услуги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справки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сотруднику уполномоченного органа результата об оказании государственной услуги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справки либо мотивированного ответа об отказе в предоставлении государственной услуги в центр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 в предоставлении государственной услуги потребителю</w:t>
            </w:r>
          </w:p>
        </w:tc>
      </w:tr>
      <w:tr>
        <w:trPr>
          <w:trHeight w:val="30" w:hRule="atLeast"/>
        </w:trPr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3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bookmarkStart w:name="z54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</w:p>
    <w:bookmarkEnd w:id="296"/>
    <w:bookmarkStart w:name="z546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297"/>
    <w:bookmarkStart w:name="z54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68072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66294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300"/>
    <w:bookmarkStart w:name="z550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 в активных</w:t>
      </w:r>
      <w:r>
        <w:br/>
      </w:r>
      <w:r>
        <w:rPr>
          <w:rFonts w:ascii="Times New Roman"/>
          <w:b/>
          <w:i w:val="false"/>
          <w:color w:val="000000"/>
        </w:rPr>
        <w:t>
формах содействия занятости"</w:t>
      </w:r>
    </w:p>
    <w:bookmarkEnd w:id="301"/>
    <w:bookmarkStart w:name="z551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02"/>
    <w:bookmarkStart w:name="z55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безработные - физические лица трудоспособного возраста, которые не занимаются трудовой деятельностью, приносящей доход, ищущие работу и готовые трудиться;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- государственное учреждение "Отдел занятости и социальных программ города Темиртау".</w:t>
      </w:r>
    </w:p>
    <w:bookmarkEnd w:id="303"/>
    <w:bookmarkStart w:name="z553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04"/>
    <w:bookmarkStart w:name="z55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"Выдача направлений лицам на участие в активных формах содействия занятости" (далее - регламент) определяет процедуру выдачи направлений лицам на участие в активных формах содействия занятости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Темиртау" (далее - уполномоченный орган) по местожительству получателя государственной услуги,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– "Выдача направлений лицам на участие в активных формах содействия занятости"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в соответствии с подпунктами 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8 Закона Республики Казахстан от 23 января 2001 года "О занятости населения", с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End w:id="305"/>
    <w:bookmarkStart w:name="z559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оказанию государственной услуги</w:t>
      </w:r>
    </w:p>
    <w:bookmarkEnd w:id="306"/>
    <w:bookmarkStart w:name="z56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09.00 до 18.00 часов с обеденным перерывом с 13.00 до 14.00 часов, кроме выходных и праздничных дней,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обращается в уполномоченный орган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 проверяет представленные документы потребителем, оформляет направление на участие в активных формах содействия занятости на бумажном носителе либо мотивированный ответ об отказе в предоставлении государственной услуги и направляет для подписания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 подписывает направление на участие в активных формах содействия занятости либо мотивированный ответ об отказе в предоставлении государственной услуги и направляет сотруднику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уполномоченного органа регистрирует направление на участие в активных формах содействия занятости либо мотивированный ответ об отказе в предоставлении государственной услуги и выдает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уполномоченном органе, составляет один сотрудник.</w:t>
      </w:r>
    </w:p>
    <w:bookmarkEnd w:id="307"/>
    <w:bookmarkStart w:name="z566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308"/>
    <w:bookmarkStart w:name="z56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предъявляет: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удостоверение личности (паспорт);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документы, подтверждающие трудовую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присвоении социального индивидуального 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регистрационный номер налогоплательщика;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удостоверяющий профессиональную квалификацию (при наличии), а для лица, впервые ищущего работу, но не имеющего профессию (специальность) - документ об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Иностранцы и лица без гражданства предоставляют, кроме того, вид на жительство иностранца в Республике Казахстан и удостоверение лица без гражданства с отметкой о регистрации в органах внутренних дел.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Оралманы предоставляют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Льготы для получения государственной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уполномоченном органе заявления на получение государственной услуги не заполняются.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Уполномоченный орган отказывает в выдаче направления безработным в случае отсутствия регистрации получателя государственной услуги в качестве безработного в уполномоченном органе (за исключением "Выдача направлений для трудоустройства" и "Оказание бесплатных услуг лицам в профессиональной ориентации").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Оснований для приостановления предоставления государственной услуги не имеется.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участвуют следующие структурно - 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9"/>
    <w:bookmarkStart w:name="z575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310"/>
    <w:bookmarkStart w:name="z57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Ответственным лицом за оказание государственной услуги является руководитель уполномоченного органа (далее -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несет ответственность за качество и реализацию оказания государственной услуги в установленные сроки в соответствии с законодательством Республики Казахстан.</w:t>
      </w:r>
    </w:p>
    <w:bookmarkEnd w:id="311"/>
    <w:bookmarkStart w:name="z577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занятости"</w:t>
      </w:r>
    </w:p>
    <w:bookmarkEnd w:id="312"/>
    <w:bookmarkStart w:name="z578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по оказанию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направлений лицам на участие</w:t>
      </w:r>
      <w:r>
        <w:br/>
      </w:r>
      <w:r>
        <w:rPr>
          <w:rFonts w:ascii="Times New Roman"/>
          <w:b/>
          <w:i w:val="false"/>
          <w:color w:val="000000"/>
        </w:rPr>
        <w:t>
в активных формах содействия занятости"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74"/>
        <w:gridCol w:w="5528"/>
        <w:gridCol w:w="2018"/>
      </w:tblGrid>
      <w:tr>
        <w:trPr>
          <w:trHeight w:val="30" w:hRule="atLeast"/>
        </w:trPr>
        <w:tc>
          <w:tcPr>
            <w:tcW w:w="6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органа, осуществляющего функции по оказанию государственной услуги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6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5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 кабинет N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(87213) 915818</w:t>
            </w:r>
          </w:p>
        </w:tc>
      </w:tr>
    </w:tbl>
    <w:bookmarkStart w:name="z579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занятости"</w:t>
      </w:r>
    </w:p>
    <w:bookmarkEnd w:id="314"/>
    <w:bookmarkStart w:name="z580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(процедур)</w:t>
      </w:r>
    </w:p>
    <w:bookmarkEnd w:id="315"/>
    <w:bookmarkStart w:name="z58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3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5"/>
        <w:gridCol w:w="4064"/>
        <w:gridCol w:w="3417"/>
        <w:gridCol w:w="356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</w:tr>
      <w:tr>
        <w:trPr>
          <w:trHeight w:val="30" w:hRule="atLeast"/>
        </w:trPr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проверка представленных документов получателем государственной услуги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направления на участие в активных формах содействия занятости либо мотивированного ответа об отказе в предоставлении государственной услуги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направления на участие в активных формах содействия занятости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 направления на участие в активных формах содействия занятости на бумажном носителе либо мотивированного ответа об отказе в предоставлении государственной услуги и передача руководителю уполномоченного органа для подписания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результата государственной услуги сотруднику уполномоченного органа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направления на участие в активных формах содействия занятости либо мотивированного ответа об отказе в предоставлении государственной услуги получателю</w:t>
            </w:r>
          </w:p>
        </w:tc>
      </w:tr>
      <w:tr>
        <w:trPr>
          <w:trHeight w:val="30" w:hRule="atLeast"/>
        </w:trPr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3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3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</w:tr>
    </w:tbl>
    <w:bookmarkStart w:name="z58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"Оказание бесплатных услуг лицам в профессиональной ориентации":</w:t>
      </w:r>
    </w:p>
    <w:bookmarkEnd w:id="3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3"/>
        <w:gridCol w:w="7827"/>
      </w:tblGrid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7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7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уполномоченного органа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7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Устное информирование (консультирование) о перечне профессий и специальностей получателя государственной услуги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7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Список свободных вакансий для трудоустройства получателя государственной услуги</w:t>
            </w:r>
          </w:p>
        </w:tc>
      </w:tr>
      <w:tr>
        <w:trPr>
          <w:trHeight w:val="30" w:hRule="atLeast"/>
        </w:trPr>
        <w:tc>
          <w:tcPr>
            <w:tcW w:w="6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7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</w:tbl>
    <w:bookmarkStart w:name="z58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занятости"</w:t>
      </w:r>
    </w:p>
    <w:bookmarkEnd w:id="318"/>
    <w:bookmarkStart w:name="z584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84963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Темиртау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января 2013 года N 3/3</w:t>
      </w:r>
    </w:p>
    <w:bookmarkEnd w:id="320"/>
    <w:bookmarkStart w:name="z586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End w:id="321"/>
    <w:bookmarkStart w:name="z587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22"/>
    <w:bookmarkStart w:name="z58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Определения используемых терминов и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СФЕ - структурно-функциональные единицы, которые участвуют в процессе оказания государственной услуги -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- государственное учреждение "Отдел занятости и социальных программ города Темиртау";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- республиканское государственное предприятие, осуществляющее организацию предоставления услуг физическим и (или) юридическим лицам по приему заявлений и выдаче документов по принципу "одного окна".</w:t>
      </w:r>
    </w:p>
    <w:bookmarkEnd w:id="323"/>
    <w:bookmarkStart w:name="z589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24"/>
    <w:bookmarkStart w:name="z59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государственной услуги "Назначение жилищной помощи" (далее - регламент) определяет процедуру назначения жилищной помощи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государственным учреждением "Отдел занятости и социальных программ города Темиртау" (далее - уполномоченный орган), а также через центры обслуживания населения: 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 (далее - центр), (контактные данные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97 Закона Республики Казахстан от 16 апреля 1997 года 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предоставления жилищной помощи, утвержденных постановлением Правительства Республики Казахстан от 30 декабря 2009 года N 2314,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предоставления жилищной помощи населению города Темиртау и поселка Актау, утвержденных решением сессии Темиртауского городского маслихата от 11 апреля 2012 года N 3/6.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</w:p>
    <w:bookmarkEnd w:id="325"/>
    <w:bookmarkStart w:name="z595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326"/>
    <w:bookmarkStart w:name="z59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-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уполномоченном органе государственная услуга предоставляется ежедневно с понедельника по пятницу включительно, за исключением выходных и праздничных дней, в соответствии с установленным графиком работы уполномоченного органа, адрес и телефон которого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центрах государственная услуга предоставляется ежедневно с понедельника по субботу включительно, за исключением воскресенья и праздничных дней, в соответствии с установленным графиком работы центров с 09.00 до 20.00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заявления от получателя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подает заявление вместе с необходимыми документами, определенными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уполномоченный орган или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 осуществляет прием документов, регистрацию, составление реестра и передает документы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орган осуществляет рассмотрение, регистрацию документов, представленных из центра или от получателя государственной услуги при подаче заявления в уполномоченный орган, подготавливает уведомление, либо мотивированный ответ об отказе в предоставлении государственной услуги и направляет результат оказания государственной услуги в центр или получателю государственной услуги, в случае подачи заявления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центр выдает получателю государственной услуги уведомление,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Доставка заявлений с прилагаемыми документами и обратно в уполномоченный орган осуществляется центром посредством курьерской связи не менее двух раз в день приема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Минимальное количество лиц, осуществляющих прием документов для оказания государственной услуги в центре и уполномоченном органе, составляет один сотрудник.</w:t>
      </w:r>
    </w:p>
    <w:bookmarkEnd w:id="327"/>
    <w:bookmarkStart w:name="z602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 в процессе оказания государственной услуги</w:t>
      </w:r>
    </w:p>
    <w:bookmarkEnd w:id="328"/>
    <w:bookmarkStart w:name="z60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получения государственной услуги получатель государственной услуги представляет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документа, удостоверяющего личность получателя государственной услуги -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правоустанавливающего документа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копию книги регистрации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 - 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документы, подтверждающие доходы семьи. Порядок исчисления совокупного дохода семьи (гражданина Республики Казахстан), претендующей на получение жилищной помощи, определяется уполномоченным органом в сфере жилищных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о размерах ежемесячных взносов на содержание жилого дома (жилого здания);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счета на потребление коммунальных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квитанцию - счет за услуги телекоммуникаций или копия договора на оказание услуг связи;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счет о размере арендной платы за пользование жилищем, арендованным местным исполнительным органом в частном жилищном фонде, предъявленный местным исполнительным органом;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правоустанавливающие документы на жилище;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регистрации граждан (адресная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уполномоченный орган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После сдачи всех необходимых документов получателю государственной услуги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Выдача расчета о назначении жилищной помощи (уведомление об отказе в назначении)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 посредством личного посещения получателем государственной услуги уполномоченного органа, либо посредством почтового сообщения;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личном обращении в центр посредством "окон" ежедневно, на основании расписки в указанный в ней срок.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если получатель государственной услуги не обратился за получением документов в срок, центр обеспечивает их хранение в течение 1 (одного) месяца,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отказе в приеме документов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при выявлении ошибок в оформлении документов, поступающих из центра,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в течение 3 (трех) рабочих дней (день приема и выдачи документов не входит в срок оказания государственной услуги) после получения пакета документов возвращает их в центр с письменным обоснованием причин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получения пакета документов центр информирует получателя государственной услуги в течение 1 (одного) рабочего дня и выдает письменное обоснование уполномоченного органа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отказа, должностное лицо уполномоченного органа или работник центра информирует получателя государственной услуги в течение 1 (одного) рабочего дня и выдает письменное обоснование уполномоченного органа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ответственное лицо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9"/>
    <w:bookmarkStart w:name="z609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 оказывающих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государственные услуги</w:t>
      </w:r>
    </w:p>
    <w:bookmarkEnd w:id="330"/>
    <w:bookmarkStart w:name="z61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Ответственным лицом за оказание государственной услуги является руководитель уполномоченного органа и руководитель центра (далее -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Должностные лица несут ответственность за качество и реализацию государственной услуги в установленные сроки, в соответствии с законодательством Республики Казахстан.</w:t>
      </w:r>
    </w:p>
    <w:bookmarkEnd w:id="331"/>
    <w:bookmarkStart w:name="z61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332"/>
    <w:bookmarkStart w:name="z612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Контактные данные уполномоченного органа и центров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по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End w:id="3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22"/>
        <w:gridCol w:w="4988"/>
        <w:gridCol w:w="1890"/>
      </w:tblGrid>
      <w:tr>
        <w:trPr>
          <w:trHeight w:val="30" w:hRule="atLeast"/>
        </w:trPr>
        <w:tc>
          <w:tcPr>
            <w:tcW w:w="7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уполномоченного органа и центров, осуществляющих функции по оказанию государственной услуги</w:t>
            </w:r>
          </w:p>
        </w:tc>
        <w:tc>
          <w:tcPr>
            <w:tcW w:w="4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Месторасположение, адрес, электронный адрес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</w:p>
        </w:tc>
      </w:tr>
      <w:tr>
        <w:trPr>
          <w:trHeight w:val="30" w:hRule="atLeast"/>
        </w:trPr>
        <w:tc>
          <w:tcPr>
            <w:tcW w:w="7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7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Темиртау"</w:t>
            </w:r>
          </w:p>
        </w:tc>
        <w:tc>
          <w:tcPr>
            <w:tcW w:w="4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Чайковского, 22, кабинет N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sobes_temirtay@mail.ru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916514 955555</w:t>
            </w:r>
          </w:p>
        </w:tc>
      </w:tr>
      <w:tr>
        <w:trPr>
          <w:trHeight w:val="30" w:hRule="atLeast"/>
        </w:trPr>
        <w:tc>
          <w:tcPr>
            <w:tcW w:w="7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города Темиртау филиала Республиканского государственного предприятия на праве хозяйственного ведения "Центр обслуживания населения по Карагандинской области" Комитета по контролю автоматизации государственных услуг и координации деятельности центра обслуживания населения Министерства транспорта и коммуникаций Республики Казахстан</w:t>
            </w:r>
          </w:p>
        </w:tc>
        <w:tc>
          <w:tcPr>
            <w:tcW w:w="4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101400, Карагандинская область, город Темиртау, улица Блюхера,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con1temirtau99@mail.ru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(7213) 986425</w:t>
            </w:r>
          </w:p>
        </w:tc>
      </w:tr>
    </w:tbl>
    <w:bookmarkStart w:name="z61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334"/>
    <w:bookmarkStart w:name="z614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Текстовое табличное описание последовательности и</w:t>
      </w:r>
      <w:r>
        <w:br/>
      </w:r>
      <w:r>
        <w:rPr>
          <w:rFonts w:ascii="Times New Roman"/>
          <w:b/>
          <w:i w:val="false"/>
          <w:color w:val="000000"/>
        </w:rPr>
        <w:t>
взаимодействие административных действий каждой СФЕ с указанием</w:t>
      </w:r>
      <w:r>
        <w:br/>
      </w:r>
      <w:r>
        <w:rPr>
          <w:rFonts w:ascii="Times New Roman"/>
          <w:b/>
          <w:i w:val="false"/>
          <w:color w:val="000000"/>
        </w:rPr>
        <w:t>
срока выполнения каждого административного действия</w:t>
      </w:r>
    </w:p>
    <w:bookmarkEnd w:id="335"/>
    <w:bookmarkStart w:name="z61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действий СФЕ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42"/>
        <w:gridCol w:w="3097"/>
        <w:gridCol w:w="2662"/>
        <w:gridCol w:w="429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 получателю государственной услуги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календарных дней</w:t>
            </w:r>
          </w:p>
        </w:tc>
      </w:tr>
      <w:tr>
        <w:trPr>
          <w:trHeight w:val="30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75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календарного дня</w:t>
            </w:r>
          </w:p>
        </w:tc>
        <w:tc>
          <w:tcPr>
            <w:tcW w:w="26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2"/>
        <w:gridCol w:w="4743"/>
        <w:gridCol w:w="538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3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5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</w:tr>
      <w:tr>
        <w:trPr>
          <w:trHeight w:val="30" w:hRule="atLeast"/>
        </w:trPr>
        <w:tc>
          <w:tcPr>
            <w:tcW w:w="3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5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5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получателю государственной услуги</w:t>
            </w:r>
          </w:p>
        </w:tc>
      </w:tr>
      <w:tr>
        <w:trPr>
          <w:trHeight w:val="525" w:hRule="atLeast"/>
        </w:trPr>
        <w:tc>
          <w:tcPr>
            <w:tcW w:w="3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5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87"/>
        <w:gridCol w:w="3037"/>
        <w:gridCol w:w="4351"/>
        <w:gridCol w:w="322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проверка документов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представленного пакета документов, наложение резолюции</w:t>
            </w:r>
          </w:p>
        </w:tc>
      </w:tr>
      <w:tr>
        <w:trPr>
          <w:trHeight w:val="30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расписки получателю государственной услуги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документов руководителю уполномоченного органа для наложения резолюции (при выявлении ошибок в оформлении документов, следующие действия с N 3.1 по N 6.1)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  <w:tr>
        <w:trPr>
          <w:trHeight w:val="30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3.1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4.1</w:t>
            </w:r>
          </w:p>
        </w:tc>
      </w:tr>
      <w:tr>
        <w:trPr>
          <w:trHeight w:val="75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реестра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письменного обоснования причин возврата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письменного обоснования причин возврата</w:t>
            </w:r>
          </w:p>
        </w:tc>
      </w:tr>
      <w:tr>
        <w:trPr>
          <w:trHeight w:val="30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на подпись руководителю уполномоченного органа письменного обоснования причин возврата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</w:t>
            </w:r>
          </w:p>
        </w:tc>
      </w:tr>
      <w:tr>
        <w:trPr>
          <w:trHeight w:val="30" w:hRule="atLeast"/>
        </w:trPr>
        <w:tc>
          <w:tcPr>
            <w:tcW w:w="3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менее двух раз в день приема заявлений</w:t>
            </w:r>
          </w:p>
        </w:tc>
        <w:tc>
          <w:tcPr>
            <w:tcW w:w="4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3"/>
        <w:gridCol w:w="4743"/>
        <w:gridCol w:w="474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5.1</w:t>
            </w:r>
          </w:p>
        </w:tc>
        <w:tc>
          <w:tcPr>
            <w:tcW w:w="4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6.1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4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</w:t>
            </w:r>
          </w:p>
        </w:tc>
        <w:tc>
          <w:tcPr>
            <w:tcW w:w="4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письменного обоснования причин возврата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письменного обоснования причин возврата и документов в центр</w:t>
            </w:r>
          </w:p>
        </w:tc>
        <w:tc>
          <w:tcPr>
            <w:tcW w:w="4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письменного обоснования причин возврата и документов потребителю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4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37"/>
        <w:gridCol w:w="2928"/>
        <w:gridCol w:w="2653"/>
        <w:gridCol w:w="2822"/>
        <w:gridCol w:w="276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альтернативного процесса (хода, потока работ)</w:t>
            </w:r>
          </w:p>
        </w:tc>
      </w:tr>
      <w:tr>
        <w:trPr>
          <w:trHeight w:val="585" w:hRule="atLeast"/>
        </w:trPr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уполномоченного органа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2085" w:hRule="atLeast"/>
        </w:trPr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уведомления, либо мотивированного ответа об отказе в предоставлении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руководителю на подпись уведомления, либо мотивированного ответа об отказе в предоставлении государственной услуги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ответственному лицу уполномоченного органа результата об оказании государственной услуги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уведомления, либо мотивированного ответа об отказе в предоставлении государственной услуги в центр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государственной услуги получателю государственной услуги</w:t>
            </w:r>
          </w:p>
        </w:tc>
      </w:tr>
      <w:tr>
        <w:trPr>
          <w:trHeight w:val="30" w:hRule="atLeast"/>
        </w:trPr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календарных дней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</w:tr>
    </w:tbl>
    <w:bookmarkStart w:name="z61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337"/>
    <w:bookmarkStart w:name="z617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Схемы, отражающие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338"/>
    <w:bookmarkStart w:name="z61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уполномоченный орган:</w:t>
      </w:r>
    </w:p>
    <w:bookmarkEnd w:id="339"/>
    <w:p>
      <w:pPr>
        <w:spacing w:after="0"/>
        <w:ind w:left="0"/>
        <w:jc w:val="both"/>
      </w:pPr>
      <w:r>
        <w:drawing>
          <wp:inline distT="0" distB="0" distL="0" distR="0">
            <wp:extent cx="70104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центр: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2517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