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7cff97" w14:textId="77cff9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проекта (схемы) зонирования земель, границ оценочных зон и поправочных коэффициентов к базовым ставкам платы за земельные участки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Сырдарьинского районного маслихата Кызылординской области от 29 марта 2013 года N 116. Зарегистрировано Департаментом юстиции Кызылординской области 02 мая 2013 года за N 4438. Утратило силу решением Сырдарьинского районного маслихата Кызылординской области от 22 декабря 2017 года № 161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Сырдарьинского районного маслихата Кызылординской области от 22.12.2017 </w:t>
      </w:r>
      <w:r>
        <w:rPr>
          <w:rFonts w:ascii="Times New Roman"/>
          <w:b w:val="false"/>
          <w:i w:val="false"/>
          <w:color w:val="ff0000"/>
          <w:sz w:val="28"/>
        </w:rPr>
        <w:t>№ 161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11 Кодекса Республики Казахстан от 20 июня 2003 года "Земельный кодекс Республики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 "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 (схему) зонирования земель и границы оценочных зон поселка Теренозек, Сырдарьинского района, Кызылординской области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поправочные коэффициенты к базовым ставкам платы за земельные участки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383"/>
        <w:gridCol w:w="3917"/>
      </w:tblGrid>
      <w:tr>
        <w:trPr>
          <w:trHeight w:val="30" w:hRule="atLeast"/>
        </w:trPr>
        <w:tc>
          <w:tcPr>
            <w:tcW w:w="83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Председатель очередной</w:t>
            </w:r>
          </w:p>
        </w:tc>
        <w:tc>
          <w:tcPr>
            <w:tcW w:w="391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ХІV сессии районного маслихата</w:t>
            </w:r>
          </w:p>
        </w:tc>
        <w:tc>
          <w:tcPr>
            <w:tcW w:w="391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Пржанова</w:t>
            </w:r>
          </w:p>
        </w:tc>
      </w:tr>
      <w:tr>
        <w:trPr>
          <w:trHeight w:val="30" w:hRule="atLeast"/>
        </w:trPr>
        <w:tc>
          <w:tcPr>
            <w:tcW w:w="83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Секретарь районного маслихата</w:t>
            </w:r>
          </w:p>
        </w:tc>
        <w:tc>
          <w:tcPr>
            <w:tcW w:w="391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Маншарипов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Кызылординской области N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марта 2013 года</w:t>
            </w:r>
          </w:p>
        </w:tc>
      </w:tr>
    </w:tbl>
    <w:bookmarkStart w:name="z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поселка Теренозек Сырдарьинского района Кызылординской области       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1338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3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Кызылординской области N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марта 2013 года</w:t>
            </w:r>
          </w:p>
        </w:tc>
      </w:tr>
    </w:tbl>
    <w:bookmarkStart w:name="z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поселка Теренозек, Сырдарьинского района, Кызылординской области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2"/>
        <w:gridCol w:w="10163"/>
        <w:gridCol w:w="1445"/>
      </w:tblGrid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 зоны</w:t>
            </w:r>
          </w:p>
        </w:tc>
        <w:tc>
          <w:tcPr>
            <w:tcW w:w="10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Границы зон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 пересекающиеся с границами земельно-кадастрового квартала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Площадь зоны, га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І</w:t>
            </w:r>
          </w:p>
        </w:tc>
        <w:tc>
          <w:tcPr>
            <w:tcW w:w="10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І-зона (кварталы 002,003)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247,0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с западной стороны вдоль канала Майжарма, с северной стороны с железной дорогой, с восточной стороны с улицами Алиакбарова и А.Токмаганбетова, с южный стороны вдоль канала Айтек улицой Амангельды пересекается автомобильной дорогой "Кызылорда-Жалагаш".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ІІ</w:t>
            </w:r>
          </w:p>
        </w:tc>
        <w:tc>
          <w:tcPr>
            <w:tcW w:w="10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ІІ-зона (кварталы 002,003,028)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551,0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с северо- восточной стороны с железной дорогой, с юго-восточной стороны полностью обхватывает границу поселка Теренозек, южная граница вдоль реки Сырдария, автомобильной дороги "Кызылорда-Жалагаш", с северной стороны вдоль улиц Амангельды, Алиакбарова и А.Токмаганбетова пересекается с железной дорогой.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ІІІ</w:t>
            </w:r>
          </w:p>
        </w:tc>
        <w:tc>
          <w:tcPr>
            <w:tcW w:w="10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ІІІ-зона (квартал 001)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219,0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с западной стороны проходит вдоль канала Айтбай, с северной стороны с железной дорогой, с восточной стороны вдоль канала Майжарма, с южной стороны вдоль канала Айтек.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IV</w:t>
            </w:r>
          </w:p>
        </w:tc>
        <w:tc>
          <w:tcPr>
            <w:tcW w:w="10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IV-зона (кварталы 003,028)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330,0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вдоль железной дороги целиком обхватывает северную часть территории поселка Теренозек; с северо-западной и с северо-восточной стороны реки Сырдария дополнительные земельные участки предоставленные из категории земель лесного фонда в категории земель населенных пунктов поселку Теренозек согласно Постановлению Правительства Республики Казахстан от 25 автуста 2011 года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957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"О переводе отдельных участков земель лесного фонда в земли другой категории".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1347,0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Кызылординской области N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марта 2013 года</w:t>
            </w:r>
          </w:p>
        </w:tc>
      </w:tr>
    </w:tbl>
    <w:bookmarkStart w:name="z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36"/>
        <w:gridCol w:w="7664"/>
      </w:tblGrid>
      <w:tr>
        <w:trPr>
          <w:trHeight w:val="30" w:hRule="atLeast"/>
        </w:trPr>
        <w:tc>
          <w:tcPr>
            <w:tcW w:w="4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 зоны</w:t>
            </w:r>
          </w:p>
        </w:tc>
        <w:tc>
          <w:tcPr>
            <w:tcW w:w="7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поправочные коэффициенты к базовым ставкам платы за земельные участки </w:t>
            </w:r>
          </w:p>
        </w:tc>
      </w:tr>
      <w:tr>
        <w:trPr>
          <w:trHeight w:val="30" w:hRule="atLeast"/>
        </w:trPr>
        <w:tc>
          <w:tcPr>
            <w:tcW w:w="4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7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</w:tr>
      <w:tr>
        <w:trPr>
          <w:trHeight w:val="30" w:hRule="atLeast"/>
        </w:trPr>
        <w:tc>
          <w:tcPr>
            <w:tcW w:w="4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7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4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7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4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7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header.xml" Type="http://schemas.openxmlformats.org/officeDocument/2006/relationships/header" Id="rId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