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3fdf91" w14:textId="43fdf9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электронных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Экибастуза Павлодарской области от 19 апреля  2013 года N 379/5. Зарегистрировано Департаментом юстиции Павлодарской области 17 мая 2013 года N 3539. Утратило силу постановлением акимата города Экибастуза Павлодарской области от 19 июня 2013 года N 555/6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Сноска. Утратило силу постановлением акимата города Экибастуза Павлодарской области от 19.06.2013 N 555/6.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процедурах", подпунктом 17-1) пункта 1 </w:t>
      </w:r>
      <w:r>
        <w:rPr>
          <w:rFonts w:ascii="Times New Roman"/>
          <w:b w:val="false"/>
          <w:i w:val="false"/>
          <w:color w:val="000000"/>
          <w:sz w:val="28"/>
        </w:rPr>
        <w:t>статьи 31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29 Закона Республики Казахстан от 11 января 2007 года "Об информатизации", акимат города Экибастуза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электронных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"</w:t>
      </w:r>
      <w:r>
        <w:rPr>
          <w:rFonts w:ascii="Times New Roman"/>
          <w:b w:val="false"/>
          <w:i w:val="false"/>
          <w:color w:val="000000"/>
          <w:sz w:val="28"/>
        </w:rPr>
        <w:t>Постановка на очередь</w:t>
      </w:r>
      <w:r>
        <w:rPr>
          <w:rFonts w:ascii="Times New Roman"/>
          <w:b w:val="false"/>
          <w:i w:val="false"/>
          <w:color w:val="000000"/>
          <w:sz w:val="28"/>
        </w:rPr>
        <w:t xml:space="preserve"> детей дошкольного возраста (до 7 лет) для направления в детские дошкольные организации";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"</w:t>
      </w:r>
      <w:r>
        <w:rPr>
          <w:rFonts w:ascii="Times New Roman"/>
          <w:b w:val="false"/>
          <w:i w:val="false"/>
          <w:color w:val="000000"/>
          <w:sz w:val="28"/>
        </w:rPr>
        <w:t>Выдача справок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опеке и попечительству";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"</w:t>
      </w:r>
      <w:r>
        <w:rPr>
          <w:rFonts w:ascii="Times New Roman"/>
          <w:b w:val="false"/>
          <w:i w:val="false"/>
          <w:color w:val="000000"/>
          <w:sz w:val="28"/>
        </w:rPr>
        <w:t>Выдача справок</w:t>
      </w:r>
      <w:r>
        <w:rPr>
          <w:rFonts w:ascii="Times New Roman"/>
          <w:b w:val="false"/>
          <w:i w:val="false"/>
          <w:color w:val="000000"/>
          <w:sz w:val="28"/>
        </w:rPr>
        <w:t xml:space="preserve">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"</w:t>
      </w:r>
      <w:r>
        <w:rPr>
          <w:rFonts w:ascii="Times New Roman"/>
          <w:b w:val="false"/>
          <w:i w:val="false"/>
          <w:color w:val="000000"/>
          <w:sz w:val="28"/>
        </w:rPr>
        <w:t>Выдача справок</w:t>
      </w:r>
      <w:r>
        <w:rPr>
          <w:rFonts w:ascii="Times New Roman"/>
          <w:b w:val="false"/>
          <w:i w:val="false"/>
          <w:color w:val="000000"/>
          <w:sz w:val="28"/>
        </w:rPr>
        <w:t xml:space="preserve">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курирующего заместителя акима города Экибастуза.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города Экибастуза                     А. Вербняк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"СОГЛАСОВАНО"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Министр транспорта и коммуникаций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                       А. Жумагалиев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18 апреля 2013 год</w:t>
      </w:r>
    </w:p>
    <w:bookmarkStart w:name="z9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города Экибастуза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апреля 2013 года N 379/5</w:t>
      </w:r>
    </w:p>
    <w:bookmarkEnd w:id="1"/>
    <w:bookmarkStart w:name="z10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 "Постановка на</w:t>
      </w:r>
      <w:r>
        <w:br/>
      </w:r>
      <w:r>
        <w:rPr>
          <w:rFonts w:ascii="Times New Roman"/>
          <w:b/>
          <w:i w:val="false"/>
          <w:color w:val="000000"/>
        </w:rPr>
        <w:t>
очередь детей дошкольного возраста (до 7 лет) для</w:t>
      </w:r>
      <w:r>
        <w:br/>
      </w:r>
      <w:r>
        <w:rPr>
          <w:rFonts w:ascii="Times New Roman"/>
          <w:b/>
          <w:i w:val="false"/>
          <w:color w:val="000000"/>
        </w:rPr>
        <w:t>
направления в детские дошкольные организации"</w:t>
      </w:r>
    </w:p>
    <w:bookmarkEnd w:id="2"/>
    <w:bookmarkStart w:name="z11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12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"Постановка на очередь детей дошкольного возраста (до 7 лет) для направления в детские дошкольные организации" (далее – электронная государственная услуга) оказывается государственным учреждением "Отдел образования акимата города Экибастуз", аппаратами акимов поселков Солнечный и Шидерты (далее – услугодатель) и через Центр обслуживания населения (далее – Центр), а также через веб-портал "электронного правительства" www.egov.kz.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"Постановка на очередь детей дошкольного возраста (до 7 лет) для направления в детские дошкольные организации",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N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"Постановка на очередь детей дошкольного возраста (до 7 лет) для направления в детские дошкольные организации"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получатель – физическое лицо;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единая нотариальная информационная система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 (далее - ЕНИС);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– государственная база данных "Физические лица";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информационная система центров обслуживания населения Республики Казахстан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– ИС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электронный документ – документ, в котором информация представлена в электронно–цифровой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веб–портал "электронного правительства"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региональный шлюз "электронного правительства" – подсистема шлюза "электронного правительства", предназначенная для интеграции информационных систем "электронного акимата" в рамках реализации электронных услуг (далее -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шлюз "электронного правительства" – информационная система, предназначенная для интеграции информационных систем "электронного правительства"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ЭЦП).</w:t>
      </w:r>
    </w:p>
    <w:bookmarkEnd w:id="4"/>
    <w:bookmarkStart w:name="z17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</w:t>
      </w:r>
      <w:r>
        <w:br/>
      </w:r>
      <w:r>
        <w:rPr>
          <w:rFonts w:ascii="Times New Roman"/>
          <w:b/>
          <w:i w:val="false"/>
          <w:color w:val="000000"/>
        </w:rPr>
        <w:t>
оказанию электронной государственной услуги</w:t>
      </w:r>
    </w:p>
    <w:bookmarkEnd w:id="5"/>
    <w:bookmarkStart w:name="z1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N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осуществляет регистрацию на ПЭП с помощью ИИН и пароля (осуществляется для незарегистрированных 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получателем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получателя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получателем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получателем результата услуги (уведомления в форме электронного документа), сформированного АРМ РШЭП.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(</w:t>
      </w:r>
      <w:r>
        <w:rPr>
          <w:rFonts w:ascii="Times New Roman"/>
          <w:b w:val="false"/>
          <w:i w:val="false"/>
          <w:color w:val="000000"/>
          <w:sz w:val="28"/>
        </w:rPr>
        <w:t>диаграмма N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взаимодействия) при оказании электронной государственной услуги через услугодателя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сотрудником услугодателя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получателем,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получателем результата электронной государственной услуги (уведомление в форме электронного документа) сформированной АРМ РШЭП.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N 3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взаимодействия)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получателя, а также данных по доверенности представителя получателя (при нотариально удостоверенной доверенности, при ином удостоверении доверенности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получателя, а также в ЕНИС – о данных доверенности представителя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получателя),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получателем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получателем через оператора Центра результата электронной государственной услуги (уведомления в форме электронного документа),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Формы заполнения запроса и ответа на электронную государственную услугу приведены на веб-портале "электронного правительства" www.egov.kz, а также в услугодателе или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электронной государственной услуге: на портале "электронного правительства" в разделе "История получения услуг", а также при обращении в услугодатель или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электронной государственной услуги можно получить по телефону саll–центра ПЭП: (1414).</w:t>
      </w:r>
    </w:p>
    <w:bookmarkEnd w:id="6"/>
    <w:bookmarkStart w:name="z2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электронной государственной услуги</w:t>
      </w:r>
    </w:p>
    <w:bookmarkEnd w:id="7"/>
    <w:bookmarkStart w:name="z2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Структурно-функциональные единицы (далее – СФЕ),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Диаграммы, отражающие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 приложениях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электронной государственной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электронной государственной услуги получателям измеряются показателями качества и эффективности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электронной государственной услуги получателям: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ЭЦП.</w:t>
      </w:r>
    </w:p>
    <w:bookmarkEnd w:id="8"/>
    <w:bookmarkStart w:name="z3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"Постановка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очередь детей дошкольного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возраста (до 7 лет) для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направления в детские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дошкольные организации"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19 апреля 2013 года N 379/5  </w:t>
      </w:r>
    </w:p>
    <w:bookmarkEnd w:id="9"/>
    <w:bookmarkStart w:name="z33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ПЭП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9"/>
        <w:gridCol w:w="2306"/>
        <w:gridCol w:w="2178"/>
        <w:gridCol w:w="2563"/>
        <w:gridCol w:w="2563"/>
        <w:gridCol w:w="2308"/>
      </w:tblGrid>
      <w:tr>
        <w:trPr>
          <w:trHeight w:val="645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</w:p>
        </w:tc>
        <w:tc>
          <w:tcPr>
            <w:tcW w:w="2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9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Получатель, авторизуется на ПЭП по ИИН и паролю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получателя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 выбирает электронную государственную услугу и формирует данные запроса, выбор получателем ЭЦП</w:t>
            </w:r>
          </w:p>
        </w:tc>
        <w:tc>
          <w:tcPr>
            <w:tcW w:w="2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получателя ЭЦП</w:t>
            </w:r>
          </w:p>
        </w:tc>
      </w:tr>
      <w:tr>
        <w:trPr>
          <w:trHeight w:val="3105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6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2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получателя; 3 – если авторизация прошла успешно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 в данных получателя; 5 – если нарушений нет</w:t>
            </w:r>
          </w:p>
        </w:tc>
        <w:tc>
          <w:tcPr>
            <w:tcW w:w="2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03"/>
        <w:gridCol w:w="3075"/>
        <w:gridCol w:w="3203"/>
        <w:gridCol w:w="3076"/>
      </w:tblGrid>
      <w:tr>
        <w:trPr>
          <w:trHeight w:val="645" w:hRule="atLeast"/>
        </w:trPr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3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930" w:hRule="atLeast"/>
        </w:trPr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получателя и направление запроса в АРМ РШЭП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получателя</w:t>
            </w:r>
          </w:p>
        </w:tc>
        <w:tc>
          <w:tcPr>
            <w:tcW w:w="3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получателем результата электронной государственной услуги</w:t>
            </w:r>
          </w:p>
        </w:tc>
      </w:tr>
      <w:tr>
        <w:trPr>
          <w:trHeight w:val="3105" w:hRule="atLeast"/>
        </w:trPr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3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60" w:hRule="atLeast"/>
        </w:trPr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3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  <w:tr>
        <w:trPr>
          <w:trHeight w:val="30" w:hRule="atLeast"/>
        </w:trPr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 в данных получателя; 8 – если нарушений нет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3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bookmarkStart w:name="z34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услугодателя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5"/>
        <w:gridCol w:w="2379"/>
        <w:gridCol w:w="2379"/>
        <w:gridCol w:w="2379"/>
        <w:gridCol w:w="2380"/>
        <w:gridCol w:w="2645"/>
      </w:tblGrid>
      <w:tr>
        <w:trPr>
          <w:trHeight w:val="675" w:hRule="atLeast"/>
        </w:trPr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</w:p>
        </w:tc>
        <w:tc>
          <w:tcPr>
            <w:tcW w:w="2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2760" w:hRule="atLeast"/>
        </w:trPr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пароль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электронной государственной услуги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получателя в ГБД ФЛ</w:t>
            </w:r>
          </w:p>
        </w:tc>
        <w:tc>
          <w:tcPr>
            <w:tcW w:w="2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отсутствие данных ГБД ФЛ</w:t>
            </w:r>
          </w:p>
        </w:tc>
      </w:tr>
      <w:tr>
        <w:trPr>
          <w:trHeight w:val="1695" w:hRule="atLeast"/>
        </w:trPr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2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</w:t>
            </w:r>
          </w:p>
        </w:tc>
      </w:tr>
      <w:tr>
        <w:trPr>
          <w:trHeight w:val="1395" w:hRule="atLeast"/>
        </w:trPr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2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71"/>
        <w:gridCol w:w="2917"/>
        <w:gridCol w:w="2917"/>
        <w:gridCol w:w="3552"/>
      </w:tblGrid>
      <w:tr>
        <w:trPr>
          <w:trHeight w:val="675" w:hRule="atLeast"/>
        </w:trPr>
        <w:tc>
          <w:tcPr>
            <w:tcW w:w="3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3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760" w:hRule="atLeast"/>
        </w:trPr>
        <w:tc>
          <w:tcPr>
            <w:tcW w:w="3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документах получателя</w:t>
            </w:r>
          </w:p>
        </w:tc>
        <w:tc>
          <w:tcPr>
            <w:tcW w:w="3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получателем результата электронной государственной услуги</w:t>
            </w:r>
          </w:p>
        </w:tc>
      </w:tr>
      <w:tr>
        <w:trPr>
          <w:trHeight w:val="1695" w:hRule="atLeast"/>
        </w:trPr>
        <w:tc>
          <w:tcPr>
            <w:tcW w:w="3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3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– </w:t>
            </w:r>
          </w:p>
        </w:tc>
        <w:tc>
          <w:tcPr>
            <w:tcW w:w="3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  <w:tr>
        <w:trPr>
          <w:trHeight w:val="1395" w:hRule="atLeast"/>
        </w:trPr>
        <w:tc>
          <w:tcPr>
            <w:tcW w:w="3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 – если есть нарушения; 8 – если нарушений нет 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3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bookmarkStart w:name="z35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Описание действий СФЕ через Центр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8"/>
        <w:gridCol w:w="2115"/>
        <w:gridCol w:w="2379"/>
        <w:gridCol w:w="2379"/>
        <w:gridCol w:w="2380"/>
        <w:gridCol w:w="2776"/>
      </w:tblGrid>
      <w:tr>
        <w:trPr>
          <w:trHeight w:val="495" w:hRule="atLeast"/>
        </w:trPr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210" w:hRule="atLeast"/>
        </w:trPr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электронную государственную услугу и формирует данные запроса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получателя</w:t>
            </w:r>
          </w:p>
        </w:tc>
      </w:tr>
      <w:tr>
        <w:trPr>
          <w:trHeight w:val="645" w:hRule="atLeast"/>
        </w:trPr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</w:tr>
      <w:tr>
        <w:trPr>
          <w:trHeight w:val="825" w:hRule="atLeast"/>
        </w:trPr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 в данных получателя; 5 – если нарушений нет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89"/>
        <w:gridCol w:w="2330"/>
        <w:gridCol w:w="2718"/>
        <w:gridCol w:w="2330"/>
        <w:gridCol w:w="2590"/>
      </w:tblGrid>
      <w:tr>
        <w:trPr>
          <w:trHeight w:val="495" w:hRule="atLeast"/>
        </w:trPr>
        <w:tc>
          <w:tcPr>
            <w:tcW w:w="2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2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АРМ РШЭП 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10" w:hRule="atLeast"/>
        </w:trPr>
        <w:tc>
          <w:tcPr>
            <w:tcW w:w="2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прикреплением к форме запроса необходимых документов и удостоверение ЭЦП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2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получателя</w:t>
            </w:r>
          </w:p>
        </w:tc>
        <w:tc>
          <w:tcPr>
            <w:tcW w:w="2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получателем результата электронной государственной услуги</w:t>
            </w:r>
          </w:p>
        </w:tc>
      </w:tr>
      <w:tr>
        <w:trPr>
          <w:trHeight w:val="645" w:hRule="atLeast"/>
        </w:trPr>
        <w:tc>
          <w:tcPr>
            <w:tcW w:w="2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2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  <w:tr>
        <w:trPr>
          <w:trHeight w:val="825" w:hRule="atLeast"/>
        </w:trPr>
        <w:tc>
          <w:tcPr>
            <w:tcW w:w="2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данных таблицах перечисляются действия (функции, процедуры, операции) всех СФЕ с указанием форм завершения, сроков исполнения и указанием номеров последующих действий в технологической цепочке процесса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основании таблиц приложения 1 к настоящему Регламенту строятся диаграммы функционального взаимодействия при оказании электронных государственных услуг.</w:t>
      </w:r>
    </w:p>
    <w:bookmarkStart w:name="z3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"Постановка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очередь детей дошкольного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возраста (до 7 лет) для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направления в детские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дошкольные организации"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19 апреля 2013 года N 379/5  </w:t>
      </w:r>
    </w:p>
    <w:bookmarkEnd w:id="13"/>
    <w:bookmarkStart w:name="z37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Рисунок 1. Диаграмма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
оказании электронной государственной услуги через ПЭП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8661400" cy="486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614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8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Рисунок 2. Диаграмма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
оказании электронной государственной услуги через услугодателя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86614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614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9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Рисунок 3. Диаграмма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
оказании электронной государственной услуги через Центр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8191500" cy="467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0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Таблица. Условные обозначения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8356600" cy="656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566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Типовое оформление диаграммы приведено в графической нотации BPMN 1.2, используемой для моделирования бизнес-процессов. Моделирование в BPMN осуществляется посредством диаграмм с небольшим числом графических элементов. Это помогает получателям быстро понимать логику процесса. Выделяют четыре основные категории элементов: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объекты потока управления: события, действия и логические операторы;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соединяющие объекты: поток управления, поток сообщений и ассоциации;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роли: пулы и дорожки;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артефакты: данные, группы и текстовые аннотации.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Элементы этих четырех категорий позволяют строить диаграммы бизнес процессов. Для повышения выразительности модели спецификация разрешает создавать новые типы объектов потока управления и артефактов, которые должны быть приведены в разделе "Примечания".</w:t>
      </w:r>
    </w:p>
    <w:bookmarkStart w:name="z41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"Постановка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очередь детей дошкольного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возраста (до 7 лет) для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направления в детские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дошкольные организации"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19 апреля 2013 года N 379/5  </w:t>
      </w:r>
    </w:p>
    <w:bookmarkEnd w:id="18"/>
    <w:bookmarkStart w:name="z42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Экранная форма заявления на электронную государственную услугу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480300" cy="890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"Постановка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очередь детей дошкольного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возраста (до 7 лет) для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направления в детские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дошкольные организации"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19 апреля 2013 года N 379/5  </w:t>
      </w:r>
    </w:p>
    <w:bookmarkEnd w:id="20"/>
    <w:bookmarkStart w:name="z44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 на</w:t>
      </w:r>
      <w:r>
        <w:br/>
      </w:r>
      <w:r>
        <w:rPr>
          <w:rFonts w:ascii="Times New Roman"/>
          <w:b/>
          <w:i w:val="false"/>
          <w:color w:val="000000"/>
        </w:rPr>
        <w:t>
электронную государственную услугу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6680200" cy="899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5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Уведомления, предоставляемые получателю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"Уведомления" в личном кабинете на портале "электронного правительства", а также передается в систему ИИС ЦОН.</w:t>
      </w:r>
    </w:p>
    <w:bookmarkStart w:name="z46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Уведомление о регистрации ребенка дошкольного</w:t>
      </w:r>
      <w:r>
        <w:br/>
      </w:r>
      <w:r>
        <w:rPr>
          <w:rFonts w:ascii="Times New Roman"/>
          <w:b/>
          <w:i w:val="false"/>
          <w:color w:val="000000"/>
        </w:rPr>
        <w:t>
возраста для направления в дошкольную организацию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62738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7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отрицательного ответа (отказ)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4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"Постановка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очередь детей дошкольного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возраста (до 7 лет) для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направления в детские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дошкольные организации"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19 апреля 2013 года N 379/5  </w:t>
      </w:r>
    </w:p>
    <w:bookmarkEnd w:id="25"/>
    <w:bookmarkStart w:name="z49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услуги: "качество" и "доступность"</w:t>
      </w:r>
      <w:r>
        <w:br/>
      </w:r>
      <w:r>
        <w:rPr>
          <w:rFonts w:ascii="Times New Roman"/>
          <w:b/>
          <w:i w:val="false"/>
          <w:color w:val="000000"/>
        </w:rPr>
        <w:t>
____________________________________________________________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
(наименование услуги)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5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города Экибастуза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апреля 2013 года N 379/5</w:t>
      </w:r>
    </w:p>
    <w:bookmarkEnd w:id="27"/>
    <w:bookmarkStart w:name="z51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справок по опеке и попечительству"</w:t>
      </w:r>
    </w:p>
    <w:bookmarkEnd w:id="28"/>
    <w:bookmarkStart w:name="z52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9"/>
    <w:bookmarkStart w:name="z5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"Выдача справок по опеке и попечительству" (далее – государственная услуга) оказывается государственным учреждением "Отдел образования акимата города Экибастуз" (далее – услугодатель) через Центр обслуживания населения (далее – центр), а также через веб-портал "Электронного правительства" - www.e.gov.kz (далее – портал), при условии наличия у получателя государственной услуги электронной цифровой подписи (далее – ЭЦП).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по опеке и попечительству",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N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"Выдача справок по опеке и попечительству"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получатель – физическое лицо;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единая нотариальная информационная система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 (далее - ЕНИС);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– государственная база данных "Физические лица";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информационная система центров обслуживания населения Республики Казахстан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– ИС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электронный документ – документ, в котором информация представлена в электронно–цифровой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веб–портал "электронного правительства"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региональный шлюз "электронного правительства" – подсистема шлюза "электронного правительства", предназначенная для интеграции информационных систем "электронного акимата" в рамках реализации электронных услуг (далее -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шлюз "электронного правительства" – информационная система, предназначенная для интеграции информационных систем "электронного правительства"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ЭЦП).</w:t>
      </w:r>
    </w:p>
    <w:bookmarkEnd w:id="30"/>
    <w:bookmarkStart w:name="z58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</w:t>
      </w:r>
      <w:r>
        <w:br/>
      </w:r>
      <w:r>
        <w:rPr>
          <w:rFonts w:ascii="Times New Roman"/>
          <w:b/>
          <w:i w:val="false"/>
          <w:color w:val="000000"/>
        </w:rPr>
        <w:t>
оказанию электронной государственной услуги</w:t>
      </w:r>
    </w:p>
    <w:bookmarkEnd w:id="31"/>
    <w:bookmarkStart w:name="z5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N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осуществляет регистрацию на ПЭП с помощью ИИН и пароля (осуществляется для незарегистрированных 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получателем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получателя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получателем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получателем результата услуги (уведомления в форме электронного документа), сформированного АРМ РШЭП.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N 3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взаимодействия)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получателя, а также данных по доверенности представителя получателя (при нотариально удостоверенной доверенности, при ином удостоверении доверенности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получателя, а также в ЕНИС – о данных доверенности представителя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получателя),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получателем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получателем через оператора Центра результата электронной государственной услуги (уведомления в форме электронного документа),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Формы заполнения запроса и ответа на электронную государственную услугу приведены на веб-портале "электронного правительства" www.egov.kz, а также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портале "электронного правительства" в разделе "История получения услуг", а также при обращении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электронной государственной услуги можно получить по телефону саll–центра ПЭП: (1414).</w:t>
      </w:r>
    </w:p>
    <w:bookmarkEnd w:id="32"/>
    <w:bookmarkStart w:name="z64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электронной государственной услуги</w:t>
      </w:r>
    </w:p>
    <w:bookmarkEnd w:id="33"/>
    <w:bookmarkStart w:name="z6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Структурно-функциональные единицы (далее – СФЕ),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приложениях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электронной государственной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получателям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получателям: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ЭЦП.</w:t>
      </w:r>
    </w:p>
    <w:bookmarkEnd w:id="34"/>
    <w:bookmarkStart w:name="z7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"Выдача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справок по опеке и попечительству"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19 апреля 2013 года N 379/5   </w:t>
      </w:r>
    </w:p>
    <w:bookmarkEnd w:id="35"/>
    <w:bookmarkStart w:name="z73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ПЭП</w:t>
      </w:r>
    </w:p>
    <w:bookmarkEnd w:id="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3"/>
        <w:gridCol w:w="3008"/>
        <w:gridCol w:w="3009"/>
        <w:gridCol w:w="3270"/>
        <w:gridCol w:w="2747"/>
      </w:tblGrid>
      <w:tr>
        <w:trPr>
          <w:trHeight w:val="645" w:hRule="atLeast"/>
        </w:trPr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</w:p>
        </w:tc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</w:p>
        </w:tc>
        <w:tc>
          <w:tcPr>
            <w:tcW w:w="2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45" w:hRule="atLeast"/>
        </w:trPr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3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930" w:hRule="atLeast"/>
        </w:trPr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Получатель, авторизуется на ПЭП по ИИН и паролю</w:t>
            </w:r>
          </w:p>
        </w:tc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получателя</w:t>
            </w:r>
          </w:p>
        </w:tc>
        <w:tc>
          <w:tcPr>
            <w:tcW w:w="2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 выбирает электронную государственную услугу и формирует данные запроса, выбор получателем ЭЦП</w:t>
            </w:r>
          </w:p>
        </w:tc>
      </w:tr>
      <w:tr>
        <w:trPr>
          <w:trHeight w:val="3105" w:hRule="atLeast"/>
        </w:trPr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2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</w:tr>
      <w:tr>
        <w:trPr>
          <w:trHeight w:val="360" w:hRule="atLeast"/>
        </w:trPr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2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</w:tr>
      <w:tr>
        <w:trPr>
          <w:trHeight w:val="30" w:hRule="atLeast"/>
        </w:trPr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получателя; 3 – если авторизация прошла успешно</w:t>
            </w:r>
          </w:p>
        </w:tc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 в данных получателя; 5 – если нарушений нет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36"/>
        <w:gridCol w:w="2282"/>
        <w:gridCol w:w="2536"/>
        <w:gridCol w:w="2155"/>
        <w:gridCol w:w="2917"/>
      </w:tblGrid>
      <w:tr>
        <w:trPr>
          <w:trHeight w:val="645" w:hRule="atLeast"/>
        </w:trPr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930" w:hRule="atLeast"/>
        </w:trPr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получателя ЭЦП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получателя и направление запроса в АРМ РШЭП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получателя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получателем результата электронной государственной услуги</w:t>
            </w:r>
          </w:p>
        </w:tc>
      </w:tr>
      <w:tr>
        <w:trPr>
          <w:trHeight w:val="3105" w:hRule="atLeast"/>
        </w:trPr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60" w:hRule="atLeast"/>
        </w:trPr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дня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  <w:tr>
        <w:trPr>
          <w:trHeight w:val="30" w:hRule="atLeast"/>
        </w:trPr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 в данных получателя; 8 – если нарушений нет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bookmarkStart w:name="z74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Центр</w:t>
      </w:r>
    </w:p>
    <w:bookmarkEnd w:id="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5"/>
        <w:gridCol w:w="2775"/>
        <w:gridCol w:w="2379"/>
        <w:gridCol w:w="2380"/>
        <w:gridCol w:w="2247"/>
        <w:gridCol w:w="2381"/>
      </w:tblGrid>
      <w:tr>
        <w:trPr>
          <w:trHeight w:val="495" w:hRule="atLeast"/>
        </w:trPr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</w:p>
        </w:tc>
        <w:tc>
          <w:tcPr>
            <w:tcW w:w="2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210" w:hRule="atLeast"/>
        </w:trPr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электронную государственную услугу и формирует данные запроса</w:t>
            </w:r>
          </w:p>
        </w:tc>
        <w:tc>
          <w:tcPr>
            <w:tcW w:w="2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получателя</w:t>
            </w:r>
          </w:p>
        </w:tc>
      </w:tr>
      <w:tr>
        <w:trPr>
          <w:trHeight w:val="645" w:hRule="atLeast"/>
        </w:trPr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645" w:hRule="atLeast"/>
        </w:trPr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2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</w:tr>
      <w:tr>
        <w:trPr>
          <w:trHeight w:val="645" w:hRule="atLeast"/>
        </w:trPr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 в данных получателя; 5 – если нарушений нет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00"/>
        <w:gridCol w:w="2330"/>
        <w:gridCol w:w="2330"/>
        <w:gridCol w:w="2718"/>
        <w:gridCol w:w="2979"/>
      </w:tblGrid>
      <w:tr>
        <w:trPr>
          <w:trHeight w:val="495" w:hRule="atLeast"/>
        </w:trPr>
        <w:tc>
          <w:tcPr>
            <w:tcW w:w="2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2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АРМ РШЭП </w:t>
            </w:r>
          </w:p>
        </w:tc>
        <w:tc>
          <w:tcPr>
            <w:tcW w:w="2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10" w:hRule="atLeast"/>
        </w:trPr>
        <w:tc>
          <w:tcPr>
            <w:tcW w:w="2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прикреплением к форме запроса необходимых документов и удостоверение ЭЦП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получателя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получателем результата электронной государственной услуги</w:t>
            </w:r>
          </w:p>
        </w:tc>
      </w:tr>
      <w:tr>
        <w:trPr>
          <w:trHeight w:val="645" w:hRule="atLeast"/>
        </w:trPr>
        <w:tc>
          <w:tcPr>
            <w:tcW w:w="2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645" w:hRule="atLeast"/>
        </w:trPr>
        <w:tc>
          <w:tcPr>
            <w:tcW w:w="2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дня</w:t>
            </w:r>
          </w:p>
        </w:tc>
        <w:tc>
          <w:tcPr>
            <w:tcW w:w="2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  <w:tr>
        <w:trPr>
          <w:trHeight w:val="645" w:hRule="atLeast"/>
        </w:trPr>
        <w:tc>
          <w:tcPr>
            <w:tcW w:w="2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2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данной таблице перечисляются действия (функции, процедуры, операции) всех СФЕ с указанием форм завершения, сроков исполнения и указанием номеров последующих действий в технологической цепочке процесса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основании таблиц приложения 1 к настоящему Регламенту строятся диаграммы функционального взаимодействия при оказании электронных государственных услуг.</w:t>
      </w:r>
    </w:p>
    <w:bookmarkStart w:name="z7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"Выдача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справок по опеке и попечительству"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19 апреля 2013 года N 379/5   </w:t>
      </w:r>
    </w:p>
    <w:bookmarkEnd w:id="38"/>
    <w:bookmarkStart w:name="z76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Рисунок 1. Диаграмма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
оказании электронной государственной услуги через ПЭП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87757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757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7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Рисунок 2. Диаграмма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
оказании электронной государственной услуги через Центр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8382000" cy="461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8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Таблица. Условные обозначения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8432800" cy="655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328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Типовое оформление диаграммы приведено в графической нотации BPMN 1.2, используемой для моделирования бизнес-процессов. Моделирование в BPMN осуществляется посредством диаграмм с небольшим числом графических элементов. Это помогает получателям быстро понимать логику процесса. Выделяют четыре основные категории элементов: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объекты потока управления: события, действия и логические операторы;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соединяющие объекты: поток управления, поток сообщений и ассоциации;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роли: пулы и дорожки;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артефакты: данные, группы и текстовые аннотации.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Элементы этих четырех категорий позволяют строить диаграммы бизнес процессов. Для повышения выразительности модели спецификация разрешает создавать новые типы объектов потока управления и артефактов, которые должны быть приведены в разделе "Примечания".</w:t>
      </w:r>
    </w:p>
    <w:bookmarkStart w:name="z7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"Выдача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справок по опеке и попечительству"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19 апреля 2013 года N 379/5   </w:t>
      </w:r>
    </w:p>
    <w:bookmarkEnd w:id="42"/>
    <w:bookmarkStart w:name="z80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Экранная форма заявления на электронную государственную услугу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620000" cy="956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1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"Выдача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справок по опеке и попечительству"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19 апреля 2013 года N 379/5   </w:t>
      </w:r>
    </w:p>
    <w:bookmarkEnd w:id="44"/>
    <w:bookmarkStart w:name="z82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 на</w:t>
      </w:r>
      <w:r>
        <w:br/>
      </w:r>
      <w:r>
        <w:rPr>
          <w:rFonts w:ascii="Times New Roman"/>
          <w:b/>
          <w:i w:val="false"/>
          <w:color w:val="000000"/>
        </w:rPr>
        <w:t>
электронную государственную услугу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0739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3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Уведомления, предоставляемые получателю</w:t>
      </w:r>
    </w:p>
    <w:bookmarkEnd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"Уведомления" в личном кабинете на портале "электронного правительства".</w:t>
      </w:r>
    </w:p>
    <w:bookmarkStart w:name="z84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отрицательного ответа (отказ)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услугу, предоставляемого получателю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 при формировании заключения комиссии.</w:t>
      </w:r>
    </w:p>
    <w:bookmarkStart w:name="z85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"Выдача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справок по опеке и попечительству"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19 апреля 2013 года N 379/5   </w:t>
      </w:r>
    </w:p>
    <w:bookmarkEnd w:id="48"/>
    <w:bookmarkStart w:name="z86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услуги: "качество" и "доступность"</w:t>
      </w:r>
      <w:r>
        <w:br/>
      </w:r>
      <w:r>
        <w:rPr>
          <w:rFonts w:ascii="Times New Roman"/>
          <w:b/>
          <w:i w:val="false"/>
          <w:color w:val="000000"/>
        </w:rPr>
        <w:t>
____________________________________________________________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
(наименование услуги)</w:t>
      </w:r>
    </w:p>
    <w:bookmarkEnd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87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города Экибастуза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апреля 2013 года N 379/5</w:t>
      </w:r>
    </w:p>
    <w:bookmarkEnd w:id="50"/>
    <w:bookmarkStart w:name="z88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 "Выдача</w:t>
      </w:r>
      <w:r>
        <w:br/>
      </w:r>
      <w:r>
        <w:rPr>
          <w:rFonts w:ascii="Times New Roman"/>
          <w:b/>
          <w:i w:val="false"/>
          <w:color w:val="000000"/>
        </w:rPr>
        <w:t>
справок в пенсионные фонды, банки для распоряжения</w:t>
      </w:r>
      <w:r>
        <w:br/>
      </w:r>
      <w:r>
        <w:rPr>
          <w:rFonts w:ascii="Times New Roman"/>
          <w:b/>
          <w:i w:val="false"/>
          <w:color w:val="000000"/>
        </w:rPr>
        <w:t>
вкладами несовершеннолетних детей, в территориальные</w:t>
      </w:r>
      <w:r>
        <w:br/>
      </w:r>
      <w:r>
        <w:rPr>
          <w:rFonts w:ascii="Times New Roman"/>
          <w:b/>
          <w:i w:val="false"/>
          <w:color w:val="000000"/>
        </w:rPr>
        <w:t>
подразделения Комитета дорожной полиции Министерства</w:t>
      </w:r>
      <w:r>
        <w:br/>
      </w:r>
      <w:r>
        <w:rPr>
          <w:rFonts w:ascii="Times New Roman"/>
          <w:b/>
          <w:i w:val="false"/>
          <w:color w:val="000000"/>
        </w:rPr>
        <w:t>
внутренних дел Республики Казахстан для оформления</w:t>
      </w:r>
      <w:r>
        <w:br/>
      </w:r>
      <w:r>
        <w:rPr>
          <w:rFonts w:ascii="Times New Roman"/>
          <w:b/>
          <w:i w:val="false"/>
          <w:color w:val="000000"/>
        </w:rPr>
        <w:t>
наследства несовершеннолетним детям"</w:t>
      </w:r>
    </w:p>
    <w:bookmarkEnd w:id="51"/>
    <w:bookmarkStart w:name="z89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2"/>
    <w:bookmarkStart w:name="z90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"Выдача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детям" (далее – электронная государственная услуга) оказывается государственным учреждением "Отдел образования акимата города Экибастуз" (далее – услугодатель), через Центр обслуживания населения (далее - Центр), а также через веб-портал "Электронного правительства": www.e.gov.kz (далее – портал), при условии наличия у получателя государственной услуги электронной цифровой подписи (далее – ЭЦП).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N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"Выдача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детям"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 (далее - ЕНИС);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получатель – физическое лицо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– государственная база данных "Физические лица";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информационная система центров обслуживания населения Республики Казахстан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– ИС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электронный документ – документ, в котором информация представлена в электронно–цифровой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веб–портал "электронного правительства"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региональный шлюз "электронного правительства" – подсистема шлюза "электронного правительства", предназначенная для интеграции информационных систем "электронного акимата" в рамках реализации электронных услуг (далее -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шлюз "электронного правительства" – информационная система, предназначенная для интеграции информационных систем "электронного правительства"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ЭЦП).</w:t>
      </w:r>
    </w:p>
    <w:bookmarkEnd w:id="53"/>
    <w:bookmarkStart w:name="z95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54"/>
    <w:bookmarkStart w:name="z9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N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осуществляет регистрацию на ПЭП с помощью ИИН и пароля (осуществляется для незарегистрированных 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получателем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получателя и направление электронного документа (запроса) через ШЭП в АРМ РШЭП для обработки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услугодателя соответствия приложенных получателем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получателем результата услуги (уведомления в форме электронного документа), сформированного АРМ РШЭП.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N 3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взаимодействия)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получателя, а также данных по доверенности представителя получателя (при нотариально удостоверенной доверенности, при ином удостоверении доверенности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получателя, а также в ЕНИС – о данных доверенности представителя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получателя),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услугодателя соответствия приложенных получателем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получателем через оператора Центра результата электронной государственной услуги (уведомления в форме электронного документа),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Формы заполнения запроса и ответа на электронную государственную услугу приведены на веб-портале "электронного правительства" www.egov.kz, а также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портале "электронного правительства" в разделе "История получения услуг", а также при обращении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электронной государственной услуги можно получить по телефону саll–центра ПЭП: (1414).</w:t>
      </w:r>
    </w:p>
    <w:bookmarkEnd w:id="55"/>
    <w:bookmarkStart w:name="z101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электронной государственной услуги</w:t>
      </w:r>
    </w:p>
    <w:bookmarkEnd w:id="56"/>
    <w:bookmarkStart w:name="z102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Структурно-функциональные единицы (далее – СФЕ),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приложениях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электронной государственной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получателям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получателям: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ЭЦП.</w:t>
      </w:r>
    </w:p>
    <w:bookmarkEnd w:id="57"/>
    <w:bookmarkStart w:name="z10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"Выдача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справок в пенсионные фонды,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банки для распоряжения вкладами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несовершеннолетних детей, 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территориальные подразделения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Комитета дорожной полиции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внутренних дел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 для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оформления наследства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несовершеннолетним детям"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апреля 2013 года N 379/5</w:t>
      </w:r>
    </w:p>
    <w:bookmarkEnd w:id="58"/>
    <w:bookmarkStart w:name="z110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ПЭП</w:t>
      </w:r>
    </w:p>
    <w:bookmarkEnd w:id="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0"/>
        <w:gridCol w:w="3073"/>
        <w:gridCol w:w="2804"/>
        <w:gridCol w:w="3073"/>
        <w:gridCol w:w="3207"/>
      </w:tblGrid>
      <w:tr>
        <w:trPr>
          <w:trHeight w:val="645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</w:p>
        </w:tc>
        <w:tc>
          <w:tcPr>
            <w:tcW w:w="3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45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3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9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 авторизуется на ПЭП по ИИН и паролю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получателя</w:t>
            </w:r>
          </w:p>
        </w:tc>
        <w:tc>
          <w:tcPr>
            <w:tcW w:w="3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 выбирает электронную государственную услугу и формирует данные запроса, выбор получателем ЭЦП</w:t>
            </w:r>
          </w:p>
        </w:tc>
      </w:tr>
      <w:tr>
        <w:trPr>
          <w:trHeight w:val="3105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3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</w:tr>
      <w:tr>
        <w:trPr>
          <w:trHeight w:val="36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3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получателя; 3 – если авторизация прошла успешно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3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 в данных получателя; 5 – если нарушений нет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81"/>
        <w:gridCol w:w="2536"/>
        <w:gridCol w:w="2536"/>
        <w:gridCol w:w="2536"/>
        <w:gridCol w:w="2537"/>
      </w:tblGrid>
      <w:tr>
        <w:trPr>
          <w:trHeight w:val="645" w:hRule="atLeast"/>
        </w:trPr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930" w:hRule="atLeast"/>
        </w:trPr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получателя ЭЦП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получателя и направление запроса в АРМ РШЭП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получателя</w:t>
            </w:r>
          </w:p>
        </w:tc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получателем результата электронной государственной услуги</w:t>
            </w:r>
          </w:p>
        </w:tc>
      </w:tr>
      <w:tr>
        <w:trPr>
          <w:trHeight w:val="3105" w:hRule="atLeast"/>
        </w:trPr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60" w:hRule="atLeast"/>
        </w:trPr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дня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  <w:tr>
        <w:trPr>
          <w:trHeight w:val="30" w:hRule="atLeast"/>
        </w:trPr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 в данных получателя; 8 – если нарушений нет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bookmarkStart w:name="z111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Центр</w:t>
      </w:r>
    </w:p>
    <w:bookmarkEnd w:id="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5"/>
        <w:gridCol w:w="2511"/>
        <w:gridCol w:w="2379"/>
        <w:gridCol w:w="2644"/>
        <w:gridCol w:w="2247"/>
        <w:gridCol w:w="2381"/>
      </w:tblGrid>
      <w:tr>
        <w:trPr>
          <w:trHeight w:val="495" w:hRule="atLeast"/>
        </w:trPr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2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</w:p>
        </w:tc>
        <w:tc>
          <w:tcPr>
            <w:tcW w:w="2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</w:p>
        </w:tc>
        <w:tc>
          <w:tcPr>
            <w:tcW w:w="2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2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210" w:hRule="atLeast"/>
        </w:trPr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2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2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электронную государственную услугу и формирует данные запроса</w:t>
            </w:r>
          </w:p>
        </w:tc>
        <w:tc>
          <w:tcPr>
            <w:tcW w:w="2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получателя</w:t>
            </w:r>
          </w:p>
        </w:tc>
      </w:tr>
      <w:tr>
        <w:trPr>
          <w:trHeight w:val="645" w:hRule="atLeast"/>
        </w:trPr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2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2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2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2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</w:tr>
      <w:tr>
        <w:trPr>
          <w:trHeight w:val="825" w:hRule="atLeast"/>
        </w:trPr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2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 в данных получателя; 5 – если нарушений нет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35"/>
        <w:gridCol w:w="2889"/>
        <w:gridCol w:w="3014"/>
        <w:gridCol w:w="3264"/>
        <w:gridCol w:w="1255"/>
      </w:tblGrid>
      <w:tr>
        <w:trPr>
          <w:trHeight w:val="495" w:hRule="atLeast"/>
        </w:trPr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3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3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10" w:hRule="atLeast"/>
        </w:trPr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прикреплением к форме запроса необходимых документов и удостоверение ЭЦП</w:t>
            </w:r>
          </w:p>
        </w:tc>
        <w:tc>
          <w:tcPr>
            <w:tcW w:w="2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3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3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получателя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получателем результата электронной государственной услуги</w:t>
            </w:r>
          </w:p>
        </w:tc>
      </w:tr>
      <w:tr>
        <w:trPr>
          <w:trHeight w:val="645" w:hRule="atLeast"/>
        </w:trPr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3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3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2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3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дня</w:t>
            </w:r>
          </w:p>
        </w:tc>
        <w:tc>
          <w:tcPr>
            <w:tcW w:w="3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  <w:tr>
        <w:trPr>
          <w:trHeight w:val="825" w:hRule="atLeast"/>
        </w:trPr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3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3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данной таблице перечисляются действия (функции, процедуры, операции) всех СФЕ с указанием форм завершения, сроков исполнения и указанием номеров последующих действий в технологической цепочке процесса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основании таблиц приложения 1 к настоящему Регламенту строятся диаграммы функционального взаимодействия при оказании электронных государственных услуг.</w:t>
      </w:r>
    </w:p>
    <w:bookmarkStart w:name="z11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"Выдача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справок в пенсионные фонды,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банки для распоряжения вкладами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несовершеннолетних детей, 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территориальные подразделения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Комитета дорожной полиции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внутренних дел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 для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оформления наследства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несовершеннолетним детям"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апреля 2013 года N 379/5</w:t>
      </w:r>
    </w:p>
    <w:bookmarkEnd w:id="61"/>
    <w:bookmarkStart w:name="z113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Рисунок 1. Диаграмма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
оказании электронной государственной услуги через ПЭП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85852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4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Рисунок 2. Диаграмма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
оказании электронной государственной услуги через Центр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83693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693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5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Таблица. Условные обозначения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8470900" cy="661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709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Типовое оформление диаграммы приведено в графической нотации BPMN 1.2, используемой для моделирования бизнес-процессов. Моделирование в BPMN осуществляется посредством диаграмм с небольшим числом графических элементов. Это помогает получателям быстро понимать логику процесса. Выделяют четыре основные категории элементов: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объекты потока управления: события, действия и логические операторы;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соединяющие объекты: поток управления, поток сообщений и ассоциации;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роли: пулы и дорожки;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артефакты: данные, группы и текстовые аннотации.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Элементы этих четырех категорий позволяют строить диаграммы бизнес процессов. Для повышения выразительности модели спецификация разрешает создавать новые типы объектов потока управления и артефактов, которые должны быть приведены в разделе "Примечания".</w:t>
      </w:r>
    </w:p>
    <w:bookmarkStart w:name="z116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"Выдача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справок в пенсионные фонды,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банки для распоряжения вкладами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несовершеннолетних детей, 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территориальные подразделения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Комитета дорожной полиции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внутренних дел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 для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оформления наследства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несовершеннолетним детям"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апреля 2013 года N 379/5</w:t>
      </w:r>
    </w:p>
    <w:bookmarkEnd w:id="65"/>
    <w:bookmarkStart w:name="z117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Экранная форма заявления на электронную государственную услугу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87884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884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8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Экранная форма заявления на электронную государственную услугу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7924800" cy="951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9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Экранная форма заявления на электронную государственную услугу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8001000" cy="863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0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"Выдача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справок в пенсионные фонды,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банки для распоряжения вкладами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несовершеннолетних детей, 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территориальные подразделения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Комитета дорожной полиции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внутренних дел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 для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оформления наследства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несовершеннолетним детям"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апреля 2013 года N 379/5</w:t>
      </w:r>
    </w:p>
    <w:bookmarkEnd w:id="69"/>
    <w:bookmarkStart w:name="z121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 на</w:t>
      </w:r>
      <w:r>
        <w:br/>
      </w:r>
      <w:r>
        <w:rPr>
          <w:rFonts w:ascii="Times New Roman"/>
          <w:b/>
          <w:i w:val="false"/>
          <w:color w:val="000000"/>
        </w:rPr>
        <w:t>
электронную государственную услугу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60960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2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 на</w:t>
      </w:r>
      <w:r>
        <w:br/>
      </w:r>
      <w:r>
        <w:rPr>
          <w:rFonts w:ascii="Times New Roman"/>
          <w:b/>
          <w:i w:val="false"/>
          <w:color w:val="000000"/>
        </w:rPr>
        <w:t>
электронную государственную услугу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6464300" cy="754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3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 на</w:t>
      </w:r>
      <w:r>
        <w:br/>
      </w:r>
      <w:r>
        <w:rPr>
          <w:rFonts w:ascii="Times New Roman"/>
          <w:b/>
          <w:i w:val="false"/>
          <w:color w:val="000000"/>
        </w:rPr>
        <w:t>
электронную государственную услугу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68072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4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Уведомления, предоставляемые получателю</w:t>
      </w:r>
    </w:p>
    <w:bookmarkEnd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"Уведомления" в личном кабинете на портале "электронного правительства", а также передается в систему ИИС ЦОН.</w:t>
      </w:r>
    </w:p>
    <w:bookmarkStart w:name="z125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отрицательного ответа (отказ)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bookmarkEnd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7691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6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"Выдача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справок в пенсионные фонды,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банки для распоряжения вкладами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несовершеннолетних детей, 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территориальные подразделения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Комитета дорожной полиции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Министерства внутренних дел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 для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оформления наследства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несовершеннолетним детям"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апреля 2013 года N 379/5</w:t>
      </w:r>
    </w:p>
    <w:bookmarkEnd w:id="75"/>
    <w:bookmarkStart w:name="z127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услуги: "качество" и "доступность"</w:t>
      </w:r>
      <w:r>
        <w:br/>
      </w:r>
      <w:r>
        <w:rPr>
          <w:rFonts w:ascii="Times New Roman"/>
          <w:b/>
          <w:i w:val="false"/>
          <w:color w:val="000000"/>
        </w:rPr>
        <w:t>
____________________________________________________________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
(наименование услуги)</w:t>
      </w:r>
    </w:p>
    <w:bookmarkEnd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28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города Экибастуза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апреля 2013 года N 379/5</w:t>
      </w:r>
    </w:p>
    <w:bookmarkEnd w:id="77"/>
    <w:bookmarkStart w:name="z129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 "Выдача справок</w:t>
      </w:r>
      <w:r>
        <w:br/>
      </w:r>
      <w:r>
        <w:rPr>
          <w:rFonts w:ascii="Times New Roman"/>
          <w:b/>
          <w:i w:val="false"/>
          <w:color w:val="000000"/>
        </w:rPr>
        <w:t>
органов, осуществляющих функции по опеке или попечительству</w:t>
      </w:r>
      <w:r>
        <w:br/>
      </w:r>
      <w:r>
        <w:rPr>
          <w:rFonts w:ascii="Times New Roman"/>
          <w:b/>
          <w:i w:val="false"/>
          <w:color w:val="000000"/>
        </w:rPr>
        <w:t>
для оформления сделок с имуществом, принадлежащим на праве</w:t>
      </w:r>
      <w:r>
        <w:br/>
      </w:r>
      <w:r>
        <w:rPr>
          <w:rFonts w:ascii="Times New Roman"/>
          <w:b/>
          <w:i w:val="false"/>
          <w:color w:val="000000"/>
        </w:rPr>
        <w:t>
собственности несовершеннолетним детям"</w:t>
      </w:r>
    </w:p>
    <w:bookmarkEnd w:id="78"/>
    <w:bookmarkStart w:name="z130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79"/>
    <w:bookmarkStart w:name="z131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 (далее – электронная государственная услуга) оказывается государственным учреждением "Отдел образования акимата города Экибастуз" (далее – услугодатель), через Центр обслуживания населения (далее – центр), а также через веб-портал "Электронного правительства": www.e.gov.kz (далее – портал), при условии наличия у получателя государственной услуги электронной цифровой подписи (далее – ЭЦП).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N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 (далее - ЕНИС);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получатель – физическое лицо;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– государственная база данных "Физические лица";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информационная система центров обслуживания населения Республики Казахстан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– ИС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электронный документ – документ, в котором информация представлена в электронно–цифровой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веб–портал "электронного правительства"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региональный шлюз "электронного правительства" – подсистема шлюза "электронного правительства", предназначенная для интеграции информационных систем "электронного акимата" в рамках реализации электронных услуг (далее -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шлюз "электронного правительства" – информационная система, предназначенная для интеграции информационных систем "электронного правительства"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ЭЦП).</w:t>
      </w:r>
    </w:p>
    <w:bookmarkEnd w:id="80"/>
    <w:bookmarkStart w:name="z136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81"/>
    <w:bookmarkStart w:name="z137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N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осуществляет регистрацию на ПЭП с помощью ИИН и пароля (осуществляется для незарегистрированных 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получателем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получателя и направление электронного документа (запроса) через ШЭП в АРМ РШЭП для обработки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услугодателя соответствия приложенных получателем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получателем результата услуги (уведомления в форме электронного документа), сформированного АРМ РШЭП.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N 3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взаимодействия)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получателя, а также данных по доверенности представителя получателя (при нотариально удостоверенной доверенности, при ином удостоверении доверенности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получателя, а также в ЕНИС – о данных доверенности представителя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получателя),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услугодателя соответствия приложенных получателем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получателем через оператора Центра результата электронной государственной услуги (уведомления в форме электронного документа),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Формы заполнения запроса и ответа на электронную государственную услугу приведены на веб-портале "электронного правительства" www.egov.kz, а также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портале "электронного правительства" в разделе "История получения услуг", а также при обращении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электронной государственной услуги можно получить по телефону саll–центра ПЭП: (1414).</w:t>
      </w:r>
    </w:p>
    <w:bookmarkEnd w:id="82"/>
    <w:bookmarkStart w:name="z142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электронной государственной услуги</w:t>
      </w:r>
    </w:p>
    <w:bookmarkEnd w:id="83"/>
    <w:bookmarkStart w:name="z143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Структурно-функциональные единицы (далее – СФЕ),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приложениях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электронной государственной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получателям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получателям: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ЭЦП.</w:t>
      </w:r>
    </w:p>
    <w:bookmarkEnd w:id="84"/>
    <w:bookmarkStart w:name="z150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"Выдача справок органов,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осуществляющих функции по опеке или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попечительству для оформления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сделок с имуществом, принадлежащим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праве собственности несовершеннолетним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детям" от 19 апреля 2013 года N 379/5  </w:t>
      </w:r>
    </w:p>
    <w:bookmarkEnd w:id="85"/>
    <w:bookmarkStart w:name="z151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ПЭП</w:t>
      </w:r>
    </w:p>
    <w:bookmarkEnd w:id="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3"/>
        <w:gridCol w:w="2877"/>
        <w:gridCol w:w="3009"/>
        <w:gridCol w:w="2746"/>
        <w:gridCol w:w="3402"/>
      </w:tblGrid>
      <w:tr>
        <w:trPr>
          <w:trHeight w:val="645" w:hRule="atLeast"/>
        </w:trPr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</w:p>
        </w:tc>
        <w:tc>
          <w:tcPr>
            <w:tcW w:w="2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</w:p>
        </w:tc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45" w:hRule="atLeast"/>
        </w:trPr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3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930" w:hRule="atLeast"/>
        </w:trPr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Получатель, авторизуется на ПЭП по ИИН и паролю</w:t>
            </w:r>
          </w:p>
        </w:tc>
        <w:tc>
          <w:tcPr>
            <w:tcW w:w="2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получателя</w:t>
            </w:r>
          </w:p>
        </w:tc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 выбирает электронную государственную услугу и формирует данные запроса, выбор получателем ЭЦП</w:t>
            </w:r>
          </w:p>
        </w:tc>
      </w:tr>
      <w:tr>
        <w:trPr>
          <w:trHeight w:val="3105" w:hRule="atLeast"/>
        </w:trPr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</w:tr>
      <w:tr>
        <w:trPr>
          <w:trHeight w:val="360" w:hRule="atLeast"/>
        </w:trPr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2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</w:tr>
      <w:tr>
        <w:trPr>
          <w:trHeight w:val="30" w:hRule="atLeast"/>
        </w:trPr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получателя; 3 – если авторизация прошла успешно</w:t>
            </w:r>
          </w:p>
        </w:tc>
        <w:tc>
          <w:tcPr>
            <w:tcW w:w="2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 в данных получателя; 5 – если нарушений нет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01"/>
        <w:gridCol w:w="2155"/>
        <w:gridCol w:w="2536"/>
        <w:gridCol w:w="2155"/>
        <w:gridCol w:w="3679"/>
      </w:tblGrid>
      <w:tr>
        <w:trPr>
          <w:trHeight w:val="645" w:hRule="atLeast"/>
        </w:trPr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3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930" w:hRule="atLeast"/>
        </w:trPr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получателя ЭЦП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получателя и направление запроса в АРМ РШЭП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получателя</w:t>
            </w:r>
          </w:p>
        </w:tc>
        <w:tc>
          <w:tcPr>
            <w:tcW w:w="3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получателем результата электронной государственной услуги</w:t>
            </w:r>
          </w:p>
        </w:tc>
      </w:tr>
      <w:tr>
        <w:trPr>
          <w:trHeight w:val="3105" w:hRule="atLeast"/>
        </w:trPr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3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60" w:hRule="atLeast"/>
        </w:trPr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дня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3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  <w:tr>
        <w:trPr>
          <w:trHeight w:val="30" w:hRule="atLeast"/>
        </w:trPr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 в данных получателя; 8 – если нарушений нет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3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bookmarkStart w:name="z152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Центр</w:t>
      </w:r>
    </w:p>
    <w:bookmarkEnd w:id="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1"/>
        <w:gridCol w:w="3008"/>
        <w:gridCol w:w="2354"/>
        <w:gridCol w:w="2355"/>
        <w:gridCol w:w="2355"/>
        <w:gridCol w:w="2094"/>
      </w:tblGrid>
      <w:tr>
        <w:trPr>
          <w:trHeight w:val="495" w:hRule="atLeast"/>
        </w:trPr>
        <w:tc>
          <w:tcPr>
            <w:tcW w:w="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</w:p>
        </w:tc>
        <w:tc>
          <w:tcPr>
            <w:tcW w:w="2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</w:p>
        </w:tc>
        <w:tc>
          <w:tcPr>
            <w:tcW w:w="2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210" w:hRule="atLeast"/>
        </w:trPr>
        <w:tc>
          <w:tcPr>
            <w:tcW w:w="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2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электронную государственную услугу и формирует данные запроса</w:t>
            </w:r>
          </w:p>
        </w:tc>
        <w:tc>
          <w:tcPr>
            <w:tcW w:w="2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получателя</w:t>
            </w:r>
          </w:p>
        </w:tc>
      </w:tr>
      <w:tr>
        <w:trPr>
          <w:trHeight w:val="645" w:hRule="atLeast"/>
        </w:trPr>
        <w:tc>
          <w:tcPr>
            <w:tcW w:w="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645" w:hRule="atLeast"/>
        </w:trPr>
        <w:tc>
          <w:tcPr>
            <w:tcW w:w="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2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2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</w:tr>
      <w:tr>
        <w:trPr>
          <w:trHeight w:val="645" w:hRule="atLeast"/>
        </w:trPr>
        <w:tc>
          <w:tcPr>
            <w:tcW w:w="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 в данных получателя; 5 – если нарушений нет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330"/>
        <w:gridCol w:w="2330"/>
        <w:gridCol w:w="2200"/>
        <w:gridCol w:w="2718"/>
        <w:gridCol w:w="2979"/>
      </w:tblGrid>
      <w:tr>
        <w:trPr>
          <w:trHeight w:val="495" w:hRule="atLeast"/>
        </w:trPr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10" w:hRule="atLeast"/>
        </w:trPr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прикреплением к форме запроса необходимых документов и удостоверение ЭЦП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2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получателя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получателем результата электронной государственнойуслуги</w:t>
            </w:r>
          </w:p>
        </w:tc>
      </w:tr>
      <w:tr>
        <w:trPr>
          <w:trHeight w:val="645" w:hRule="atLeast"/>
        </w:trPr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645" w:hRule="atLeast"/>
        </w:trPr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дня</w:t>
            </w:r>
          </w:p>
        </w:tc>
        <w:tc>
          <w:tcPr>
            <w:tcW w:w="2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  <w:tr>
        <w:trPr>
          <w:trHeight w:val="645" w:hRule="atLeast"/>
        </w:trPr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2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данной таблице перечисляются действия (функции, процедуры, операции) всех СФЕ с указанием форм завершения, сроков исполнения и указанием номеров последующих действий в технологической цепочке процесса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основании таблиц приложения 1 к настоящему Регламенту строятся диаграммы функционального взаимодействия при оказании электронных государственных услуг.</w:t>
      </w:r>
    </w:p>
    <w:bookmarkStart w:name="z153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"Выдача справок органов,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осуществляющих функции по опеке или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попечительству для оформления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сделок с имуществом, принадлежащим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праве собственности несовершеннолетним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детям" от 19 апреля 2013 года N 379/5  </w:t>
      </w:r>
    </w:p>
    <w:bookmarkEnd w:id="88"/>
    <w:bookmarkStart w:name="z154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Рисунок 1. Диаграмма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
оказании электронной государственной услуги через ПЭП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86106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610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5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Рисунок 2. Диаграмма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
оказании электронной государственной услуги через Центр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86233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6233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6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Таблица. Условные обозначения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8534400" cy="655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Типовое оформление диаграммы приведено в графической нотации BPMN 1.2, используемой для моделирования бизнес-процессов. Моделирование в BPMN осуществляется посредством диаграмм с небольшим числом графических элементов. Это помогает получателям быстро понимать логику процесса. Выделяют четыре основные категории элементов: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объекты потока управления: события, действия и логические операторы;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соединяющие объекты: поток управления, поток сообщений и ассоциации;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роли: пулы и дорожки;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артефакты: данные, группы и текстовые аннотации.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Элементы этих четырҰх категорий позволяют строить диаграммы бизнес процессов. Для повышения выразительности модели спецификация разрешает создавать новые типы объектов потока управления и артефактов, которые должны быть приведены в разделе "Примечания".</w:t>
      </w:r>
    </w:p>
    <w:bookmarkStart w:name="z157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"Выдача справок органов,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осуществляющих функции по опеке или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попечительству для оформления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сделок с имуществом, принадлежащим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праве собственности несовершеннолетним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детям" от 19 апреля 2013 года N 379/5  </w:t>
      </w:r>
    </w:p>
    <w:bookmarkEnd w:id="92"/>
    <w:bookmarkStart w:name="z158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Экранная форма заявления на электронную государственную услугу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6934200" cy="930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930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9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Экранная форма заявления на электронную государственную услугу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6972300" cy="928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928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60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"Выдача справок органов,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осуществляющих функции по опеке или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попечительству для оформления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сделок с имуществом, принадлежащим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праве собственности несовершеннолетним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детям" от 19 апреля 2013 года N 379/5  </w:t>
      </w:r>
    </w:p>
    <w:bookmarkEnd w:id="95"/>
    <w:bookmarkStart w:name="z161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 на</w:t>
      </w:r>
      <w:r>
        <w:br/>
      </w:r>
      <w:r>
        <w:rPr>
          <w:rFonts w:ascii="Times New Roman"/>
          <w:b/>
          <w:i w:val="false"/>
          <w:color w:val="000000"/>
        </w:rPr>
        <w:t>
электронную государственную услугу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6565900" cy="787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62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Уведомления, предоставляемые получателю</w:t>
      </w:r>
    </w:p>
    <w:bookmarkEnd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"Уведомления" в личном кабинете на портале "электронного правительства".</w:t>
      </w:r>
    </w:p>
    <w:bookmarkStart w:name="z163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отрицательного ответа (отказ)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услугу, предоставляемого получателю</w:t>
      </w:r>
    </w:p>
    <w:bookmarkEnd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 при формировании заключения комиссии.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485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64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"Выдача справок органов,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осуществляющих функции по опеке или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попечительству для оформления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сделок с имуществом, принадлежащим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праве собственности несовершеннолетним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детям" от 19 апреля 2013 года N 379/5  </w:t>
      </w:r>
    </w:p>
    <w:bookmarkEnd w:id="99"/>
    <w:bookmarkStart w:name="z165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услуги: "качество" и "доступность"</w:t>
      </w:r>
      <w:r>
        <w:br/>
      </w:r>
      <w:r>
        <w:rPr>
          <w:rFonts w:ascii="Times New Roman"/>
          <w:b/>
          <w:i w:val="false"/>
          <w:color w:val="000000"/>
        </w:rPr>
        <w:t>
____________________________________________________________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
(наименование услуги)</w:t>
      </w:r>
    </w:p>
    <w:bookmarkEnd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не удовлетворен;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header.xml" Type="http://schemas.openxmlformats.org/officeDocument/2006/relationships/header" Id="rId3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