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710f73" w14:textId="4710f7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по вопросам регистрации актов гражданского состояния и апостилирования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юстиции Республики Казахстан от 30 января 2014 года № 36. Зарегистрирован в Министерстве юстиции Республики Казахстан 31 января 2014 года № 9114. Утратил силу приказом Министра юстиции Республики Казахстан от 30 июня 2015 года № 367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 силу приказом Министра юстиции РК от 30.06.2015 </w:t>
      </w:r>
      <w:r>
        <w:rPr>
          <w:rFonts w:ascii="Times New Roman"/>
          <w:b w:val="false"/>
          <w:i w:val="false"/>
          <w:color w:val="ff0000"/>
          <w:sz w:val="28"/>
        </w:rPr>
        <w:t>№ 367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целях реализации подпункта 2) 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«О государственных услугах», </w:t>
      </w:r>
      <w:r>
        <w:rPr>
          <w:rFonts w:ascii="Times New Roman"/>
          <w:b/>
          <w:i w:val="false"/>
          <w:color w:val="000000"/>
          <w:sz w:val="28"/>
        </w:rPr>
        <w:t>ПРИКАЗЫВАЮ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«Регистрация рождения, в том числе внесение изменений, дополнений и исправлений в записи актов гражданского состояния»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«Регистрация заключения брака (супружества), в том числе внесение изменений, дополнений и исправлений в записи актов гражданского состояния»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«Выдача повторных свидетельств или справок о регистрации актов гражданского состояния»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Регламент государственной услуги «Регистрация установления отцовства, в том числе внесение изменений, дополнений и исправлений в записи актов гражданского состояния»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Регламент государственной услуги «Регистрация перемены имени, отчества, фамилии, в том числе внесение изменений, дополнений и исправлений в записи актов гражданского состояния»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Регламент государственной услуги «Восстановление записей актов гражданского состояния»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Регламент государственной услуги «Регистрация смерти, в том числе внесение изменений, дополнений и исправлений в записи актов гражданского состояния»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Регламент государственной услуги «Регистрация усыновления (удочерения), в том числе внесение изменений, дополнений и исправлений в записи актов гражданского состояния»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Регламент государственной услуги «Регистрация расторжения брака (супружества), в том числе внесение изменений, дополнений и исправлений в записи актов гражданского состояния»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Регламент государственной услуги «Апостилирование официальных документов, исходящих из органов юстиции и иных государственных органов, а также нотариусов Республики Казахстан»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утратившими силу: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подпункты 5)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6)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7)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8)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9)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приказа Министра юстиции Республики Казахстан от 29 ноября 2012 года № 389 «Об утверждении регламентов электронных государственных услуг» (зарегистрирован в Реестре государственной регистрации нормативных правовых актов за № 8133);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приказа Министра юстиции Республики Казахстан от 29 ноября 2012 года № 390 «Об утверждении регламентов государственных услуг в сфере регистрации актов гражданского состояния и о внесении изменений в приказ Министра юстиции Республики Казахстане от 27 июня 2011 года № 235 «Об утверждении регламентов государственных услуг»» (зарегистрирован в Реестре государственной регистрации нормативных правовых актов за № 8134).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Председателя Комитета регистрационной службы и оказания правовой помощи Министерства юстиции Республики Казахстан Абишева Б.Ш.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Комитету регистрационной службы и оказания правовой помощи в установленном законодательством порядке обеспечить государственную регистрацию настоящего приказа и его официальное опубликование.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Министр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Б. Имашев</w:t>
      </w:r>
    </w:p>
    <w:bookmarkStart w:name="z19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января 2014 года № 36</w:t>
      </w:r>
    </w:p>
    <w:bookmarkEnd w:id="1"/>
    <w:bookmarkStart w:name="z20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рождения,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
дополнений и исправлений в записи актов гражданского состояния»</w:t>
      </w:r>
    </w:p>
    <w:bookmarkEnd w:id="2"/>
    <w:bookmarkStart w:name="z2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2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государственной услуги «Регистрация рождения, в том числе внесение изменений, дополнений и исправлений в записи актов гражданского состояния» разработан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рождения, в том числе внесение изменений, дополнений и исправлений в записи актов гражданского состояния», утвержденного постановлением Правительства Республики Казахстан от 31 декабря 2013 года № 1559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«Регистрация рождения, в том числе внесение изменений, дополнений и исправлений в записи актов гражданского состояния» (далее – государственная услуга) оказывается территориальными органами юстиции (далее – услугодатели).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веб-портал «электронного правительства»: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регистрация рождения и выдача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о регистрации рождения на бумажном носителе при предъявлении документа, удостоверяющего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нового свидетельства с внесенными изменениями, дополнениями и исправлениями, скрепленные подписью услугодателя, выдавшего документ на бумажном носителе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свидетельства о рождении на бумажном носителе, при предъявлении документа, удостоверяющего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нового свидетельства с внесенными изменениями, дополнениями и исправлениями, скрепленные подписью услугодателя, выдавшего документ на бумажном носителе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 портале – уведомление о приеме электронного заявления и назначения даты на регистрацию рождения в форме электронного документа, удостоверенного электронно-цифровой подписи (далее – ЭЦП) уполномоченного лица услугодателя.</w:t>
      </w:r>
    </w:p>
    <w:bookmarkEnd w:id="4"/>
    <w:bookmarkStart w:name="z2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"/>
    <w:bookmarkStart w:name="z2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или электронного запроса услугополучателя,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имеет возможность получения государственной услуги в электронной форме через портал при условии наличия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Процедуры (действия), входящие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специалистом услугодателя или работником центра и регистрация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представленных документов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услуполучателю или работнику центра.</w:t>
      </w:r>
    </w:p>
    <w:bookmarkEnd w:id="6"/>
    <w:bookmarkStart w:name="z28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"/>
    <w:bookmarkStart w:name="z2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по регистрации актов гражданского состояния и апостилирования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по регистрации актов гражданского состояния и апостилирования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согласно сроку, установленному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руководителю отдела регистрациии актов гражданского состояния и апостилирования или специалисту отдела регистрации актов гражданского состояния и апостилирования (в территориальных органах юстиции, где не предусмотрена единица руководителя отдела)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 регистрации актов гражданского состояния и апостилирования проверяет представленные документы на соответствие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 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«О браке (супружестве) и семье»;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специалист услугодателя в информационной системе регистрационный пункт «Запись акта гражданского состояния» формирует актовую запись, осуществляет регистрацию и распечатывает соответствующее свидетельство о регистрации акта гражданского состояния;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после формирования соответствующего свидетельства о регистрации акта гражданского состояния специалист услугодателя передает на подпись руководителю услугодателя, затем на свидетельство о регистрации акта гражданского состояния ставится гербовая печать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готовое свидетельство о регистрации акта гражданского состояния передается услугополучателю на основании расписки или работнику центра согласно реестру под роспись.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Заявления, поступающие с центра в информационной системе государственных органов не регистрируется.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Прием документов и выдача результата оказания государственной услуги осуществляется услугодателем – с понедельника по пятницу включительно с 9.00 до 18.30 часов, перерыв с 13.00 до 14.30 часов, кроме </w:t>
      </w:r>
      <w:r>
        <w:rPr>
          <w:rFonts w:ascii="Times New Roman"/>
          <w:b w:val="false"/>
          <w:i w:val="false"/>
          <w:color w:val="000000"/>
          <w:sz w:val="28"/>
        </w:rPr>
        <w:t>выходных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праздничных дней</w:t>
      </w:r>
      <w:r>
        <w:rPr>
          <w:rFonts w:ascii="Times New Roman"/>
          <w:b w:val="false"/>
          <w:i w:val="false"/>
          <w:color w:val="000000"/>
          <w:sz w:val="28"/>
        </w:rPr>
        <w:t>, согласно трудовому законодательству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установлены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необходимых документов для оказания государственной услуги через услугодателя услугополучателю выдается расписка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количества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даты, времени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фамилии, имени, отчества специалиста,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между специалистами услугодателя приведено в таблице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34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9"/>
    <w:bookmarkStart w:name="z3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Прием документов и выдача результата оказания государственной услуги осуществляется в центре – с понедельника по субботу включительно с 9.00 часов до 20.00 часов без перерыва, кроме </w:t>
      </w:r>
      <w:r>
        <w:rPr>
          <w:rFonts w:ascii="Times New Roman"/>
          <w:b w:val="false"/>
          <w:i w:val="false"/>
          <w:color w:val="000000"/>
          <w:sz w:val="28"/>
        </w:rPr>
        <w:t>выходных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праздничных дней</w:t>
      </w:r>
      <w:r>
        <w:rPr>
          <w:rFonts w:ascii="Times New Roman"/>
          <w:b w:val="false"/>
          <w:i w:val="false"/>
          <w:color w:val="000000"/>
          <w:sz w:val="28"/>
        </w:rPr>
        <w:t>, согласно трудовому законодательству Республики Казахстан и в соответствии с установленным графиком работы.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«электронной» очереди, без ускоренного обслуживания, возможно бронирование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необходимых документов для оказания государственной услуги через центр услугополучателю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фамилии, имени, отчества услугополучателя, фамилии, имени, отчества уполномоченного представителя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 услугополучателя, а также свидетельств о регистрации актов гражданского состояния, если регистрация была произведена после 2008 года, работник центра получает из соответствующих государственных информационных систем в форме электронных документов, удостоверенных ЭЦП уполномоченных лиц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центра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предусмотренный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центра отказывает в приеме заявления и выдает расписку об отказе в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по вопросам оказания государственной услуги, а также о ходе оказания государственной услуги предоставляется по телефону единого контакт-центра по вопросам оказания государственных услуг: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Выдача готовых документов осуществляется работником центра на основании расписки, указанной в ней срок,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Для оказания государственной услуги через портал услугополучателем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удостоверенный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случае, если регистрация актов гражданского состояния произведена до 2008 года, документ в виде сканированной копии прикрепляется к электронному запросу.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Результатам оказания государственной услуги на портале является получение уведомления о приеме электронного заявления и назначения даты регистрации рождения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готовых документов при обращении через портал осуществляется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Подробное описание последовательности процедур (действий), взаимодействий специалистов услугодателя в процессе оказания государственной услуги, а также описание порядка взаимодействия с центром и порядка использования информационных систем в процессе оказания государственной услуги указаны в графическом виде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15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000000"/>
          <w:sz w:val="28"/>
        </w:rPr>
        <w:t>№ 215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10"/>
    <w:bookmarkStart w:name="z3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«Регистрация рождения, в том числе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внесение изменений, дополнений и исправлений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записи актов гражданского состояния)»</w:t>
      </w:r>
    </w:p>
    <w:bookmarkEnd w:id="11"/>
    <w:bookmarkStart w:name="z4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Описание последовательности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между структурными подразделениями (работниками) услугодателя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0"/>
        <w:gridCol w:w="2192"/>
        <w:gridCol w:w="1952"/>
        <w:gridCol w:w="1953"/>
        <w:gridCol w:w="2562"/>
        <w:gridCol w:w="1717"/>
        <w:gridCol w:w="2314"/>
      </w:tblGrid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195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(работников)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(где не предусмотрена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отдела)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</w:tr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последователь-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(действий)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реестру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(где не предусмотрена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отдела)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анализа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Ииформацион-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 пункт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«ЗАГС»,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состояния 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гербовой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печати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услугодателя 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работнику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реестру </w:t>
            </w:r>
          </w:p>
        </w:tc>
      </w:tr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рождении)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Единой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услугополучателю 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Единой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выдачи 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</w:p>
        </w:tc>
      </w:tr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Длительность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каждой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календарных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 минут </w:t>
            </w:r>
          </w:p>
        </w:tc>
      </w:tr>
    </w:tbl>
    <w:bookmarkStart w:name="z4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«Регистрация рождения, в том числе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внесение изменений, дополнений и исправлений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записи актов гражданского состояния)»</w:t>
      </w:r>
    </w:p>
    <w:bookmarkEnd w:id="13"/>
    <w:bookmarkStart w:name="z4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6921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рождения, в том числе внесение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изменений, дополнений и исправлений в записи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актов гражданского состояния»      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рождения, в том числе внесение изменений, дополнений и исправлений в записи актов гражданского состояния»</w:t>
      </w:r>
      <w:r>
        <w:br/>
      </w:r>
      <w:r>
        <w:rPr>
          <w:rFonts w:ascii="Times New Roman"/>
          <w:b/>
          <w:i w:val="false"/>
          <w:color w:val="000000"/>
        </w:rPr>
        <w:t>
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3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ff0000"/>
          <w:sz w:val="28"/>
        </w:rPr>
        <w:t>№ 215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уполномоченный орган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4902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902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6906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посредством Портала электронного правительства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6934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**При предоставлении услуги в электронном формате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7569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2202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202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января 2014 года № 36</w:t>
      </w:r>
    </w:p>
    <w:bookmarkEnd w:id="16"/>
    <w:bookmarkStart w:name="z4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брака (супружества), в том числе внесение</w:t>
      </w:r>
      <w:r>
        <w:br/>
      </w:r>
      <w:r>
        <w:rPr>
          <w:rFonts w:ascii="Times New Roman"/>
          <w:b/>
          <w:i w:val="false"/>
          <w:color w:val="000000"/>
        </w:rPr>
        <w:t>
изменений, дополнений и исправлений в акты</w:t>
      </w:r>
      <w:r>
        <w:br/>
      </w:r>
      <w:r>
        <w:rPr>
          <w:rFonts w:ascii="Times New Roman"/>
          <w:b/>
          <w:i w:val="false"/>
          <w:color w:val="000000"/>
        </w:rPr>
        <w:t>
гражданского состояния»</w:t>
      </w:r>
    </w:p>
    <w:bookmarkEnd w:id="17"/>
    <w:bookmarkStart w:name="z4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8"/>
    <w:bookmarkStart w:name="z4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государственной услуги «Регистрация брака (супружества), в том числе внесение изменений, дополнений и исправлений в акты гражданского состояния» разработан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брака (супружества), в том числе внесение изменений, дополнений и исправлений в акты гражданского состояния», утвержденного постановлением Правительства Республики Казахстан от 31 декабря 2013 года № 1559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«Регистрация брака (супружества), в том числе внесение изменений, дополнений и исправлений в акты гражданского состояния» (далее – государственная услуга) оказывается территориальными органами юстиции (далее – услугодатели).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веб-портал «электронного правительства»: www.e.gov.kz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регистрация заключения брака (супружества) и выдача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о государственной регистрации заключения брака (супружества) на бумажном носителе, либо мотивированный отказ в оказании государственной услуги на бумажном носителе при предъявлении документа, удостоверяющего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нового свидетельства с внесенными изменениями, дополнениями и исправлениями, скрепленные подписью уполномоченного лица, выдавшего документ на бумажном носителе либо мотивированный отказ в оказании государственной услуги на бумажном носителе при предъявлении документа, удостоверяющего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получение уведомления о приеме электронного заявления и назначения даты государственной регистрации заключения брака (супружества) в форме электронного документа, удостоверенного электронно-цифровой подписи (далее – ЭЦП) уполномоченного лица услугодателя либо мотивированный ответ об отказе в оказании государственной услуги в форме электронного документа.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мотивированный ответ об отказе в оказании государственной услуги услугополучатель получает в письменном виде либо в «личном кабинете» в виде электронного документа, удостоверенный ЭЦП уполномоченного лица услугодателя.</w:t>
      </w:r>
    </w:p>
    <w:bookmarkEnd w:id="19"/>
    <w:bookmarkStart w:name="z4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0"/>
    <w:bookmarkStart w:name="z5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необходимых документов для оказания государственной услуги от услугополучателя или электронного запроса услугополучателя,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имеет возможность получения государственной услуги в электронной форме через портал при условии наличия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Процедуры (действия), входящие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специалистом услугодателя и регистрация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представленных документов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услуполучателю.</w:t>
      </w:r>
    </w:p>
    <w:bookmarkEnd w:id="21"/>
    <w:bookmarkStart w:name="z5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2"/>
    <w:bookmarkStart w:name="z5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по регистрации актов гражданского состояния и апостилирования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по регистрации актов гражданского состояния и апостилирования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согласно сроку, установленному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руководителю отдела регистрациии актов гражданского состояния и апостилирования или специалисту отдела регистрации актов гражданского состояния и апостилирования (в территориальных органах юстиции, где не предусмотрена единица руководителя отдела)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 регистрации актов гражданского состояния и апостилирования проверяет представленные документы на соответствие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 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«О браке (супружестве) и семье»;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специалист услугодателя в информационной системе регистрационный пункт «Запись акта гражданского состояния» формирует актовую запись, распечатывает соответствующее свидетельство о регистрации акта гражданского состояния.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Проводит государственную регистрацию заключения брака (супружества) в торжественной обстановке.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необходимости направляет запросы в соответствующие государственные органы, после получения ответа также формирует актовую запись в информационной системе регистрационный пункт «Запись акта гражданского состояния», затем передает готовое свидетельство о регистрации акта гражданского состояния на подпись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после формирования соответствующего свидетельства о регистрации акта гражданского состояния специалист услугодателя передает на подпись руководителю услугодателя, затем на свидетельство о регистрации акта гражданского состояния ставится гербовая печать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готовое свидетельство о регистрации акта гражданского состояния передается специалисту для выдачи услугополучателю при проведении процедуры (церемонии) регистрации брака (супружества).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несоответствии представленных документов действующему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законодательству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специалист услугодателя формирует отказ в оказании государственной услуги с ссылкой на законодательство, и передает на подпись должностному лицу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услугодателя подписывает отказ в оказании государственной услуги и направляет в канцелярию услугодателя для выдачи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Отказ услугополучателю выдается в течение 2 рабочих дней со дня сдачи документов в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регистрация брака (супружества) производится регистрирующим органом по истечении месячного срока со дня подачи совместного заявления о вступлении в брак (супружество).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между специалистами услугодателя приведено в таблице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Время государственной регистрации заключения брака (супружества) назначается регистрирующим органом по согласованию с лицами, желающими вступить в брак (супружество).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здании, где предусмотрены условия для обслуживания услугополучателей государственной услуги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регистрация заключения брака (супружества) производится в помещении уполномоченного органа, где предусмотрены кабинеты для приема граждан, без музыкального сопровождения и торжественного оформления.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предусмотрены условия для обслуживания услугополучателей государственной услуги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доступных местах расположены информационные стенды с образцами заполненных бланков.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государственной регистрации заключения брака (супружества) в торжественной обстановке государственная регистрация заключения брака (супружества) производится в специально оборудованных помещениях уполномоченных органов либо в специально предназначенных государственных дворцах бракосочетания, где имеются необходимые атрибуты для проведения торжественной регистрации заключения брака (супружества) (Государственный герб, Государственный флаг), а также музыкальное сопровождение («Свадебный марш» Ф. Мендельсона).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проведении церемонии государственной регистрации заключения брака (супружества) в торжественной обстановке участие коммерческих организаций не допускается.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 желанию лиц, вступающих в брак (супружество), церемония бракосочетания может проводиться коммерческими организациями без участия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с изменением, внесенным приказом Министра юстиции РК от 19.06.2014 </w:t>
      </w:r>
      <w:r>
        <w:rPr>
          <w:rFonts w:ascii="Times New Roman"/>
          <w:b w:val="false"/>
          <w:i w:val="false"/>
          <w:color w:val="000000"/>
          <w:sz w:val="28"/>
        </w:rPr>
        <w:t>№ 215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8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000000"/>
          <w:sz w:val="28"/>
        </w:rPr>
        <w:t>№ 215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23"/>
    <w:bookmarkStart w:name="z5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заключения брака (супружества),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том числе внесение изменений, дополнений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исправлений в записи актов гражданского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состояния»                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Правый верхний угол приложения в редакции приказа Министра юстиции РК от 19.06.2014 </w:t>
      </w:r>
      <w:r>
        <w:rPr>
          <w:rFonts w:ascii="Times New Roman"/>
          <w:b w:val="false"/>
          <w:i w:val="false"/>
          <w:color w:val="ff0000"/>
          <w:sz w:val="28"/>
        </w:rPr>
        <w:t>№ 215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Описание последовательности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между структурными подразделениями (работниками) услугодателя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0"/>
        <w:gridCol w:w="2192"/>
        <w:gridCol w:w="1952"/>
        <w:gridCol w:w="1953"/>
        <w:gridCol w:w="2562"/>
        <w:gridCol w:w="1717"/>
        <w:gridCol w:w="2314"/>
      </w:tblGrid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195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(работников)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(где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предусмотрена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отдела)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</w:tr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последователь-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(действий)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реестру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(где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предусмотрена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отдела)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анализа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Ииформационную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 «ЗАГС»,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гербовой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печати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</w:t>
            </w:r>
          </w:p>
        </w:tc>
      </w:tr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рождении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Единой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услугополучателю 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Единой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выдачи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услугополучателем</w:t>
            </w:r>
          </w:p>
        </w:tc>
      </w:tr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Длительность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каждой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брака,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актовые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15 дней,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– 30 дней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 минут </w:t>
            </w:r>
          </w:p>
        </w:tc>
      </w:tr>
    </w:tbl>
    <w:bookmarkStart w:name="z23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заключения брака (супружества),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том числе внесение изменений, дополнений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исправлений в записи актов гражданского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состояния»                  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заключения брака (супружества), в том числе</w:t>
      </w:r>
      <w:r>
        <w:br/>
      </w:r>
      <w:r>
        <w:rPr>
          <w:rFonts w:ascii="Times New Roman"/>
          <w:b/>
          <w:i w:val="false"/>
          <w:color w:val="000000"/>
        </w:rPr>
        <w:t>
внесение изменений, дополнений и исправлений в записи</w:t>
      </w:r>
      <w:r>
        <w:br/>
      </w:r>
      <w:r>
        <w:rPr>
          <w:rFonts w:ascii="Times New Roman"/>
          <w:b/>
          <w:i w:val="false"/>
          <w:color w:val="000000"/>
        </w:rPr>
        <w:t>
актов гражданского состояния»</w:t>
      </w:r>
      <w:r>
        <w:br/>
      </w:r>
      <w:r>
        <w:rPr>
          <w:rFonts w:ascii="Times New Roman"/>
          <w:b/>
          <w:i w:val="false"/>
          <w:color w:val="000000"/>
        </w:rPr>
        <w:t>
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2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ff0000"/>
          <w:sz w:val="28"/>
        </w:rPr>
        <w:t>№ 215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 При оказании услуги через уполномоченный орган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3378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378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посредством Портала электронного правительства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6934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**При предоставлении услуги в электронном формате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858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2329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329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января 2014 года № 36</w:t>
      </w:r>
    </w:p>
    <w:bookmarkEnd w:id="27"/>
    <w:bookmarkStart w:name="z5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повторных свидетельств или справок о регистрации</w:t>
      </w:r>
      <w:r>
        <w:br/>
      </w:r>
      <w:r>
        <w:rPr>
          <w:rFonts w:ascii="Times New Roman"/>
          <w:b/>
          <w:i w:val="false"/>
          <w:color w:val="000000"/>
        </w:rPr>
        <w:t>
актов гражданского состояния»</w:t>
      </w:r>
    </w:p>
    <w:bookmarkEnd w:id="28"/>
    <w:bookmarkStart w:name="z59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9"/>
    <w:bookmarkStart w:name="z6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государственной услуги «Выдача повторных свидетельств или справок о регистрации актов гражданского состояния» разработан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повторных свидетельств или справок о регистрации актов гражданского состояния», утвержденного постановлением Правительства Республики Казахстан от 31 декабря 2013 года № 1559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«Выдача повторных свидетельств или справок о регистрации актов гражданского состояния» (далее – государственная услуга) оказывается территориальными органами юстиции (далее – услугодатели).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веб-портал «электронного правительства»: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– выдача повторного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бумажном носителе или справки о регистрации актов гражданского состояния в форме электронного документа, удостоверенного электронно-цифровой подписи (далее – ЭЦП) либо мотивированный ответ о результатах рассмотрения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получении повторного свидетельства – уведомление о приеме электронного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получение справок о регистрации актов гражданского состояния в форме электронного документа, удостоверенного ЭЦП.</w:t>
      </w:r>
    </w:p>
    <w:bookmarkEnd w:id="30"/>
    <w:bookmarkStart w:name="z6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1"/>
    <w:bookmarkStart w:name="z6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Описанием для начала процедуры (действия) по оказанию государственной услуги является получение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необходимых документов для оказания государственной услуги от услугополучателя или электронного запроса услугополучателя,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имеет возможность получения государственной услуги в электронной форме через портал при условии наличия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Процедуры (действия), входящие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работником центра и регистрация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представленных документов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специалистом услугодателя работнику центра.</w:t>
      </w:r>
    </w:p>
    <w:bookmarkEnd w:id="32"/>
    <w:bookmarkStart w:name="z66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3"/>
    <w:bookmarkStart w:name="z6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по регистрации актов гражданского состояния и апостилирования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по регистрации актов гражданского состояния и апостилирования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поступления заявления и необходимых документов для оказания государственной услуги проводит регистрацию, ставит на контроль согласно сроку, установленному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руководителю отдела регистрациии актов гражданского состояния и апостилирования или специалисту отдела регистрации актов гражданского состояния и апостилирования (в территориальных органах юстиции, где не предусмотрена единица руководителя отдела)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 регистрации актов гражданского состояния и апостилирования проверяет представленные документы на соответствие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 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«О браке (супружестве) и семье»;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специалист услугодателя в информационной системе регистрационный пункт «Запись акта гражданского состояния» формирует актовую запись, осуществляет регистрацию и распечатывает соответствующее свидетельство о регистрации акта гражданского состояния;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после формирования соответствующего свидетельства о регистрации акта гражданского состояния специалист услугодателя передает на подпись руководителю услугодателя, затем на свидетельство о регистрации акта гражданского состояния ставится гербовая печать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готовое свидетельство о регистрации акта гражданского состояния передается работнику центра согласно реестру под роспись.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 установлены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между специалистами услугодателя приведено в таблице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4"/>
    <w:bookmarkStart w:name="z71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5"/>
    <w:bookmarkStart w:name="z7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и выдача результата оказания государственной услуги осуществляется в центре – с понедельника по субботу включительно с 9.00 часов до 20.00 часов без перерыва, кроме </w:t>
      </w:r>
      <w:r>
        <w:rPr>
          <w:rFonts w:ascii="Times New Roman"/>
          <w:b w:val="false"/>
          <w:i w:val="false"/>
          <w:color w:val="000000"/>
          <w:sz w:val="28"/>
        </w:rPr>
        <w:t>выходных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праздничных дней</w:t>
      </w:r>
      <w:r>
        <w:rPr>
          <w:rFonts w:ascii="Times New Roman"/>
          <w:b w:val="false"/>
          <w:i w:val="false"/>
          <w:color w:val="000000"/>
          <w:sz w:val="28"/>
        </w:rPr>
        <w:t>, согласно трудовому законодательству Республики Казахстан и в соответствии с установленным графиком работы.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«электронной» очереди, без ускоренного обслуживания, возможно бронирование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необходимых документов для оказания государственной услуги через центр услугополучателю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фамилии, имени, отчества услугополучателя, фамилии, имени, отчества уполномоченного представителя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 услугополучателя, а также свидетельств о регистрации актов гражданского состояния, если регистрация была произведена после 2008 года, работник центра получает из соответствующих государственных информационных систем в форме электронных документов, удостоверенных ЭЦП уполномоченных лиц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центра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предусмотренный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центра отказывает в приеме заявления и выдает расписку об отказе в приеме документов по форме согласно приложению 3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по вопросам оказания государственной услуги, а также о ходе оказания государственной услуги предоставляется по телефону единого контакт-центра по вопросам оказания государственных услуг: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Выдача готовых документов осуществляется работником центра на основании расписки, указанной в ней срок,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оказания государственной услуги через портал услугополучателем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удостоверенный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случае, если регистрация актов гражданского состояния произведена до 2008 года, документ в виде сканированной копии прикрепляется к электронному запросу.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Результатам оказания государственной услуги на портале является получение уведомления о приеме электронного заявления и назначения даты регистрации рождения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готовых документов при обращении через портал осуществляется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Подробное описание последовательности процедур (действий), взаимодействий специалистов услугодателя в процессе оказания государственной услуги, а также описание порядка взаимодействия с центром и порядка использования информационных систем в процессе оказания государственной услуги указаны в графическом виде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14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000000"/>
          <w:sz w:val="28"/>
        </w:rPr>
        <w:t>№ 215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36"/>
    <w:bookmarkStart w:name="z7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повторных свидетельств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справок о регистрации актов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гражданского состояния»    </w:t>
      </w:r>
    </w:p>
    <w:bookmarkEnd w:id="37"/>
    <w:bookmarkStart w:name="z7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Описание последовательности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между структурными подразделениями (работниками) услугодателя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0"/>
        <w:gridCol w:w="2197"/>
        <w:gridCol w:w="1956"/>
        <w:gridCol w:w="1957"/>
        <w:gridCol w:w="2542"/>
        <w:gridCol w:w="1720"/>
        <w:gridCol w:w="2318"/>
      </w:tblGrid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действия (хода,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195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(работников)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(где не предусмотрена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начальника отдела)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</w:tr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последовательности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(действий)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реестру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работника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или специалисту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(где не предусмотрена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отдела)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анализа,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гербовой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печати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</w:tr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рождении)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заявления 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исполнение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выдачи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реестру</w:t>
            </w:r>
          </w:p>
        </w:tc>
      </w:tr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Длительность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каждой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наличии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копий актовых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записей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республике 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30 календарных дней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</w:tbl>
    <w:bookmarkStart w:name="z7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повторных свидетельств или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справок о регистрации актов гражданского состояния»</w:t>
      </w:r>
    </w:p>
    <w:bookmarkEnd w:id="39"/>
    <w:bookmarkStart w:name="z7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6921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повторных свидетельств или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справок о регистрации актов гражданского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состояния»                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повторных свидетельств или справок о регистрации актов</w:t>
      </w:r>
      <w:r>
        <w:br/>
      </w:r>
      <w:r>
        <w:rPr>
          <w:rFonts w:ascii="Times New Roman"/>
          <w:b/>
          <w:i w:val="false"/>
          <w:color w:val="000000"/>
        </w:rPr>
        <w:t>
гражданского состояния»</w:t>
      </w:r>
      <w:r>
        <w:br/>
      </w:r>
      <w:r>
        <w:rPr>
          <w:rFonts w:ascii="Times New Roman"/>
          <w:b/>
          <w:i w:val="false"/>
          <w:color w:val="000000"/>
        </w:rPr>
        <w:t>
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3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ff0000"/>
          <w:sz w:val="28"/>
        </w:rPr>
        <w:t>№ 215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 Данная услуга оказывается только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5509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5509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посредством Портала электронного правительства,</w:t>
      </w:r>
    </w:p>
    <w:bookmarkStart w:name="z23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Примечание: услуга в электронном формате предоставляется по актам, зарегистрированных в ИС «ЗАГС» с 2008 года.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106807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**При предоставлении услуги в электронном формате через Центры обслуживания населения</w:t>
      </w:r>
    </w:p>
    <w:bookmarkStart w:name="z23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Примечание: услуга в электронном формате предоставляется по актам, зарегистрированных в ИС «ЗАГС» с 2008 года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107950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3599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января 2014 года № 36</w:t>
      </w:r>
    </w:p>
    <w:bookmarkEnd w:id="44"/>
    <w:bookmarkStart w:name="z81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установления отцовства, в том числе</w:t>
      </w:r>
      <w:r>
        <w:br/>
      </w:r>
      <w:r>
        <w:rPr>
          <w:rFonts w:ascii="Times New Roman"/>
          <w:b/>
          <w:i w:val="false"/>
          <w:color w:val="000000"/>
        </w:rPr>
        <w:t>
внесение изменений, дополнений и исправлений в записи</w:t>
      </w:r>
      <w:r>
        <w:br/>
      </w:r>
      <w:r>
        <w:rPr>
          <w:rFonts w:ascii="Times New Roman"/>
          <w:b/>
          <w:i w:val="false"/>
          <w:color w:val="000000"/>
        </w:rPr>
        <w:t>
актов гражданского состояния»</w:t>
      </w:r>
    </w:p>
    <w:bookmarkEnd w:id="45"/>
    <w:bookmarkStart w:name="z82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6"/>
    <w:bookmarkStart w:name="z8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государственной услуги «Регистрация установления отцовства, в том числе внесение изменений, дополнений и исправлений в записи актов гражданского состояния» разработан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установления отцовства, в том числе внесение изменений, дополнений и исправлений в записи актов гражданского состояния», утвержденного постановлением Правительства Республики Казахстан от 31 декабря 2013 года № 1559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««Регистрация установления отцовства, в том числе внесение изменений, дополнений и исправлений в записи актов гражданского состояния» (далее – государственная услуга) оказывается территориальными органами юстиции (далее – услугодатели).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 территориальные органы юстиции.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регистрация установления отцовства и выдача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об установлении отцовства при предъявлении документа, удостоверяющего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внесенных изменений, дополнений и исправлений в актовую запись об установлении отцовства услугополучателю выдается новое свидетельство с внесенными изменениями, дополнениями и исправлениями, скрепленные подписью уполномоченного лица, выдавшего документ на бумажном носителе.</w:t>
      </w:r>
    </w:p>
    <w:bookmarkEnd w:id="47"/>
    <w:bookmarkStart w:name="z86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8"/>
    <w:bookmarkStart w:name="z8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Процедуры (действия), входящие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проверка представленных документов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услуполучателю.</w:t>
      </w:r>
    </w:p>
    <w:bookmarkEnd w:id="49"/>
    <w:bookmarkStart w:name="z8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0"/>
    <w:bookmarkStart w:name="z9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по регистрации актов гражданского состояния и апостилирования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по регистрации актов гражданского состояния и апостилирования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согласно сроку, установленному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руководителю отдела регистрациии актов гражданского состояния и апостилирования или специалисту отдела регистрации актов гражданского состояния и апостилирования (в территориальных органах юстиции, где не предусмотрена единица руководителя отдела)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 регистрации актов гражданского состояния и апостилирования проверяет представленные документы на соответствие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 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«О браке (супружестве) и семье»;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специалист услугодателя в информационной системе регистрационный пункт «Запись акта гражданского состояния» формирует актовую запись, осуществляет регистрацию и распечатывает соответствующее свидетельство о регистрации акта гражданского состояния;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после формирования соответствующего свидетельства о регистрации акта гражданского состояния специалист услугодателя передает на подпись руководителю услугодателя, затем на свидетельство о регистрации акта гражданского состояния ставится гербовая печать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готовое свидетельство о регистрации акта гражданского состояния передается услугополучателю на основании расписки.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Прием документов и выдача результата оказания государственной услуги осуществляется услугодателем – с понедельника по пятницу включительно с 9.00 до 18.30 часов, перерыв с 13.00 до 14.30 часов, кроме </w:t>
      </w:r>
      <w:r>
        <w:rPr>
          <w:rFonts w:ascii="Times New Roman"/>
          <w:b w:val="false"/>
          <w:i w:val="false"/>
          <w:color w:val="000000"/>
          <w:sz w:val="28"/>
        </w:rPr>
        <w:t>выходных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праздничных дней</w:t>
      </w:r>
      <w:r>
        <w:rPr>
          <w:rFonts w:ascii="Times New Roman"/>
          <w:b w:val="false"/>
          <w:i w:val="false"/>
          <w:color w:val="000000"/>
          <w:sz w:val="28"/>
        </w:rPr>
        <w:t>, согласно трудовому законодательству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установлены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необходимых документов на оказание государственной услуги сотрудник услугодателя выдает услугополучателю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количества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даты, времени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фамилии, имени, отчества специалиста,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между специалистами услугодателя приведено в таблице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в редакции приказа Министра юстиции РК от 19.06.2014 </w:t>
      </w:r>
      <w:r>
        <w:rPr>
          <w:rFonts w:ascii="Times New Roman"/>
          <w:b w:val="false"/>
          <w:i w:val="false"/>
          <w:color w:val="000000"/>
          <w:sz w:val="28"/>
        </w:rPr>
        <w:t>№ 215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11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000000"/>
          <w:sz w:val="28"/>
        </w:rPr>
        <w:t>№ 215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51"/>
    <w:bookmarkStart w:name="z9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«Регистрация установления отцовства, 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том числе внесение изменений, дополнений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исправлений в записи актов гражданского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состояния»              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Правый верхний угол приложения в редакции приказа Министра юстиции РК от 19.06.2014 </w:t>
      </w:r>
      <w:r>
        <w:rPr>
          <w:rFonts w:ascii="Times New Roman"/>
          <w:b w:val="false"/>
          <w:i w:val="false"/>
          <w:color w:val="ff0000"/>
          <w:sz w:val="28"/>
        </w:rPr>
        <w:t>№ 215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9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Описание последовательности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между структурными подразделениями (работниками) услугодателя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0"/>
        <w:gridCol w:w="2192"/>
        <w:gridCol w:w="1952"/>
        <w:gridCol w:w="1953"/>
        <w:gridCol w:w="2562"/>
        <w:gridCol w:w="1717"/>
        <w:gridCol w:w="2314"/>
      </w:tblGrid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195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(работников)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(где не предусмотрена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отдела)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</w:tr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последовательности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(действий)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(где не предусмотрена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отдела)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анализа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ииформационную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 «ЗАГС»,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состояния 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гербовой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печати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расписки </w:t>
            </w:r>
          </w:p>
        </w:tc>
      </w:tr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рождении)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Единой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услугополучателю 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Единой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рассмотрение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выдачи 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услугополучателем</w:t>
            </w:r>
          </w:p>
        </w:tc>
      </w:tr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Длительность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каждой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 - 15 дней,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 минут </w:t>
            </w:r>
          </w:p>
        </w:tc>
      </w:tr>
    </w:tbl>
    <w:bookmarkStart w:name="z23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«Регистрация установления отцовства,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том числе внесение изменений,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дополнений и исправлений в записи актов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гражданского состояния»       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установления отцовства,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 xml:space="preserve">
дополнений и исправлений в записи актов гражданского состояния» </w:t>
      </w:r>
      <w:r>
        <w:br/>
      </w:r>
      <w:r>
        <w:rPr>
          <w:rFonts w:ascii="Times New Roman"/>
          <w:b/>
          <w:i w:val="false"/>
          <w:color w:val="000000"/>
        </w:rPr>
        <w:t>
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2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ff0000"/>
          <w:sz w:val="28"/>
        </w:rPr>
        <w:t>№ 215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*Данная услуга оказывается только через уполномоченный орган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2870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280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января 2014 года № 36</w:t>
      </w:r>
    </w:p>
    <w:bookmarkEnd w:id="55"/>
    <w:bookmarkStart w:name="z98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перемены имени, отчества, фамилии, в том числе</w:t>
      </w:r>
      <w:r>
        <w:br/>
      </w:r>
      <w:r>
        <w:rPr>
          <w:rFonts w:ascii="Times New Roman"/>
          <w:b/>
          <w:i w:val="false"/>
          <w:color w:val="000000"/>
        </w:rPr>
        <w:t>
внесение изменений, дополнений и исправлений в акты</w:t>
      </w:r>
      <w:r>
        <w:br/>
      </w:r>
      <w:r>
        <w:rPr>
          <w:rFonts w:ascii="Times New Roman"/>
          <w:b/>
          <w:i w:val="false"/>
          <w:color w:val="000000"/>
        </w:rPr>
        <w:t>
гражданского состояния»</w:t>
      </w:r>
    </w:p>
    <w:bookmarkEnd w:id="56"/>
    <w:bookmarkStart w:name="z99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7"/>
    <w:bookmarkStart w:name="z10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государственной услуги «Регистрация перемены имени, отчества, фамилии, в том числе внесение изменений, дополнений и исправлений в акты гражданского состояния» разработан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перемены имени, отчества, фамилии, в том числе внесение изменений, дополнений и исправлений в акты гражданского состояния», утвержденного постановлением Правительства Республики Казахстан от 31 декабря 2013 года № 1559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«Регистрация перемены имени, отчества, фамилии, в том числе внесение изменений, дополнений и исправлений в акты гражданского состояния» (далее – государственная услуга) оказывается территориальными органами юстиции (далее – услугодатели).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веб-портал «электронного правительства»: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регистрация перемены имени отчества, фамилии и выдача свидетельства о государственной регистрации перемены имени, отчества, фамилии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нового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с внесенными изменениями, дополнениями и исправлениями, скрепленные подписью услугодателя, выдавшего документ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свидетельства о государственной регистрации перемены имени, отчества, фамилии на бумажном носителе либо мотивированный отказ.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нового свидетельства с внесенными изменениями, дополнениями и исправлениями, скрепленные подписью услугодателя, выдавшего документ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 портале – получение уведомления о приеме электронного заявления и назначения даты на регистрацию перемены имени, фамилии, отчества в форме электронного документа, удостоверенного электронно-цифровой подписи (далее – ЭЦП) уполномоченного лица услугодателя.</w:t>
      </w:r>
    </w:p>
    <w:bookmarkEnd w:id="58"/>
    <w:bookmarkStart w:name="z103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9"/>
    <w:bookmarkStart w:name="z10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начало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или электронного запроса услугополучателя,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имеет возможность получения государственной услуги в электронной форме через портал при условии наличия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Процедуры (действия), входящие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специалистом услугодателя или работником центра и регистрация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представленных документов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услуполучателю или работнику центра.</w:t>
      </w:r>
    </w:p>
    <w:bookmarkEnd w:id="60"/>
    <w:bookmarkStart w:name="z106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61"/>
    <w:bookmarkStart w:name="z10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по регистрации актов гражданского состояния и апостилирования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по регистрации актов гражданского состояния и апостилирования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согласно сроку, установленному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руководителю отдела регистрациии актов гражданского состояния и апостилирования или специалисту отдела регистрации актов гражданского состояния и апостилирования (в территориальных органах юстиции, где не предусмотрена единица руководителя отдела)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 регистрации актов гражданского состояния и апостилирования проверяет представленные документы на соответствие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 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«О браке (супружестве) и семье»;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специалист услугодателя в информационной системе регистрационный пункт «Запись акта гражданского состояния» формирует актовую запись, осуществляет регистрацию и распечатывает соответствующее свидетельство о регистрации акта гражданского состояния;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после формирования соответствующего свидетельства о регистрации акта гражданского состояния специалист услугодателя передает на подпись руководителю услугодателя, затем на свидетельство о регистрации акта гражданского состояния ставится гербовая печать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готовое свидетельство о регистрации акта гражданского состояния передается услугополучателю на основании расписки или работнику центра согласно реестру под роспись.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Заявления, поступающие с центра в информационной системе государственных органов не регистрируются.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Прием документов и выдача результата оказания государственной услуги осуществляется услугодателем – с понедельника по пятницу включительно с 9.00 до 18.30 часов, перерыв с 13.00 до 14.30 часов, кроме </w:t>
      </w:r>
      <w:r>
        <w:rPr>
          <w:rFonts w:ascii="Times New Roman"/>
          <w:b w:val="false"/>
          <w:i w:val="false"/>
          <w:color w:val="000000"/>
          <w:sz w:val="28"/>
        </w:rPr>
        <w:t>выходных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праздничных дней</w:t>
      </w:r>
      <w:r>
        <w:rPr>
          <w:rFonts w:ascii="Times New Roman"/>
          <w:b w:val="false"/>
          <w:i w:val="false"/>
          <w:color w:val="000000"/>
          <w:sz w:val="28"/>
        </w:rPr>
        <w:t>, согласно трудовому законодательству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Сроки оказания государственной услуги установлены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необходимых документов на оказание государственной услуги сотрудник услугодателя выдает услугополучателю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количества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даты, времени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фамилии, имени, отчества специалиста,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между специалистами услугодателя приведено в таблице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2"/>
    <w:bookmarkStart w:name="z111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63"/>
    <w:bookmarkStart w:name="z11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и выдача результата оказания государственной услуги осуществляется в центре – с понедельника по субботу включительно с 9.00 часов до 20.00 часов без перерыва, кроме </w:t>
      </w:r>
      <w:r>
        <w:rPr>
          <w:rFonts w:ascii="Times New Roman"/>
          <w:b w:val="false"/>
          <w:i w:val="false"/>
          <w:color w:val="000000"/>
          <w:sz w:val="28"/>
        </w:rPr>
        <w:t>выходных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праздничных дней</w:t>
      </w:r>
      <w:r>
        <w:rPr>
          <w:rFonts w:ascii="Times New Roman"/>
          <w:b w:val="false"/>
          <w:i w:val="false"/>
          <w:color w:val="000000"/>
          <w:sz w:val="28"/>
        </w:rPr>
        <w:t>, согласно трудовому законодательству Республики Казахстан и в соответствии с установленным графиком работы.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«электронной» очереди, без ускоренного обслуживания, возможно бронирование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необходимых документов работником центра услугополучателю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фамилии, имени, отчества получателя государственной услуги, фамилии, имени, отчества уполномоченного представителя,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 услугополучателя, а также свидетельств о регистрации актов гражданского состояния, если регистрация была произведена после 2008 года, услугодатель или центр получает из соответствующих государственных информационных систем в форме электронных документов, удостоверенных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центра сверяет подлинность оригиналов документов со сведениями, предоставленными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предусмотренный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центра отказывает в приеме заявления и выдает расписку об отказе в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по вопросам оказания государственной услуги, а также о ходе оказания государственной услуги предоставляется по телефону единого контакт-центра по вопросам оказания государственных услуг: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Выдача готовых документов осуществляется работником центра на основании расписки, указанной в ней срок,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оказания государственной услуги через портал услугополучателем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удостоверенный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документ, подтверждающий уплату в бюджет государственной пошлины.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случае, если регистрация актов гражданского состояния произведена до 2008 года, документы услугополучателем в виде электронных копий прикрепляется к электронному запросу.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Результатам оказания государственной услуги на портале является получение уведомления о приеме электронного заявления и назначения даты на регистрацию перемены имени, фамилии, отчества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Подробное описание последовательности процедур (действий), взаимодействий специалистов услугодателя в процессе оказания государственной услуги, а также описание порядка взаимодействия с центром и порядка использования информационных систем в процессе оказания государственной услуги указаны в графическом виде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14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000000"/>
          <w:sz w:val="28"/>
        </w:rPr>
        <w:t>№ 215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64"/>
    <w:bookmarkStart w:name="z11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перемены имени, отчества,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фамилии, в том числе внесение изменений,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дополнений и исправлений в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акты гражданского состояния»    </w:t>
      </w:r>
    </w:p>
    <w:bookmarkEnd w:id="65"/>
    <w:bookmarkStart w:name="z11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Описание последовательности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 между структурными подразделениями (работниками) услугодателя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9"/>
        <w:gridCol w:w="2150"/>
        <w:gridCol w:w="2149"/>
        <w:gridCol w:w="1918"/>
        <w:gridCol w:w="2516"/>
        <w:gridCol w:w="1687"/>
        <w:gridCol w:w="2271"/>
      </w:tblGrid>
      <w:tr>
        <w:trPr>
          <w:trHeight w:val="30" w:hRule="atLeast"/>
        </w:trPr>
        <w:tc>
          <w:tcPr>
            <w:tcW w:w="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1950" w:hRule="atLeast"/>
        </w:trPr>
        <w:tc>
          <w:tcPr>
            <w:tcW w:w="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(работников)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(где не предусмотрена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отдела)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</w:tr>
      <w:tr>
        <w:trPr>
          <w:trHeight w:val="30" w:hRule="atLeast"/>
        </w:trPr>
        <w:tc>
          <w:tcPr>
            <w:tcW w:w="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последовательности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(действий)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реестру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(где не предусмотрена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отдела)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анализа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ииформационную систему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 «ЗАГС»,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гербовой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печати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работнику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реестру </w:t>
            </w:r>
          </w:p>
        </w:tc>
      </w:tr>
      <w:tr>
        <w:trPr>
          <w:trHeight w:val="30" w:hRule="atLeast"/>
        </w:trPr>
        <w:tc>
          <w:tcPr>
            <w:tcW w:w="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рождении)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Единой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услугополучателю 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Единой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рассмотрение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выдачи 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</w:p>
        </w:tc>
      </w:tr>
      <w:tr>
        <w:trPr>
          <w:trHeight w:val="30" w:hRule="atLeast"/>
        </w:trPr>
        <w:tc>
          <w:tcPr>
            <w:tcW w:w="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Длительность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каждой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календарных дней,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продлевается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 календарных дней 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 минут </w:t>
            </w:r>
          </w:p>
        </w:tc>
      </w:tr>
    </w:tbl>
    <w:bookmarkStart w:name="z11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перемены имени, отчества,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фамилии, в том числе внесение изменений,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дополнений и исправлений в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акты гражданского состояния»    </w:t>
      </w:r>
    </w:p>
    <w:bookmarkEnd w:id="67"/>
    <w:bookmarkStart w:name="z119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6921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4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«Регистрация перемены имени, отчества, фамилии,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том числе внесение изменений, дополнений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исправлений в записи актов гражданского состояния»</w:t>
      </w:r>
    </w:p>
    <w:bookmarkEnd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перемены имени, отчества, фамилии, в том числе внесение изменений, дополнений и исправлений в записи актов гражданского состояния»</w:t>
      </w:r>
      <w:r>
        <w:br/>
      </w:r>
      <w:r>
        <w:rPr>
          <w:rFonts w:ascii="Times New Roman"/>
          <w:b/>
          <w:i w:val="false"/>
          <w:color w:val="000000"/>
        </w:rPr>
        <w:t>
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3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ff0000"/>
          <w:sz w:val="28"/>
        </w:rPr>
        <w:t>№ 215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уполномоченный орган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2870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6906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посредством Портала электронного правительства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6553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**При предоставлении услуги в электронном формате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6934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2202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202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января 2014 года № 36</w:t>
      </w:r>
    </w:p>
    <w:bookmarkEnd w:id="70"/>
    <w:bookmarkStart w:name="z121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«Восстановление записей актов гражданского состояния»</w:t>
      </w:r>
    </w:p>
    <w:bookmarkEnd w:id="71"/>
    <w:bookmarkStart w:name="z122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2"/>
    <w:bookmarkStart w:name="z12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государственной услуги «Восстановление записей актов гражданского состояния» разработан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«Восстановление записей актов гражданского состояния», утвержденного постановлением Правительства Республики Казахстан от 31 декабря 2013 года № 1559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«Восстановление записей актов гражданского состояния» (далее – государственная услуга) оказывается территориальными органами юстиции (далее – услугодатели).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выдача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о государственной регистрации акта гражданского состояния на бумажном носителе.</w:t>
      </w:r>
    </w:p>
    <w:bookmarkEnd w:id="73"/>
    <w:bookmarkStart w:name="z126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4"/>
    <w:bookmarkStart w:name="z12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необходимых документов для оказания государственной услуги от услугополучателя,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Процедуры (действия), входящие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специалистом услугодателя или работником центра и регистрация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представленных документов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услуполучателю или работнику центра.</w:t>
      </w:r>
    </w:p>
    <w:bookmarkEnd w:id="75"/>
    <w:bookmarkStart w:name="z129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6"/>
    <w:bookmarkStart w:name="z130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по регистрации актов гражданского состояния и апостилирования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по регистрации актов гражданского состояния и апостилирования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согласно сроку, установленному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руководителю отдела регистрациии актов гражданского состояния и апостилирования или специалисту отдела регистрации актов гражданского состояния и апостилирования (в территориальных органах юстиции, где не предусмотрена единица руководителя отдела)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 регистрации актов гражданского состояния и апостилирования проверяет представленные документы на соответствие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 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«О браке (супружестве) и семье»;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специалист услугодателя восстанавливает актовую запись и выписывает соответствующее свидетельство о регистрации акта гражданского состояния;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после формирования соответствующего свидетельства о регистрации акта гражданского состояния специалист услугодателя передает на подпись руководителю услугодателя, затем на свидетельство о регистрации акта гражданского состояния ставится гербовая печать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готовое свидетельство о регистрации акта гражданского состояния передается услугополучателю на основании расписки или работнику центра согласно реестру под роспись.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Заявления, поступающие с центра в информационной системе государственных органов не регистрируются.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Прием документов и выдача результата оказания государственной услуги осуществляется услугодателем – с понедельника по пятницу включительно с 9.00 до 18.30 часов, перерыв с 13.00 до 14.30 часов, кроме </w:t>
      </w:r>
      <w:r>
        <w:rPr>
          <w:rFonts w:ascii="Times New Roman"/>
          <w:b w:val="false"/>
          <w:i w:val="false"/>
          <w:color w:val="000000"/>
          <w:sz w:val="28"/>
        </w:rPr>
        <w:t>выходных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праздничных дней</w:t>
      </w:r>
      <w:r>
        <w:rPr>
          <w:rFonts w:ascii="Times New Roman"/>
          <w:b w:val="false"/>
          <w:i w:val="false"/>
          <w:color w:val="000000"/>
          <w:sz w:val="28"/>
        </w:rPr>
        <w:t>, согласно трудовому законодательству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установлены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необходимых документов для оказания государственной услуги через услугодателя услугополучателю выдается расписка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количества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даты, времени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фамилии, имени, отчества специалиста,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между специалистами услугодателя приведено в таблице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7"/>
    <w:bookmarkStart w:name="z135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8"/>
    <w:bookmarkStart w:name="z13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Прием документов и выдача результата оказания государственной услуги осуществляется в центре – с понедельника по субботу включительно с 9.00 часов до 20.00 часов без перерыва, кроме </w:t>
      </w:r>
      <w:r>
        <w:rPr>
          <w:rFonts w:ascii="Times New Roman"/>
          <w:b w:val="false"/>
          <w:i w:val="false"/>
          <w:color w:val="000000"/>
          <w:sz w:val="28"/>
        </w:rPr>
        <w:t>выходных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праздничных дней</w:t>
      </w:r>
      <w:r>
        <w:rPr>
          <w:rFonts w:ascii="Times New Roman"/>
          <w:b w:val="false"/>
          <w:i w:val="false"/>
          <w:color w:val="000000"/>
          <w:sz w:val="28"/>
        </w:rPr>
        <w:t>, согласно трудовому законодательству Республики Казахстан и в соответствии с установленным графиком работы.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«электронной» очереди, без ускоренного обслуживания, возможно бронирование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необходимых документов для оказания государственной услуги через центр услугополучателю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фамилии, имени, отчества услугополучателя, фамилии, имени, отчества уполномоченного представителя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 услугополучателя, а также свидетельств о регистрации актов гражданского состояния, если регистрация была произведена после 2008 года, работник центра получает из соответствующих государственных информационных систем в форме электронных документов, удостоверенных электронно-цифровой подписи (далее – ЭЦП) уполномоченных лиц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центра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Перечень необходимых документов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предусмотренный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центра отказывает в приеме заявления и выдает расписку об отказе в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по вопросам оказания государственной услуги, а также о ходе оказания государственной услуги предоставляется по телефону единого контакт-центра по вопросам оказания государственных услуг: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Выдача готовых документов осуществляется работником центра на основании расписки, указанной в ней срок,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Подробное описание последовательности процедур (действий), взаимодействий специалистов услугодателя в процессе оказания государственной услуги, а также описание порядка взаимодействия с центром и порядка использования информационных систем в процессе оказания государственной услуги указаны в графическом виде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14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000000"/>
          <w:sz w:val="28"/>
        </w:rPr>
        <w:t>№ 215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79"/>
    <w:bookmarkStart w:name="z13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«Восстановление записей актов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гражданского состояния»    </w:t>
      </w:r>
    </w:p>
    <w:bookmarkEnd w:id="80"/>
    <w:bookmarkStart w:name="z14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Описание последовательности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между структурными подразделениями (работниками) услугодателя</w:t>
      </w:r>
    </w:p>
    <w:bookmarkEnd w:id="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9"/>
        <w:gridCol w:w="2154"/>
        <w:gridCol w:w="2153"/>
        <w:gridCol w:w="1922"/>
        <w:gridCol w:w="2495"/>
        <w:gridCol w:w="1691"/>
        <w:gridCol w:w="2276"/>
      </w:tblGrid>
      <w:tr>
        <w:trPr>
          <w:trHeight w:val="30" w:hRule="atLeast"/>
        </w:trPr>
        <w:tc>
          <w:tcPr>
            <w:tcW w:w="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1950" w:hRule="atLeast"/>
        </w:trPr>
        <w:tc>
          <w:tcPr>
            <w:tcW w:w="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(работников)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(где не предусмотрена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отдела)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</w:tr>
      <w:tr>
        <w:trPr>
          <w:trHeight w:val="30" w:hRule="atLeast"/>
        </w:trPr>
        <w:tc>
          <w:tcPr>
            <w:tcW w:w="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последовательности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(действий)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реестру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(где не предусмотрена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отдела)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анализа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восстановление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состояния 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гербовой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печати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услугодателя </w:t>
            </w:r>
          </w:p>
        </w:tc>
        <w:tc>
          <w:tcPr>
            <w:tcW w:w="2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работнику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реестру </w:t>
            </w:r>
          </w:p>
        </w:tc>
      </w:tr>
      <w:tr>
        <w:trPr>
          <w:trHeight w:val="30" w:hRule="atLeast"/>
        </w:trPr>
        <w:tc>
          <w:tcPr>
            <w:tcW w:w="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рождении)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услугополучателю 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Единой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исполнителю 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выдачи</w:t>
            </w:r>
          </w:p>
        </w:tc>
        <w:tc>
          <w:tcPr>
            <w:tcW w:w="2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</w:tr>
      <w:tr>
        <w:trPr>
          <w:trHeight w:val="30" w:hRule="atLeast"/>
        </w:trPr>
        <w:tc>
          <w:tcPr>
            <w:tcW w:w="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Длительность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каждой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календарных дней,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продлевается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календарных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 минут </w:t>
            </w:r>
          </w:p>
        </w:tc>
      </w:tr>
    </w:tbl>
    <w:bookmarkStart w:name="z14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«Восстановление записей актов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гражданского состояния»    </w:t>
      </w:r>
    </w:p>
    <w:bookmarkEnd w:id="82"/>
    <w:bookmarkStart w:name="z142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6921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4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«Восстановление записей актов гражданского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состояния»                </w:t>
      </w:r>
    </w:p>
    <w:bookmarkEnd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«Восстановление записей актов гражданского состояния»</w:t>
      </w:r>
      <w:r>
        <w:br/>
      </w:r>
      <w:r>
        <w:rPr>
          <w:rFonts w:ascii="Times New Roman"/>
          <w:b/>
          <w:i w:val="false"/>
          <w:color w:val="000000"/>
        </w:rPr>
        <w:t>
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3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ff0000"/>
          <w:sz w:val="28"/>
        </w:rPr>
        <w:t>№ 215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уполномоченный орган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3124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3124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7414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7414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4361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4361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7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января 2014 года № 36</w:t>
      </w:r>
    </w:p>
    <w:bookmarkEnd w:id="85"/>
    <w:bookmarkStart w:name="z144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смерти,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
дополнений и исправлений в акты гражданского состояния»</w:t>
      </w:r>
    </w:p>
    <w:bookmarkEnd w:id="86"/>
    <w:bookmarkStart w:name="z145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7"/>
    <w:bookmarkStart w:name="z14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государственной услуги «Регистрация смерти, в том числе внесение изменений, дополнений и исправлений в акты гражданского состояния» разработан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«услуги «Регистрация смерти, в том числе внесение изменений, дополнений и исправлений в акты гражданского состояния», утвержденного постановлением Правительства Республики Казахстан от 31 декабря 2013 года № 1559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«Регистрация смерти, в том числе внесение изменений, дополнений и исправлений в акты гражданского состояния» (далее – государственная услуга) оказывается территориальными органами юстиции (далее – услугодатели).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регистрация смерти и выдача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о смерти на бумажном носителе при предъявлении документа, удостоверяющего личность: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нового свидетельства с внесенными изменениями, дополнениями и исправлениями, скрепленные подписью услугодателя, выдавшего документ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свидетельства о смерти на бумажном носителе либо мотивированный отказ в оказании государственной услуги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нового свидетельства с внесенными изменениями, дополнениями и исправлениями, скрепленные подписью услугодателя, выдавшего документ либо мотивированный отказ в оказании государственной услуги при предъявлении документа, удостоверяющего личность.</w:t>
      </w:r>
    </w:p>
    <w:bookmarkEnd w:id="88"/>
    <w:bookmarkStart w:name="z149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89"/>
    <w:bookmarkStart w:name="z150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необходимых документов для оказания государственной услуги от услугополучателя,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Процедуры (действия), входящие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специалистом услугодателя или работником центра и регистрация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представленных документов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услуполучателю или работнику центра.</w:t>
      </w:r>
    </w:p>
    <w:bookmarkEnd w:id="90"/>
    <w:bookmarkStart w:name="z152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91"/>
    <w:bookmarkStart w:name="z15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по регистрации актов гражданского состояния и апостилирования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по регистрации актов гражданского состояния и апостилирования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согласно сроку, установленному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руководителю отдела регистрациии актов гражданского состояния и апостилирования или специалисту отдела регистрации актов гражданского состояния и апостилирования (в территориальных органах юстиции, где не предусмотрена единица руководителя отдела)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 регистрации актов гражданского состояния и апостилирования проверяет представленные документы на соответствие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 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«О браке (супружестве) и семье»;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специалист услугодателя в информационной системе регистрационный пункт «Запись акта гражданского состояния» формирует актовую запись, осуществляет регистрацию и распечатывает соответствующее свидетельство о регистрации акта гражданского состояния;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после формирования соответствующего свидетельства о регистрации акта гражданского состояния специалист услугодателя передает на подпись руководителю услугодателя, затем на свидетельство о регистрации акта гражданского состояния ставится гербовая печать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готовое свидетельство о регистрации акта гражданского состояния передается услугополучателю на основании расписки или работнику центра согласно реестру под роспись.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услугодателя подписывает отказ в оказании государственной услуги и направляет в канцелярию для выдачи курьеру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Отказ услугополучателю выдается в течение 1 рабочего дня со дня сдачи документов в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Заявления, поступающие с центра в информационной системе государственных органов не регистрируются.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Прием документов и выдача результата оказания государственной услуги осуществляется услугодателем – с понедельника по пятницу включительно с 9.00 до 18.30 часов, перерыв с 13.00 до 14.30 часов, кроме </w:t>
      </w:r>
      <w:r>
        <w:rPr>
          <w:rFonts w:ascii="Times New Roman"/>
          <w:b w:val="false"/>
          <w:i w:val="false"/>
          <w:color w:val="000000"/>
          <w:sz w:val="28"/>
        </w:rPr>
        <w:t>выходных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праздничных дней</w:t>
      </w:r>
      <w:r>
        <w:rPr>
          <w:rFonts w:ascii="Times New Roman"/>
          <w:b w:val="false"/>
          <w:i w:val="false"/>
          <w:color w:val="000000"/>
          <w:sz w:val="28"/>
        </w:rPr>
        <w:t>, согласно трудовому законодательству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установлены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необходимых документов для оказания государственной услуги через услугодателя услугополучателю выдается расписка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количества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даты, времени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фамилии, имени, отчества специалиста,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между специалистами услугодателя приведено в таблице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2"/>
    <w:bookmarkStart w:name="z158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93"/>
    <w:bookmarkStart w:name="z15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Прием документов и выдача результата оказания государственной услуги осуществляется в центре – с понедельника по субботу включительно с 9.00 часов до 20.00 часов без перерыва, кроме </w:t>
      </w:r>
      <w:r>
        <w:rPr>
          <w:rFonts w:ascii="Times New Roman"/>
          <w:b w:val="false"/>
          <w:i w:val="false"/>
          <w:color w:val="000000"/>
          <w:sz w:val="28"/>
        </w:rPr>
        <w:t>выходных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праздничных дней</w:t>
      </w:r>
      <w:r>
        <w:rPr>
          <w:rFonts w:ascii="Times New Roman"/>
          <w:b w:val="false"/>
          <w:i w:val="false"/>
          <w:color w:val="000000"/>
          <w:sz w:val="28"/>
        </w:rPr>
        <w:t>, согласно трудовому законодательству Республики Казахстан и в соответствии с установленным графиком работы.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«электронной» очереди, без ускоренного обслуживания, возможно бронирование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необходимых документов для оказания государственной услуги через центр услугополучателю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фамилии, имени, отчества услугополучателя, фамилии, имени, отчества уполномоченного представителя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 услугополучателя, а также свидетельств о регистрации актов гражданского состояния, если регистрация была произведена после 2008 года, работник центра получает из соответствующих государственных информационных систем в форме электронных документов, удостоверенных электронно-цифровой подписи (далее – ЭЦП) уполномоченных лиц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центра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предусмотренный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центра отказывает в приеме заявления и выдает расписку об отказе в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по вопросам оказания государственной услуги, а также о ходе оказания государственной услуги предоставляется по телефону единого контакт-центра по вопросам оказания государственных услуг: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Выдача готовых документов осуществляется работником центра на основании расписки, указанной в ней срок,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Подробное описание последовательности процедур (действий), взаимодействий специалистов услугодателя в процессе оказания государственной услуги, а также описание порядка взаимодействия с центром и порядка использования информационных систем в процессе оказания государственной услуги указаны в графическом виде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14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000000"/>
          <w:sz w:val="28"/>
        </w:rPr>
        <w:t>№ 215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94"/>
    <w:bookmarkStart w:name="z16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«Регистрация смерти, в том числе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внесение изменений, дополнений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исправлений в записи актов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гражданского состояния»    </w:t>
      </w:r>
    </w:p>
    <w:bookmarkEnd w:id="95"/>
    <w:bookmarkStart w:name="z16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Описание последовательности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между структурными подразделениями (работниками) услугодателя</w:t>
      </w:r>
    </w:p>
    <w:bookmarkEnd w:id="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0"/>
        <w:gridCol w:w="2192"/>
        <w:gridCol w:w="1952"/>
        <w:gridCol w:w="1953"/>
        <w:gridCol w:w="2562"/>
        <w:gridCol w:w="1717"/>
        <w:gridCol w:w="2314"/>
      </w:tblGrid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действия (хода,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195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(работников)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(где не предусмотрена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отдела) 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</w:tr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последовательности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(действий)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реестру от работника центра 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(где не предусмотрена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отдела)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анализа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Ииформационную систему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 «ЗАГС»,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состояния 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гербовой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печати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услугодателя 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работнику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ресстру </w:t>
            </w:r>
          </w:p>
        </w:tc>
      </w:tr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состояния)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Единой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услугополучателю 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Единой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рассмотрение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выдачи 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работникам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</w:p>
        </w:tc>
      </w:tr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Длительность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каждой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рабочий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внесении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календарных дней,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продлевается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15 календарных дней 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 минут </w:t>
            </w:r>
          </w:p>
        </w:tc>
      </w:tr>
    </w:tbl>
    <w:bookmarkStart w:name="z16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«Регистрация смерти, в том числе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внесение изменений, дополнений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исправлений в записи актов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гражданского состояния»    </w:t>
      </w:r>
    </w:p>
    <w:bookmarkEnd w:id="97"/>
    <w:bookmarkStart w:name="z165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6921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44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«Регистрация смерти, в том числе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внесение изменений, дополнений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исправлений в записи актов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гражданского состояния»       </w:t>
      </w:r>
    </w:p>
    <w:bookmarkEnd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смерти, в том числе внесение изменений, дополнений и</w:t>
      </w:r>
      <w:r>
        <w:br/>
      </w:r>
      <w:r>
        <w:rPr>
          <w:rFonts w:ascii="Times New Roman"/>
          <w:b/>
          <w:i w:val="false"/>
          <w:color w:val="000000"/>
        </w:rPr>
        <w:t>
исправлений в записи актов гражданского состояния»</w:t>
      </w:r>
      <w:r>
        <w:br/>
      </w:r>
      <w:r>
        <w:rPr>
          <w:rFonts w:ascii="Times New Roman"/>
          <w:b/>
          <w:i w:val="false"/>
          <w:color w:val="000000"/>
        </w:rPr>
        <w:t>
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3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ff0000"/>
          <w:sz w:val="28"/>
        </w:rPr>
        <w:t>№ 215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 xml:space="preserve">*При оказании услуги через уполномоченный орган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2870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7033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3091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3091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8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января 2014 года № 36</w:t>
      </w:r>
    </w:p>
    <w:bookmarkEnd w:id="100"/>
    <w:bookmarkStart w:name="z167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усыновления (удочерения), в том числе внесение</w:t>
      </w:r>
      <w:r>
        <w:br/>
      </w:r>
      <w:r>
        <w:rPr>
          <w:rFonts w:ascii="Times New Roman"/>
          <w:b/>
          <w:i w:val="false"/>
          <w:color w:val="000000"/>
        </w:rPr>
        <w:t>
изменений, дополнений и исправлений в акты</w:t>
      </w:r>
      <w:r>
        <w:br/>
      </w:r>
      <w:r>
        <w:rPr>
          <w:rFonts w:ascii="Times New Roman"/>
          <w:b/>
          <w:i w:val="false"/>
          <w:color w:val="000000"/>
        </w:rPr>
        <w:t>
гражданского состояния»</w:t>
      </w:r>
    </w:p>
    <w:bookmarkEnd w:id="101"/>
    <w:bookmarkStart w:name="z168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2"/>
    <w:bookmarkStart w:name="z16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государственной услуги «Регистрация усыновления (удочерения), в том числе внесение изменений, дополнений и исправлений в акты гражданского состояния» разработан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усыновления (удочерения), в том числе внесение изменений, дополнений и исправлений в акты гражданского состояния», утвержденного постановлением Правительства Республики Казахстан от 31 декабря 2013 года № 1559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«Регистрация усыновления (удочерения), в том числе внесение изменений, дополнений и исправлений в акты гражданского состояния» (далее – государственная услуга) оказывается территориальными органами юстиции (далее – услугодатели).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 территориальные органы юстиции.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регистрация усыновления (удочерения) и выдача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об усыновлении (удочерения) на бумажном носителе либо мотивированный ответ о результатах рассмотрения при предъявлении документа, удостоверящего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внесенных изменений, дополнений и исправлений в актовую запись о рождении услугополучателю выдается новое свидетельство с внесенными изменениями, дополнениями и исправлениями, скрепленное подписью уполномоченного лица, выдавшего документ.</w:t>
      </w:r>
    </w:p>
    <w:bookmarkEnd w:id="103"/>
    <w:bookmarkStart w:name="z172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04"/>
    <w:bookmarkStart w:name="z173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необходимых документов для оказания государственной услуги от услугополучателя,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Процедуры (действия), входящие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представленных документов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услуполучателю.</w:t>
      </w:r>
    </w:p>
    <w:bookmarkEnd w:id="105"/>
    <w:bookmarkStart w:name="z175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06"/>
    <w:bookmarkStart w:name="z17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по регистрации актов гражданского состояния и апостилирования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по регистрации актов гражданского состояния и апостилирования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согласно сроку, установленному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руководителю отдела регистрациии актов гражданского состояния и апостилирования или специалисту отдела регистрации актов гражданского состояния и апостилирования (в территориальных органах юстиции, где не предусмотрена единица руководителя отдела)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 регистрации актов гражданского состояния и апостилирования проверяет представленные документы на соответствие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 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«О браке (супружестве) и семье»;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специалист услугодателя в информационной системе регистрационный пункт «Запись акта гражданского состояния» формирует актовую запись, осуществляет регистрацию и распечатывает соответствующее свидетельство о регистрации акта гражданского состояния;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после формирования соответствующего свидетельства о регистрации акта гражданского состояния специалист услугодателя передает на подпись руководителю услугодателя, затем на свидетельство о регистрации акта гражданского состояния ставится гербовая печать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готовое свидетельство о регистрации акта гражданского состояния передается услугополучателю на основании расписки.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Прием документов и выдача результата оказания государственной услуги осуществляется услугодателем – с понедельника по пятницу включительно с 9.00 до 18.30 часов, перерыв с 13.00 до 14.30 часов, кроме </w:t>
      </w:r>
      <w:r>
        <w:rPr>
          <w:rFonts w:ascii="Times New Roman"/>
          <w:b w:val="false"/>
          <w:i w:val="false"/>
          <w:color w:val="000000"/>
          <w:sz w:val="28"/>
        </w:rPr>
        <w:t>выходных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праздничных дней</w:t>
      </w:r>
      <w:r>
        <w:rPr>
          <w:rFonts w:ascii="Times New Roman"/>
          <w:b w:val="false"/>
          <w:i w:val="false"/>
          <w:color w:val="000000"/>
          <w:sz w:val="28"/>
        </w:rPr>
        <w:t>, согласно трудовому законодательству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установлены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необходимых документов на оказание государственной услуги сотрудник услугодателя выдает услугополучателю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количества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даты, времени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фамилии, имени, отчества специалиста,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между специалистами услугодателя приведено в таблице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в редакции приказа Министра юстиции РК от 19.06.2014 </w:t>
      </w:r>
      <w:r>
        <w:rPr>
          <w:rFonts w:ascii="Times New Roman"/>
          <w:b w:val="false"/>
          <w:i w:val="false"/>
          <w:color w:val="000000"/>
          <w:sz w:val="28"/>
        </w:rPr>
        <w:t>№ 215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11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000000"/>
          <w:sz w:val="28"/>
        </w:rPr>
        <w:t>№ 215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107"/>
    <w:bookmarkStart w:name="z18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усыновления (удочерения)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том числе внесение изменений, дополнений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исправлений в записи актов гражданского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состояния»               </w:t>
      </w:r>
    </w:p>
    <w:bookmarkEnd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Правый верхний угол приложения в редакции приказа Министра юстиции РК от 19.06.2014 </w:t>
      </w:r>
      <w:r>
        <w:rPr>
          <w:rFonts w:ascii="Times New Roman"/>
          <w:b w:val="false"/>
          <w:i w:val="false"/>
          <w:color w:val="ff0000"/>
          <w:sz w:val="28"/>
        </w:rPr>
        <w:t>№ 215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8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Описание последовательности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между структурными подразделениями (работниками) услугодателя</w:t>
      </w:r>
    </w:p>
    <w:bookmarkEnd w:id="1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0"/>
        <w:gridCol w:w="2192"/>
        <w:gridCol w:w="1952"/>
        <w:gridCol w:w="1953"/>
        <w:gridCol w:w="2562"/>
        <w:gridCol w:w="1717"/>
        <w:gridCol w:w="2314"/>
      </w:tblGrid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195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(работников)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(где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предусмотрена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отдела)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</w:tr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последователь-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(действий)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специалисту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(где не предусмотрена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отдела)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анализа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ииформационную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 «ЗАГС»,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состояния 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гербовой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печати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услугодателя 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расписки </w:t>
            </w:r>
          </w:p>
        </w:tc>
      </w:tr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состояния)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Единой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услугополучателю 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Единой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рассмотрение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выдачи 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услугополучателем </w:t>
            </w:r>
          </w:p>
        </w:tc>
      </w:tr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Длительность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каждой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- 15 дней,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дополнительной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календарных дней 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 минут </w:t>
            </w:r>
          </w:p>
        </w:tc>
      </w:tr>
    </w:tbl>
    <w:bookmarkStart w:name="z246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«Регистрация усыновления (удочерения),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 числе внесение изменений, дополнений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исправлений в записи актов гражданского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состояния                 </w:t>
      </w:r>
    </w:p>
    <w:bookmarkEnd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усыновления, в том числе внесение изменений, дополнений и исправлений в записи актов гражданского состояния»</w:t>
      </w:r>
      <w:r>
        <w:br/>
      </w:r>
      <w:r>
        <w:rPr>
          <w:rFonts w:ascii="Times New Roman"/>
          <w:b/>
          <w:i w:val="false"/>
          <w:color w:val="000000"/>
        </w:rPr>
        <w:t>
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2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ff0000"/>
          <w:sz w:val="28"/>
        </w:rPr>
        <w:t>№ 215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*Данная услуга оказывается только через уполномоченный орган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223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223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391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9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января 2014 года № 36</w:t>
      </w:r>
    </w:p>
    <w:bookmarkEnd w:id="111"/>
    <w:bookmarkStart w:name="z183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расторжения брака (супружества), в том числе</w:t>
      </w:r>
      <w:r>
        <w:br/>
      </w:r>
      <w:r>
        <w:rPr>
          <w:rFonts w:ascii="Times New Roman"/>
          <w:b/>
          <w:i w:val="false"/>
          <w:color w:val="000000"/>
        </w:rPr>
        <w:t>
внесение изменений, дополнений и исправлений в записи актов</w:t>
      </w:r>
      <w:r>
        <w:br/>
      </w:r>
      <w:r>
        <w:rPr>
          <w:rFonts w:ascii="Times New Roman"/>
          <w:b/>
          <w:i w:val="false"/>
          <w:color w:val="000000"/>
        </w:rPr>
        <w:t>
гражданского состояния»</w:t>
      </w:r>
    </w:p>
    <w:bookmarkEnd w:id="112"/>
    <w:bookmarkStart w:name="z184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13"/>
    <w:bookmarkStart w:name="z18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государственной услуги «Регистрация расторжения брака (супружества), в том числе внесение изменений, дополнений и исправлений в записи актов гражданского состояния» разработан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расторжения брака (супружества), в том числе внесение изменений, дополнений и исправлений в записи актов гражданского состояния», утвержденного постановлением Правительства Республики Казахстан от 31 декабря 2013 года № 1559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«Регистрация расторжения брака (супружества), в том числе внесение изменений, дополнений и исправлений в записи актов гражданского состояния» (далее – государственная услуга) оказывается территориальными органами юстиции (далее – услугодатели).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веб-портал «электронного правительства»: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регистрация расторжения брака (супружества) и выдача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о государственной регистрации расторжения брака (супружества) на бумажном носителе при предъявлении документа, удостоверяющего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нового свидетельства с внесенными изменениями, дополнениями и исправлениями, скрепленные подписью услугодателя, выдавшего документ на бумажном носителе при предъявлении документа, удостоверяющего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свидетельства о государственной регистрации расторжении брака (супружества) на бумажном носителе при предъявлении документа, удостоверяющего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нового свидетельства с внесенными изменениями, дополнениями и исправлениями, скрепленные подписью услугодателя, выдавшего документ на бумажном носителе при предъявлении документа, удостоверяющего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 портале – уведомления о приеме электронного заявления и назначения даты на регистрацию расторжения брака (супружества) в форме электронного документа, удостоверенного электронно-цифровой подписи (далее – ЭЦП) уполномоченного лица услугодателя.</w:t>
      </w:r>
    </w:p>
    <w:bookmarkEnd w:id="114"/>
    <w:bookmarkStart w:name="z188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15"/>
    <w:bookmarkStart w:name="z18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необходимых документов для оказания государственной услуги от услугополучателя или электронного запроса услугополучателя,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имеет возможность получения государственной услуги в электронной форме через портал при условии наличия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Процедуры (действия), входящие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специалистом услугодателя или работником центра и регистрация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представленных документов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услуполучателю или работнику центра.</w:t>
      </w:r>
    </w:p>
    <w:bookmarkEnd w:id="116"/>
    <w:bookmarkStart w:name="z191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17"/>
    <w:bookmarkStart w:name="z19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по регистрации актов гражданского состояния и апостилирования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по регистрации актов гражданского состояния и апостилирования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согласно сроку, установленному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руководителю отдела регистрациии актов гражданского состояния и апостилирования или специалисту отдела регистрации актов гражданского состояния и апостилирования (в территориальных органах юстиции, где не предусмотрена единица руководителя отдела)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 регистрации актов гражданского состояния и апостилирования проверяет представленные документы на соответствие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 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«О браке (супружестве) и семье»;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специалист услугодателя в информационной системе регистрационный пункт «Запись акта гражданского состояния» формирует актовую запись, осуществляет регистрацию и распечатывает соответствующее свидетельство о регистрации акта гражданского состояния;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после формирования соответствующего свидетельства о регистрации акта гражданского состояния специалист услугодателя передает на подпись руководителю услугодателя, затем на свидетельство о регистрации акта гражданского состояния ставится гербовая печать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готовое свидетельство о регистрации акта гражданского состояния передается услугополучателю на основании расписки или работнику центра согласно реестру под роспись.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Заявления, поступающие с центра в информационной системе государственных органов не регистрируются.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Прием документов и выдача результата оказания государственной услуги осуществляется услугодателем – с понедельника по пятницу включительно с 9.00 до 18.30 часов, перерыв с 13.00 до 14.30 часов, кроме </w:t>
      </w:r>
      <w:r>
        <w:rPr>
          <w:rFonts w:ascii="Times New Roman"/>
          <w:b w:val="false"/>
          <w:i w:val="false"/>
          <w:color w:val="000000"/>
          <w:sz w:val="28"/>
        </w:rPr>
        <w:t>выходных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праздничных дней</w:t>
      </w:r>
      <w:r>
        <w:rPr>
          <w:rFonts w:ascii="Times New Roman"/>
          <w:b w:val="false"/>
          <w:i w:val="false"/>
          <w:color w:val="000000"/>
          <w:sz w:val="28"/>
        </w:rPr>
        <w:t>, согласно трудовому законодательству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установлены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необходимых документов для оказания государственной услуги через услугодателя услугополучателю выдается расписка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количества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даты, времени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фамилии, имени, отчества специалиста,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между специалистами услугодателя приведено в таблице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8"/>
    <w:bookmarkStart w:name="z197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19"/>
    <w:bookmarkStart w:name="z198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Прием документов и выдача результата оказания государственной услуги осуществляется в центре – с понедельника по субботу включительно с 9.00 часов до 20.00 часов без перерыва, кроме </w:t>
      </w:r>
      <w:r>
        <w:rPr>
          <w:rFonts w:ascii="Times New Roman"/>
          <w:b w:val="false"/>
          <w:i w:val="false"/>
          <w:color w:val="000000"/>
          <w:sz w:val="28"/>
        </w:rPr>
        <w:t>выходных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праздничных дней</w:t>
      </w:r>
      <w:r>
        <w:rPr>
          <w:rFonts w:ascii="Times New Roman"/>
          <w:b w:val="false"/>
          <w:i w:val="false"/>
          <w:color w:val="000000"/>
          <w:sz w:val="28"/>
        </w:rPr>
        <w:t>, согласно трудовому законодательству Республики Казахстан и в соответствии с установленным графиком работы.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«электронной» очереди, без ускоренного обслуживания, возможно бронирование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необходимых документов для оказания государственной услуги через центр услугополучателю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фамилии, имени, отчества услугополучателя, фамилии, имени, отчества уполномоченного представителя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 услугополучателя, а также свидетельств о регистрации актов гражданского состояния, если регистрация была произведена после 2008 года, работник центра получает из соответствующих государственных информационных систем в форме электронных документов, удостоверенных ЭЦП уполномоченных лиц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центра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предусмотренный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центра отказывает в приеме заявления и выдает расписку об отказе в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по вопросам оказания государственной услуги, а также о ходе оказания государственной услуги предоставляется по телефону единого контакт-центра по вопросам оказания государственных услуг: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Выдача готовых документов осуществляется работником центра на основании расписки, указанной в ней срок,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Для оказания государственной услуги через портал услугополучателем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удостоверенный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случае, если регистрация актов гражданского состояния произведена до 2008 года, документ в виде сканированной копии прикрепляется к электронному запросу.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Результатам оказания государственной услуги на портале является получение уведомления о приеме электронного заявления и назначения даты регистрации рождения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готовых документов при обращении через портал осуществляется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Подробное описание последовательности процедур (действий), взаимодействий специалистов услугодателя в процессе оказания государственной услуги, а также описание порядка взаимодействия с центром и порядка использования информационных систем в процессе оказания государственной услуги указаны в графическом виде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15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000000"/>
          <w:sz w:val="28"/>
        </w:rPr>
        <w:t>№ 215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120"/>
    <w:bookmarkStart w:name="z202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расторжения брака (супружества),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 числе внесение изменений, дополнений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исправлений в записи актов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гражданского состояния»       </w:t>
      </w:r>
    </w:p>
    <w:bookmarkEnd w:id="121"/>
    <w:bookmarkStart w:name="z203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Описание последовательности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 между структурными подразделениями (работниками) услугодателя</w:t>
      </w:r>
    </w:p>
    <w:bookmarkEnd w:id="1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0"/>
        <w:gridCol w:w="2192"/>
        <w:gridCol w:w="1952"/>
        <w:gridCol w:w="1953"/>
        <w:gridCol w:w="2562"/>
        <w:gridCol w:w="1717"/>
        <w:gridCol w:w="2314"/>
      </w:tblGrid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195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(работников)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(где не предусмотрена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отдела)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</w:tr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последователь-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(действий)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реестру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(где не предусмотрена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отдела)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анализа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Ииформационную систему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 «ЗАГС»,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состояния 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гербовой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печати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услугодателя 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реестру </w:t>
            </w:r>
          </w:p>
        </w:tc>
      </w:tr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(свидетельство о рождении)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Единой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услугополучателю 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Единой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рассмотрение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выдачи 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</w:tr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Длительность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каждой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суда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внесении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 15 дней,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дополнительной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календарных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взаимному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спругов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дней 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 минут </w:t>
            </w:r>
          </w:p>
        </w:tc>
      </w:tr>
    </w:tbl>
    <w:bookmarkStart w:name="z204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расторжения брака (супружества),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 числе внесение изменений, дополнений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исправлений в записи актов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гражданского состояния»       </w:t>
      </w:r>
    </w:p>
    <w:bookmarkEnd w:id="123"/>
    <w:bookmarkStart w:name="z205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6921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48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расторжения брака (супружества),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 числе внесение изменений, дополнений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исправлений в записи актов гражданского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состояния                   </w:t>
      </w:r>
    </w:p>
    <w:bookmarkEnd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расторжения брака (супружества), в том числе внесение изменений, дополнений и исправлений в записи актов гражданского состояния»</w:t>
      </w:r>
      <w:r>
        <w:br/>
      </w:r>
      <w:r>
        <w:rPr>
          <w:rFonts w:ascii="Times New Roman"/>
          <w:b/>
          <w:i w:val="false"/>
          <w:color w:val="000000"/>
        </w:rPr>
        <w:t>
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3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ff0000"/>
          <w:sz w:val="28"/>
        </w:rPr>
        <w:t>№ 215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уполномоченный орган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2489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2489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7033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посредством Портала электронного правительства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6172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**При предоставлении услуги в электронном формате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7442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2710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2710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10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января 2014 года № 36</w:t>
      </w:r>
    </w:p>
    <w:bookmarkEnd w:id="126"/>
    <w:bookmarkStart w:name="z207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«Апостилирование официальных документов, исходящих</w:t>
      </w:r>
      <w:r>
        <w:br/>
      </w:r>
      <w:r>
        <w:rPr>
          <w:rFonts w:ascii="Times New Roman"/>
          <w:b/>
          <w:i w:val="false"/>
          <w:color w:val="000000"/>
        </w:rPr>
        <w:t>
из органов юстиции и иных государственных органов,</w:t>
      </w:r>
      <w:r>
        <w:br/>
      </w:r>
      <w:r>
        <w:rPr>
          <w:rFonts w:ascii="Times New Roman"/>
          <w:b/>
          <w:i w:val="false"/>
          <w:color w:val="000000"/>
        </w:rPr>
        <w:t>
а также от нотариусов Республики Казахстан»</w:t>
      </w:r>
    </w:p>
    <w:bookmarkEnd w:id="127"/>
    <w:bookmarkStart w:name="z208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28"/>
    <w:bookmarkStart w:name="z20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государственной услуги «Апостилирование официальных документов, исходящих из органов юстиции и иных государственных органов, а также от нотариусов Республики Казахстан» разработан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«Апостилирование официальных документов, исходящих из органов юстиции и иных государственных органов, а также от нотариусов Республики Казахстан», утвержденного постановлением Правительства Республики Казахстан от 31 декабря 2013 года № 1559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«Апостилирование официальных документов, исходящих из органов юстиции и иных государственных органов, а также от нотариусов Республики Казахстан» (далее – государственная услуга) оказывается Комитетом регистрационной службы и оказания правовой помощи Министерства юстиции Республики Казахстан и департаментами юстиции областей, городов Астаны и Алматы (далее – услугодатели).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веб-портал «электронного правительства»: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центре – выдача готовых документов со </w:t>
      </w:r>
      <w:r>
        <w:rPr>
          <w:rFonts w:ascii="Times New Roman"/>
          <w:b w:val="false"/>
          <w:i w:val="false"/>
          <w:color w:val="000000"/>
          <w:sz w:val="28"/>
        </w:rPr>
        <w:t>штампом «апостиль»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бумажном носителе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 результатах рассмотрения оказания государственной услуги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портале – мотивированный ответ о результатах рассмотрения в оказании государственной услуги услугополучатель получает в письменном виде в центре либо в «личном кабинете» на портале в виде электронного документа.</w:t>
      </w:r>
    </w:p>
    <w:bookmarkEnd w:id="129"/>
    <w:bookmarkStart w:name="z212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30"/>
    <w:bookmarkStart w:name="z21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необходимых документов для оказания государственной услуги от услугополучателя или электронного запроса услугополучателя,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имеет возможность получения государственной услуги в электронной форме через портал при условии наличия электронно-цифровой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Процедуры (действия), входящие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сотрудником услугодателя (в случае апостилирования документа Комитетом регистрационной службы и оказания правовой помощи Министерства юстиции Республики Казахстан) или работником центра и регистрация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представленных документов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работнику центра.</w:t>
      </w:r>
    </w:p>
    <w:bookmarkEnd w:id="131"/>
    <w:bookmarkStart w:name="z215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32"/>
    <w:bookmarkStart w:name="z216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(в случае апостилирования документа Комитетом регистрационной службы и оказания правовой помощи Министерства юстиции Республики Казахстан);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по регистрации актов гражданского состояния и апостилирования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по регистрации актов гражданского состояния и апостилирования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сотрудниками подразделениями (работниками)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согласно сроку, установленному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руководителю отдела регистрациии актов гражданского состояния и апостилирования или специалисту отдела регистрации актов гражданского состояния и апостилирования (в территориальных органах юстиции, где не предусмотрена единица руководителя отдела)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 регистрации актов гражданского состояния и апостилирования проверяет представленные документы на соответствие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действующему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законодательству</w:t>
      </w:r>
      <w:r>
        <w:rPr>
          <w:rFonts w:ascii="Times New Roman"/>
          <w:b w:val="false"/>
          <w:i w:val="false"/>
          <w:color w:val="000000"/>
          <w:sz w:val="28"/>
        </w:rPr>
        <w:t>, а также  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>Республики Казахстан «О браке (супружестве) и семье».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После проверки и анализа представленных документов на соответствие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специалист услугодателя – регистрирует документы в реестре, после чего сотрудник канцелярии услугодателя выдает готовый документ со штампом «апостиль» на бумажном носителе работнику центра по реестру.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готовых документов со штампом «апостиль» осуществляется в центре либо мотивированный ответ о результатах рассмотрения оказания государственной услуги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 установлены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необходимых документов для оказания государственной услуги через услугодателя услугополучателю выдается расписка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количества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даты, времени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фамилии, имени, отчества специалиста,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между специалистами услугодателя приведено в таблице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3"/>
    <w:bookmarkStart w:name="z220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34"/>
    <w:bookmarkStart w:name="z22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и выдача результата оказания государственной услуги осуществляется в центре – с понедельника по субботу включительно с 9.00 часов до 20.00 часов без перерыва, кроме </w:t>
      </w:r>
      <w:r>
        <w:rPr>
          <w:rFonts w:ascii="Times New Roman"/>
          <w:b w:val="false"/>
          <w:i w:val="false"/>
          <w:color w:val="000000"/>
          <w:sz w:val="28"/>
        </w:rPr>
        <w:t>выходных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праздничных дней</w:t>
      </w:r>
      <w:r>
        <w:rPr>
          <w:rFonts w:ascii="Times New Roman"/>
          <w:b w:val="false"/>
          <w:i w:val="false"/>
          <w:color w:val="000000"/>
          <w:sz w:val="28"/>
        </w:rPr>
        <w:t>, согласно трудовому законодательству Республики Казахстан и в соответствии с установленным графиком работы.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«электронной» очереди, без ускоренного обслуживания, возможно бронирование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необходимых документов для оказания государственной услуги услугополучателю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работника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Сведения, являющиеся государственными электронными информационными ресурсами, услугодатель или центр получает из соответствующих государственных информационных систем через портал в форме электронных документов, удостоверенных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центра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предусмотренный пунктом 9 Стандарта, работник центра отказывает в приеме заявления и выдает расписку об отказе в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по вопросам оказания государственной услуги, а также о ходе оказания государственной услуги предоставляется по телефону единого контакт-центра по вопросам оказания государственных услуг: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Выдача готовых документов осуществляется работником центра на основании расписки, указанной в ней срок,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оказания государственной услуги через портал услугополучателем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 удостоверенный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документ, подлежащий апостилированию в виде сканированной копии прикрепляется к электронному запросу;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сведения об оплате в бюджет государственной пошлины;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сведения, удостоверяющие личность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прием электронного запроса осуществляется в «личном кабинете»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Подробное описание последовательности процедур (действий), взаимодействий специалистов услугодателя в процессе оказания государственной услуги, а также описание порядка взаимодействия с центром и порядка использования информационных систем в процессе оказания государственной услуги указаны в графическом виде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13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000000"/>
          <w:sz w:val="28"/>
        </w:rPr>
        <w:t>№ 215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135"/>
    <w:bookmarkStart w:name="z225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«Апостилирование официальных документов,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исходящих из органов юстиции и иных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государственных органов, а также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нотариусов Республики Казахстан»</w:t>
      </w:r>
    </w:p>
    <w:bookmarkEnd w:id="136"/>
    <w:bookmarkStart w:name="z226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Описание последовательности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между структурными подразделениями (работниками) услугодателя</w:t>
      </w:r>
    </w:p>
    <w:bookmarkEnd w:id="1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0"/>
        <w:gridCol w:w="2209"/>
        <w:gridCol w:w="1954"/>
        <w:gridCol w:w="1954"/>
        <w:gridCol w:w="2539"/>
        <w:gridCol w:w="1718"/>
        <w:gridCol w:w="2316"/>
      </w:tblGrid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195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(работников)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(где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предусмотрена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отдела)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</w:tr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последователь-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(действий)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реестру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(где не предусмотрена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отдела)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реестре,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анализа,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штампа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«апостиль»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документе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реестру </w:t>
            </w:r>
          </w:p>
        </w:tc>
      </w:tr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(документ со штампом "апостиль"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Единой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услугополучателю 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Единой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выдачи 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реестру </w:t>
            </w:r>
          </w:p>
        </w:tc>
      </w:tr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Длительность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каждой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 минут </w:t>
            </w:r>
          </w:p>
        </w:tc>
      </w:tr>
    </w:tbl>
    <w:bookmarkStart w:name="z22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«Апостилирование официальных документов,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исходящих из органов юстиции и иных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государственных органов, а также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нотариусов Республики Казахстан»</w:t>
      </w:r>
    </w:p>
    <w:bookmarkEnd w:id="138"/>
    <w:bookmarkStart w:name="z228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6921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4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«Апостилирование официальных документов,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исходящих из органов юстиции и иных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органов, а также нотариусов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Казахстан»           </w:t>
      </w:r>
    </w:p>
    <w:bookmarkEnd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«Апостилирование официальных документов, исходящих из органов юстиции</w:t>
      </w:r>
      <w:r>
        <w:br/>
      </w:r>
      <w:r>
        <w:rPr>
          <w:rFonts w:ascii="Times New Roman"/>
          <w:b/>
          <w:i w:val="false"/>
          <w:color w:val="000000"/>
        </w:rPr>
        <w:t>
и иных государственных органов, а также нотариусов</w:t>
      </w:r>
      <w:r>
        <w:br/>
      </w:r>
      <w:r>
        <w:rPr>
          <w:rFonts w:ascii="Times New Roman"/>
          <w:b/>
          <w:i w:val="false"/>
          <w:color w:val="000000"/>
        </w:rPr>
        <w:t>
Республики Казахстан»</w:t>
      </w:r>
      <w:r>
        <w:br/>
      </w:r>
      <w:r>
        <w:rPr>
          <w:rFonts w:ascii="Times New Roman"/>
          <w:b/>
          <w:i w:val="false"/>
          <w:color w:val="000000"/>
        </w:rPr>
        <w:t>
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3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ff0000"/>
          <w:sz w:val="28"/>
        </w:rPr>
        <w:t>№ 215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*Данная услуга оказывается только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5001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посредством Портала электронного правительства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6680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**При предоставлении услуги в электронном формате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9093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9093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2202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2202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header.xml" Type="http://schemas.openxmlformats.org/officeDocument/2006/relationships/header" Id="rId4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