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46b99" w14:textId="fb46b9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промышленной собственности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12 марта 2014 года № 103. Зарегистрирован в Министерстве юстиции Республики Казахстан 11 апреля 2014 года № 9312. Утратил силу приказом и.о. Министра юстиции Республики Казахстан от 29 мая 2015 года № 304</w:t>
      </w:r>
    </w:p>
    <w:p>
      <w:pPr>
        <w:spacing w:after="0"/>
        <w:ind w:left="0"/>
        <w:jc w:val="both"/>
      </w:pPr>
      <w:r>
        <w:rPr>
          <w:rFonts w:ascii="Times New Roman"/>
          <w:b w:val="false"/>
          <w:i w:val="false"/>
          <w:color w:val="ff0000"/>
          <w:sz w:val="28"/>
        </w:rPr>
        <w:t xml:space="preserve">      Сноска. Утратил силу приказом и.о. Министра юстиции РК от 29.05.2015 </w:t>
      </w:r>
      <w:r>
        <w:rPr>
          <w:rFonts w:ascii="Times New Roman"/>
          <w:b w:val="false"/>
          <w:i w:val="false"/>
          <w:color w:val="ff0000"/>
          <w:sz w:val="28"/>
        </w:rPr>
        <w:t>№ 304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 w:id="0"/>
    <w:p>
      <w:pPr>
        <w:spacing w:after="0"/>
        <w:ind w:left="0"/>
        <w:jc w:val="both"/>
      </w:pPr>
      <w:r>
        <w:rPr>
          <w:rFonts w:ascii="Times New Roman"/>
          <w:b w:val="false"/>
          <w:i w:val="false"/>
          <w:color w:val="000000"/>
          <w:sz w:val="28"/>
        </w:rPr>
        <w:t>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Регламент государственной услуги «Государственная регистрация договоров уступки, связанных с использованием объектов промышленной собственности»,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Регламент государственной услуги «Государственная регистрация лицензионных, сублицензионных договоров, договоров о платежах, связанных с использованием объектов промышленной собственности»,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Регламент государственной услуги «Государственная регистрация и аттестация патентных поверенных»,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Регламент государственной услуги «Выдача свидетельства на товарный знак»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5) Регламент государственной услуги «Выдача свидетельства на наименование места происхождения товара»,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6) Регламент государственной услуги «Выдача патента на промышленный образец»,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7) Регламент государственной услуги «Выдача патента на полезную модель»,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8) Регламент государственной услуги «Выдача патента на изобретение»,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9) Регламент государственной услуги «Выдача инновационного патента»,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10) Регламент государственной услуги «Выдача патента на селекционное достижение»,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приказа возложить на председателя Комитета по правам интеллектуальной собственности Министерства юстиции Республики Казахстан.</w:t>
      </w:r>
      <w:r>
        <w:br/>
      </w:r>
      <w:r>
        <w:rPr>
          <w:rFonts w:ascii="Times New Roman"/>
          <w:b w:val="false"/>
          <w:i w:val="false"/>
          <w:color w:val="000000"/>
          <w:sz w:val="28"/>
        </w:rPr>
        <w:t>
</w:t>
      </w:r>
      <w:r>
        <w:rPr>
          <w:rFonts w:ascii="Times New Roman"/>
          <w:b w:val="false"/>
          <w:i w:val="false"/>
          <w:color w:val="000000"/>
          <w:sz w:val="28"/>
        </w:rPr>
        <w:t>
      3. Комитету по правам интеллектуальной собственности Министерства юстиции Республики Казахстан в установленном законодательством порядке обеспечить государственную регистрацию настоящего приказа и его официальное опубликование.</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color w:val="000000"/>
          <w:sz w:val="28"/>
        </w:rPr>
        <w:t>      Министр юстиции</w:t>
      </w:r>
      <w:r>
        <w:br/>
      </w:r>
      <w:r>
        <w:rPr>
          <w:rFonts w:ascii="Times New Roman"/>
          <w:b w:val="false"/>
          <w:i w:val="false"/>
          <w:color w:val="000000"/>
          <w:sz w:val="28"/>
        </w:rPr>
        <w:t>
</w:t>
      </w:r>
      <w:r>
        <w:rPr>
          <w:rFonts w:ascii="Times New Roman"/>
          <w:b w:val="false"/>
          <w:i/>
          <w:color w:val="000000"/>
          <w:sz w:val="28"/>
        </w:rPr>
        <w:t>      Республики Казахстан                       Б. Имашев</w:t>
      </w:r>
    </w:p>
    <w:bookmarkStart w:name="z16" w:id="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
    <w:bookmarkStart w:name="z17" w:id="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«Государственная регистрация договоров уступки, связанных с</w:t>
      </w:r>
      <w:r>
        <w:br/>
      </w:r>
      <w:r>
        <w:rPr>
          <w:rFonts w:ascii="Times New Roman"/>
          <w:b/>
          <w:i w:val="false"/>
          <w:color w:val="000000"/>
        </w:rPr>
        <w:t>
использованием объектов промышленной собственности»</w:t>
      </w:r>
    </w:p>
    <w:bookmarkEnd w:id="2"/>
    <w:bookmarkStart w:name="z18" w:id="3"/>
    <w:p>
      <w:pPr>
        <w:spacing w:after="0"/>
        <w:ind w:left="0"/>
        <w:jc w:val="left"/>
      </w:pPr>
      <w:r>
        <w:rPr>
          <w:rFonts w:ascii="Times New Roman"/>
          <w:b/>
          <w:i w:val="false"/>
          <w:color w:val="000000"/>
        </w:rPr>
        <w:t xml:space="preserve"> 
1. Общие положения</w:t>
      </w:r>
    </w:p>
    <w:bookmarkEnd w:id="3"/>
    <w:bookmarkStart w:name="z19" w:id="4"/>
    <w:p>
      <w:pPr>
        <w:spacing w:after="0"/>
        <w:ind w:left="0"/>
        <w:jc w:val="both"/>
      </w:pPr>
      <w:r>
        <w:rPr>
          <w:rFonts w:ascii="Times New Roman"/>
          <w:b w:val="false"/>
          <w:i w:val="false"/>
          <w:color w:val="000000"/>
          <w:sz w:val="28"/>
        </w:rPr>
        <w:t>
      1. Настоящий Регламент государственной услуги «Государственная регистрация договоров уступки, связанных с использованием объектов промышленной собственности»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договоров уступки, связанных с использованием объектов промышленной собственности»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услуги -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государственная регистрация договора с проставленным штампом с датой регистрации и текущим номером договора, выдаваемого на бумажном носителе, либо мотивированный ответ в письменном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
    <w:bookmarkStart w:name="z23" w:id="5"/>
    <w:p>
      <w:pPr>
        <w:spacing w:after="0"/>
        <w:ind w:left="0"/>
        <w:jc w:val="left"/>
      </w:pPr>
      <w:r>
        <w:rPr>
          <w:rFonts w:ascii="Times New Roman"/>
          <w:b/>
          <w:i w:val="false"/>
          <w:color w:val="000000"/>
        </w:rPr>
        <w:t xml:space="preserve"> 
2. Описание порядка действий структурных подразделений в</w:t>
      </w:r>
      <w:r>
        <w:br/>
      </w:r>
      <w:r>
        <w:rPr>
          <w:rFonts w:ascii="Times New Roman"/>
          <w:b/>
          <w:i w:val="false"/>
          <w:color w:val="000000"/>
        </w:rPr>
        <w:t>
процессе оказания государственной услуги</w:t>
      </w:r>
    </w:p>
    <w:bookmarkEnd w:id="5"/>
    <w:bookmarkStart w:name="z24" w:id="6"/>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 в экспертную организацию - письменным заявлением о регистрации договора уступки на объекты промышленной собственности (далее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правового обеспечения и экспертизы договоров;</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внесение сведений о результатах государственной услуги сотрудником экспертной организации в государственный реестр, публикация в официальном бюллетене;</w:t>
      </w:r>
      <w:r>
        <w:br/>
      </w:r>
      <w:r>
        <w:rPr>
          <w:rFonts w:ascii="Times New Roman"/>
          <w:b w:val="false"/>
          <w:i w:val="false"/>
          <w:color w:val="000000"/>
          <w:sz w:val="28"/>
        </w:rPr>
        <w:t>
      6)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«Государственная регистрация договоров уступки, связанных с использованием объектов промышленной собственности» при обращении к услугодателю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6"/>
    <w:bookmarkStart w:name="z26" w:id="7"/>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7"/>
    <w:bookmarkStart w:name="z27" w:id="8"/>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работник Канцелярии экспертной организации;</w:t>
      </w:r>
      <w:r>
        <w:br/>
      </w:r>
      <w:r>
        <w:rPr>
          <w:rFonts w:ascii="Times New Roman"/>
          <w:b w:val="false"/>
          <w:i w:val="false"/>
          <w:color w:val="000000"/>
          <w:sz w:val="28"/>
        </w:rPr>
        <w:t>
      2) управление правового обеспечения и экспертизы договоров;</w:t>
      </w:r>
      <w:r>
        <w:br/>
      </w:r>
      <w:r>
        <w:rPr>
          <w:rFonts w:ascii="Times New Roman"/>
          <w:b w:val="false"/>
          <w:i w:val="false"/>
          <w:color w:val="000000"/>
          <w:sz w:val="28"/>
        </w:rPr>
        <w:t>
      3) управление государственных реестров и публикации;</w:t>
      </w:r>
      <w:r>
        <w:br/>
      </w:r>
      <w:r>
        <w:rPr>
          <w:rFonts w:ascii="Times New Roman"/>
          <w:b w:val="false"/>
          <w:i w:val="false"/>
          <w:color w:val="000000"/>
          <w:sz w:val="28"/>
        </w:rPr>
        <w:t>
      4) работник Канцелярии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Работник канцелярии экспертной организации принимает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у услугополучателя, выдает ему копию заявления с указанием номера, даты и времени приема заявления, фамилии, имени, при наличии отчества работника канцелярии экспертной организации, принявшего заявление на оформление документов и передает в течении рабочего дня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в течении одного рабочего дня заявление в структурное подразделение управление правового обеспечения и экспертизы договоров для исполнения.</w:t>
      </w:r>
      <w:r>
        <w:br/>
      </w:r>
      <w:r>
        <w:rPr>
          <w:rFonts w:ascii="Times New Roman"/>
          <w:b w:val="false"/>
          <w:i w:val="false"/>
          <w:color w:val="000000"/>
          <w:sz w:val="28"/>
        </w:rPr>
        <w:t>
      Управление правового обеспечения и экспертизы договоров в течение пятнадцати рабочих дней с даты поступления заявления проводит предварительную экспертизу поступивших документов, в ходе которой проверяется наличие необходимых документов и соблюдение установленных к ним требований, в случае отсутствия в прилагаемых к заявлению материалах договора документа, подтверждающего оплату проведения экспертизы, услугополучателю выставляется счет на оплату. В этом случае указанные сроки исчисляются со дня поступления оплаты в экспертную организацию.</w:t>
      </w:r>
      <w:r>
        <w:br/>
      </w:r>
      <w:r>
        <w:rPr>
          <w:rFonts w:ascii="Times New Roman"/>
          <w:b w:val="false"/>
          <w:i w:val="false"/>
          <w:color w:val="000000"/>
          <w:sz w:val="28"/>
        </w:rPr>
        <w:t>
      В двадцатидневный срок проводится экспертиза по существу, в ходе которой проводится изучение материалов договора о передаче права на объекты промышленной собственности по результатам которого выносится экспертное заключение о регистрации либо об отказе в регистрации договора уступки, связанных с использованием объектов промышленной собственности.</w:t>
      </w:r>
      <w:r>
        <w:br/>
      </w:r>
      <w:r>
        <w:rPr>
          <w:rFonts w:ascii="Times New Roman"/>
          <w:b w:val="false"/>
          <w:i w:val="false"/>
          <w:color w:val="000000"/>
          <w:sz w:val="28"/>
        </w:rPr>
        <w:t>
      В течение двух рабочих дней после вынесения заключения экспертная организация направляет данное заключение услугодателю с указанием причин отказа.</w:t>
      </w:r>
      <w:r>
        <w:br/>
      </w:r>
      <w:r>
        <w:rPr>
          <w:rFonts w:ascii="Times New Roman"/>
          <w:b w:val="false"/>
          <w:i w:val="false"/>
          <w:color w:val="000000"/>
          <w:sz w:val="28"/>
        </w:rPr>
        <w:t>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 препятствующих регистрации договора о передаче права.</w:t>
      </w:r>
      <w:r>
        <w:br/>
      </w:r>
      <w:r>
        <w:rPr>
          <w:rFonts w:ascii="Times New Roman"/>
          <w:b w:val="false"/>
          <w:i w:val="false"/>
          <w:color w:val="000000"/>
          <w:sz w:val="28"/>
        </w:rPr>
        <w:t>
      Услугодатель в течение пяти рабочих дней с момента поступления заключения экспертной организации принимает решение о регистрации или мотивированный отказ в регистрации договора о передаче права и направляет в экспертную организацию, для дальнейшего направления услугополучателю.</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
    <w:bookmarkStart w:name="z28" w:id="9"/>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9"/>
    <w:p>
      <w:pPr>
        <w:spacing w:after="0"/>
        <w:ind w:left="0"/>
        <w:jc w:val="both"/>
      </w:pPr>
      <w:r>
        <w:rPr>
          <w:rFonts w:ascii="Times New Roman"/>
          <w:b w:val="false"/>
          <w:i w:val="false"/>
          <w:color w:val="000000"/>
          <w:sz w:val="28"/>
        </w:rPr>
        <w:t>      Услугодатель в процессе оказания государственной услуги не взаимодействует с центром обслуживания населения и (или) иными услугодателями.</w:t>
      </w:r>
    </w:p>
    <w:bookmarkStart w:name="z29" w:id="10"/>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договоров уступки, связанных с  </w:t>
      </w:r>
      <w:r>
        <w:br/>
      </w:r>
      <w:r>
        <w:rPr>
          <w:rFonts w:ascii="Times New Roman"/>
          <w:b w:val="false"/>
          <w:i w:val="false"/>
          <w:color w:val="000000"/>
          <w:sz w:val="28"/>
        </w:rPr>
        <w:t xml:space="preserve">
использованием объектов     </w:t>
      </w:r>
      <w:r>
        <w:br/>
      </w:r>
      <w:r>
        <w:rPr>
          <w:rFonts w:ascii="Times New Roman"/>
          <w:b w:val="false"/>
          <w:i w:val="false"/>
          <w:color w:val="000000"/>
          <w:sz w:val="28"/>
        </w:rPr>
        <w:t xml:space="preserve">
промышленной собственности»   </w:t>
      </w:r>
    </w:p>
    <w:bookmarkEnd w:id="10"/>
    <w:bookmarkStart w:name="z30" w:id="11"/>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«Государственная регистрация договоров уступки, связанных с</w:t>
      </w:r>
      <w:r>
        <w:br/>
      </w:r>
      <w:r>
        <w:rPr>
          <w:rFonts w:ascii="Times New Roman"/>
          <w:b w:val="false"/>
          <w:i w:val="false"/>
          <w:color w:val="000000"/>
          <w:sz w:val="28"/>
        </w:rPr>
        <w:t>
         </w:t>
      </w:r>
      <w:r>
        <w:rPr>
          <w:rFonts w:ascii="Times New Roman"/>
          <w:b/>
          <w:i w:val="false"/>
          <w:color w:val="000000"/>
          <w:sz w:val="28"/>
        </w:rPr>
        <w:t>использованием объектов промышленной собственности»</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11"/>
    <w:p>
      <w:pPr>
        <w:spacing w:after="0"/>
        <w:ind w:left="0"/>
        <w:jc w:val="both"/>
      </w:pPr>
      <w:r>
        <w:drawing>
          <wp:inline distT="0" distB="0" distL="0" distR="0">
            <wp:extent cx="68707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70700" cy="6985000"/>
                    </a:xfrm>
                    <a:prstGeom prst="rect">
                      <a:avLst/>
                    </a:prstGeom>
                  </pic:spPr>
                </pic:pic>
              </a:graphicData>
            </a:graphic>
          </wp:inline>
        </w:drawing>
      </w:r>
    </w:p>
    <w:p>
      <w:pPr>
        <w:spacing w:after="0"/>
        <w:ind w:left="0"/>
        <w:jc w:val="both"/>
      </w:pPr>
      <w:r>
        <w:drawing>
          <wp:inline distT="0" distB="0" distL="0" distR="0">
            <wp:extent cx="66421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42100" cy="2362200"/>
                    </a:xfrm>
                    <a:prstGeom prst="rect">
                      <a:avLst/>
                    </a:prstGeom>
                  </pic:spPr>
                </pic:pic>
              </a:graphicData>
            </a:graphic>
          </wp:inline>
        </w:drawing>
      </w:r>
    </w:p>
    <w:bookmarkStart w:name="z31" w:id="12"/>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договоров уступки, связанных с  </w:t>
      </w:r>
      <w:r>
        <w:br/>
      </w:r>
      <w:r>
        <w:rPr>
          <w:rFonts w:ascii="Times New Roman"/>
          <w:b w:val="false"/>
          <w:i w:val="false"/>
          <w:color w:val="000000"/>
          <w:sz w:val="28"/>
        </w:rPr>
        <w:t xml:space="preserve">
использованием объектов     </w:t>
      </w:r>
      <w:r>
        <w:br/>
      </w:r>
      <w:r>
        <w:rPr>
          <w:rFonts w:ascii="Times New Roman"/>
          <w:b w:val="false"/>
          <w:i w:val="false"/>
          <w:color w:val="000000"/>
          <w:sz w:val="28"/>
        </w:rPr>
        <w:t xml:space="preserve">
промышленной собственности»   </w:t>
      </w:r>
    </w:p>
    <w:bookmarkEnd w:id="12"/>
    <w:bookmarkStart w:name="z32" w:id="13"/>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13"/>
    <w:p>
      <w:pPr>
        <w:spacing w:after="0"/>
        <w:ind w:left="0"/>
        <w:jc w:val="both"/>
      </w:pPr>
      <w:r>
        <w:drawing>
          <wp:inline distT="0" distB="0" distL="0" distR="0">
            <wp:extent cx="75184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18400" cy="4660900"/>
                    </a:xfrm>
                    <a:prstGeom prst="rect">
                      <a:avLst/>
                    </a:prstGeom>
                  </pic:spPr>
                </pic:pic>
              </a:graphicData>
            </a:graphic>
          </wp:inline>
        </w:drawing>
      </w:r>
    </w:p>
    <w:bookmarkStart w:name="z33" w:id="14"/>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4"/>
    <w:bookmarkStart w:name="z34" w:id="1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«Государственная регистрация лицензионных, сублицензионных</w:t>
      </w:r>
      <w:r>
        <w:br/>
      </w:r>
      <w:r>
        <w:rPr>
          <w:rFonts w:ascii="Times New Roman"/>
          <w:b/>
          <w:i w:val="false"/>
          <w:color w:val="000000"/>
        </w:rPr>
        <w:t>
договоров, договоров о платежах, связанных с использованием</w:t>
      </w:r>
      <w:r>
        <w:br/>
      </w:r>
      <w:r>
        <w:rPr>
          <w:rFonts w:ascii="Times New Roman"/>
          <w:b/>
          <w:i w:val="false"/>
          <w:color w:val="000000"/>
        </w:rPr>
        <w:t>
объектов промышленной собственности»</w:t>
      </w:r>
    </w:p>
    <w:bookmarkEnd w:id="15"/>
    <w:bookmarkStart w:name="z35" w:id="16"/>
    <w:p>
      <w:pPr>
        <w:spacing w:after="0"/>
        <w:ind w:left="0"/>
        <w:jc w:val="left"/>
      </w:pPr>
      <w:r>
        <w:rPr>
          <w:rFonts w:ascii="Times New Roman"/>
          <w:b/>
          <w:i w:val="false"/>
          <w:color w:val="000000"/>
        </w:rPr>
        <w:t xml:space="preserve"> 
1. Общие положения</w:t>
      </w:r>
    </w:p>
    <w:bookmarkEnd w:id="16"/>
    <w:bookmarkStart w:name="z36" w:id="17"/>
    <w:p>
      <w:pPr>
        <w:spacing w:after="0"/>
        <w:ind w:left="0"/>
        <w:jc w:val="both"/>
      </w:pPr>
      <w:r>
        <w:rPr>
          <w:rFonts w:ascii="Times New Roman"/>
          <w:b w:val="false"/>
          <w:i w:val="false"/>
          <w:color w:val="000000"/>
          <w:sz w:val="28"/>
        </w:rPr>
        <w:t>
      1. Настоящий Регламент государственной услуги «Государственная регистрация лицензионных, сублицензионных договоров, договоров о платежах, связанных с использованием объектов промышленной собственности»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(далее - экспертная организация).</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лицензионных, сублицензионных договоров, договоров о платежах, связанных с использованием объектов промышленной собственности»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государственная регистрация договора с проставленным штампом с датой регистрации и текущим номером договора, выдаваемого на бумажном носителе, либо мотивированный ответ в письменном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7"/>
    <w:bookmarkStart w:name="z40" w:id="18"/>
    <w:p>
      <w:pPr>
        <w:spacing w:after="0"/>
        <w:ind w:left="0"/>
        <w:jc w:val="left"/>
      </w:pPr>
      <w:r>
        <w:rPr>
          <w:rFonts w:ascii="Times New Roman"/>
          <w:b/>
          <w:i w:val="false"/>
          <w:color w:val="000000"/>
        </w:rPr>
        <w:t xml:space="preserve"> 
2. Описание порядка действий структурных подразделений в</w:t>
      </w:r>
      <w:r>
        <w:br/>
      </w:r>
      <w:r>
        <w:rPr>
          <w:rFonts w:ascii="Times New Roman"/>
          <w:b/>
          <w:i w:val="false"/>
          <w:color w:val="000000"/>
        </w:rPr>
        <w:t>
процессе оказания государственной услуги</w:t>
      </w:r>
    </w:p>
    <w:bookmarkEnd w:id="18"/>
    <w:bookmarkStart w:name="z41" w:id="19"/>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 в экспертную организацию письменным заявлением о регистрации лицензионного или сублицензионного договора (далее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правового обеспечения и экспертизы договоров;</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внесение сведений о результатах государственной услуги работником экспертной организации в государственный реестр, публикация в официальном бюллетене;</w:t>
      </w:r>
      <w:r>
        <w:br/>
      </w:r>
      <w:r>
        <w:rPr>
          <w:rFonts w:ascii="Times New Roman"/>
          <w:b w:val="false"/>
          <w:i w:val="false"/>
          <w:color w:val="000000"/>
          <w:sz w:val="28"/>
        </w:rPr>
        <w:t>
      6)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«Государственная регистрация лицензионных, сублицензионных договоров, договоров о платежах, связанных с использованием объектов промышленной собственности» при обращении к услугодателю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9"/>
    <w:bookmarkStart w:name="z43" w:id="2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20"/>
    <w:bookmarkStart w:name="z44" w:id="21"/>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работник Канцелярии экспертной организации;</w:t>
      </w:r>
      <w:r>
        <w:br/>
      </w:r>
      <w:r>
        <w:rPr>
          <w:rFonts w:ascii="Times New Roman"/>
          <w:b w:val="false"/>
          <w:i w:val="false"/>
          <w:color w:val="000000"/>
          <w:sz w:val="28"/>
        </w:rPr>
        <w:t>
      2) управление правового обеспечения и экспертизы договоров;</w:t>
      </w:r>
      <w:r>
        <w:br/>
      </w:r>
      <w:r>
        <w:rPr>
          <w:rFonts w:ascii="Times New Roman"/>
          <w:b w:val="false"/>
          <w:i w:val="false"/>
          <w:color w:val="000000"/>
          <w:sz w:val="28"/>
        </w:rPr>
        <w:t>
      3) управление государственных реестров и публикации;</w:t>
      </w:r>
      <w:r>
        <w:br/>
      </w:r>
      <w:r>
        <w:rPr>
          <w:rFonts w:ascii="Times New Roman"/>
          <w:b w:val="false"/>
          <w:i w:val="false"/>
          <w:color w:val="000000"/>
          <w:sz w:val="28"/>
        </w:rPr>
        <w:t>
      4) сотрудник Канцелярии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Работник канцелярии экспертной организации принимает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у услугополучателя, выдает ему копию заявления с указанием номера, даты и времени приема заявления, фамилии, имени, при наличии отчества работника канцелярии экспертной организации, принявшего заявление на оформление документов и передает в течении рабочего дня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в течении одного рабочего дня заявление в структурное подразделение управление правового обеспечения и экспертизы договоров для исполнения.</w:t>
      </w:r>
      <w:r>
        <w:br/>
      </w:r>
      <w:r>
        <w:rPr>
          <w:rFonts w:ascii="Times New Roman"/>
          <w:b w:val="false"/>
          <w:i w:val="false"/>
          <w:color w:val="000000"/>
          <w:sz w:val="28"/>
        </w:rPr>
        <w:t>
      Управление правового обеспечения и экспертизы договоров в течение пятнадцати рабочих дней с даты поступления заявления проводит предварительную экспертизу поступивших документов, в ходе которой проверяется наличие необходимых документов и соблюдение установленных к ним требований, в случае отсутствия в прилагаемых к заявлению материалах договора документа, подтверждающего оплату проведения экспертизы, услугополучателю выставляется счет на оплату. В этом случае указанные сроки исчисляются со дня поступления оплаты в экспертную организацию.</w:t>
      </w:r>
      <w:r>
        <w:br/>
      </w:r>
      <w:r>
        <w:rPr>
          <w:rFonts w:ascii="Times New Roman"/>
          <w:b w:val="false"/>
          <w:i w:val="false"/>
          <w:color w:val="000000"/>
          <w:sz w:val="28"/>
        </w:rPr>
        <w:t>
      В двадцатидневный срок проводится экспертиза по существу, в ходе которой проводится изучение материалов договора о передаче права на объекты промышленной собственности по результатам которого выносится экспертное заключение о регистрации либо об отказе в регистрации договора уступки, связанных с использованием объектов промышленной собственности.</w:t>
      </w:r>
      <w:r>
        <w:br/>
      </w:r>
      <w:r>
        <w:rPr>
          <w:rFonts w:ascii="Times New Roman"/>
          <w:b w:val="false"/>
          <w:i w:val="false"/>
          <w:color w:val="000000"/>
          <w:sz w:val="28"/>
        </w:rPr>
        <w:t>
      В течение двух рабочих дней после вынесения заключения экспертная организация направляет данное заключение услугодателю с указанием причин отказа.</w:t>
      </w:r>
      <w:r>
        <w:br/>
      </w:r>
      <w:r>
        <w:rPr>
          <w:rFonts w:ascii="Times New Roman"/>
          <w:b w:val="false"/>
          <w:i w:val="false"/>
          <w:color w:val="000000"/>
          <w:sz w:val="28"/>
        </w:rPr>
        <w:t>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 препятствующих регистрации договора о передаче права.</w:t>
      </w:r>
      <w:r>
        <w:br/>
      </w:r>
      <w:r>
        <w:rPr>
          <w:rFonts w:ascii="Times New Roman"/>
          <w:b w:val="false"/>
          <w:i w:val="false"/>
          <w:color w:val="000000"/>
          <w:sz w:val="28"/>
        </w:rPr>
        <w:t>
      Услугодатель в течение пяти рабочих дней с момента поступления заключения экспертной организации принимает решение о регистрации или мотивированный отказ в регистрации договора о передаче права и направляет в экспертную организацию, для дальнейшего направления услугополучателю.</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1"/>
    <w:bookmarkStart w:name="z46" w:id="2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22"/>
    <w:bookmarkStart w:name="z47" w:id="23"/>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p>
    <w:bookmarkEnd w:id="23"/>
    <w:bookmarkStart w:name="z48" w:id="2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лицензионных, сублицензионных  </w:t>
      </w:r>
      <w:r>
        <w:br/>
      </w:r>
      <w:r>
        <w:rPr>
          <w:rFonts w:ascii="Times New Roman"/>
          <w:b w:val="false"/>
          <w:i w:val="false"/>
          <w:color w:val="000000"/>
          <w:sz w:val="28"/>
        </w:rPr>
        <w:t xml:space="preserve">
договоров, договоров о платежах, </w:t>
      </w:r>
      <w:r>
        <w:br/>
      </w:r>
      <w:r>
        <w:rPr>
          <w:rFonts w:ascii="Times New Roman"/>
          <w:b w:val="false"/>
          <w:i w:val="false"/>
          <w:color w:val="000000"/>
          <w:sz w:val="28"/>
        </w:rPr>
        <w:t xml:space="preserve">
связанных с использованием объектов </w:t>
      </w:r>
      <w:r>
        <w:br/>
      </w:r>
      <w:r>
        <w:rPr>
          <w:rFonts w:ascii="Times New Roman"/>
          <w:b w:val="false"/>
          <w:i w:val="false"/>
          <w:color w:val="000000"/>
          <w:sz w:val="28"/>
        </w:rPr>
        <w:t xml:space="preserve">
промышленной собственности»    </w:t>
      </w:r>
    </w:p>
    <w:bookmarkEnd w:id="24"/>
    <w:bookmarkStart w:name="z245" w:id="25"/>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«Государственная регистрация лицензионных, сублицензионных</w:t>
      </w:r>
      <w:r>
        <w:br/>
      </w:r>
      <w:r>
        <w:rPr>
          <w:rFonts w:ascii="Times New Roman"/>
          <w:b w:val="false"/>
          <w:i w:val="false"/>
          <w:color w:val="000000"/>
          <w:sz w:val="28"/>
        </w:rPr>
        <w:t>
    </w:t>
      </w:r>
      <w:r>
        <w:rPr>
          <w:rFonts w:ascii="Times New Roman"/>
          <w:b/>
          <w:i w:val="false"/>
          <w:color w:val="000000"/>
          <w:sz w:val="28"/>
        </w:rPr>
        <w:t>договоров, договоров о платежах, связанных с использованием</w:t>
      </w:r>
      <w:r>
        <w:br/>
      </w:r>
      <w:r>
        <w:rPr>
          <w:rFonts w:ascii="Times New Roman"/>
          <w:b w:val="false"/>
          <w:i w:val="false"/>
          <w:color w:val="000000"/>
          <w:sz w:val="28"/>
        </w:rPr>
        <w:t>
                 </w:t>
      </w:r>
      <w:r>
        <w:rPr>
          <w:rFonts w:ascii="Times New Roman"/>
          <w:b/>
          <w:i w:val="false"/>
          <w:color w:val="000000"/>
          <w:sz w:val="28"/>
        </w:rPr>
        <w:t>объектов промышленной собственности»</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25"/>
    <w:p>
      <w:pPr>
        <w:spacing w:after="0"/>
        <w:ind w:left="0"/>
        <w:jc w:val="both"/>
      </w:pPr>
      <w:r>
        <w:drawing>
          <wp:inline distT="0" distB="0" distL="0" distR="0">
            <wp:extent cx="7378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7429500"/>
                    </a:xfrm>
                    <a:prstGeom prst="rect">
                      <a:avLst/>
                    </a:prstGeom>
                  </pic:spPr>
                </pic:pic>
              </a:graphicData>
            </a:graphic>
          </wp:inline>
        </w:drawing>
      </w:r>
    </w:p>
    <w:p>
      <w:pPr>
        <w:spacing w:after="0"/>
        <w:ind w:left="0"/>
        <w:jc w:val="both"/>
      </w:pPr>
      <w:r>
        <w:drawing>
          <wp:inline distT="0" distB="0" distL="0" distR="0">
            <wp:extent cx="6934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34200" cy="2260600"/>
                    </a:xfrm>
                    <a:prstGeom prst="rect">
                      <a:avLst/>
                    </a:prstGeom>
                  </pic:spPr>
                </pic:pic>
              </a:graphicData>
            </a:graphic>
          </wp:inline>
        </w:drawing>
      </w:r>
    </w:p>
    <w:bookmarkStart w:name="z49" w:id="2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w:t>
      </w:r>
      <w:r>
        <w:br/>
      </w:r>
      <w:r>
        <w:rPr>
          <w:rFonts w:ascii="Times New Roman"/>
          <w:b w:val="false"/>
          <w:i w:val="false"/>
          <w:color w:val="000000"/>
          <w:sz w:val="28"/>
        </w:rPr>
        <w:t xml:space="preserve">
лицензионных, сублицензионных  </w:t>
      </w:r>
      <w:r>
        <w:br/>
      </w:r>
      <w:r>
        <w:rPr>
          <w:rFonts w:ascii="Times New Roman"/>
          <w:b w:val="false"/>
          <w:i w:val="false"/>
          <w:color w:val="000000"/>
          <w:sz w:val="28"/>
        </w:rPr>
        <w:t xml:space="preserve">
договоров, договоров о платежах, </w:t>
      </w:r>
      <w:r>
        <w:br/>
      </w:r>
      <w:r>
        <w:rPr>
          <w:rFonts w:ascii="Times New Roman"/>
          <w:b w:val="false"/>
          <w:i w:val="false"/>
          <w:color w:val="000000"/>
          <w:sz w:val="28"/>
        </w:rPr>
        <w:t xml:space="preserve">
связанных с использованием объектов </w:t>
      </w:r>
      <w:r>
        <w:br/>
      </w:r>
      <w:r>
        <w:rPr>
          <w:rFonts w:ascii="Times New Roman"/>
          <w:b w:val="false"/>
          <w:i w:val="false"/>
          <w:color w:val="000000"/>
          <w:sz w:val="28"/>
        </w:rPr>
        <w:t xml:space="preserve">
промышленной собственности»    </w:t>
      </w:r>
    </w:p>
    <w:bookmarkEnd w:id="26"/>
    <w:bookmarkStart w:name="z50" w:id="27"/>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27"/>
    <w:p>
      <w:pPr>
        <w:spacing w:after="0"/>
        <w:ind w:left="0"/>
        <w:jc w:val="both"/>
      </w:pPr>
      <w:r>
        <w:drawing>
          <wp:inline distT="0" distB="0" distL="0" distR="0">
            <wp:extent cx="7937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937500" cy="4927600"/>
                    </a:xfrm>
                    <a:prstGeom prst="rect">
                      <a:avLst/>
                    </a:prstGeom>
                  </pic:spPr>
                </pic:pic>
              </a:graphicData>
            </a:graphic>
          </wp:inline>
        </w:drawing>
      </w:r>
    </w:p>
    <w:bookmarkStart w:name="z51" w:id="2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28"/>
    <w:bookmarkStart w:name="z52" w:id="2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«Государственная регистрация и аттестация патентных поверенных»</w:t>
      </w:r>
    </w:p>
    <w:bookmarkEnd w:id="29"/>
    <w:bookmarkStart w:name="z53" w:id="30"/>
    <w:p>
      <w:pPr>
        <w:spacing w:after="0"/>
        <w:ind w:left="0"/>
        <w:jc w:val="left"/>
      </w:pPr>
      <w:r>
        <w:rPr>
          <w:rFonts w:ascii="Times New Roman"/>
          <w:b/>
          <w:i w:val="false"/>
          <w:color w:val="000000"/>
        </w:rPr>
        <w:t xml:space="preserve"> 
1. Общие положения</w:t>
      </w:r>
    </w:p>
    <w:bookmarkEnd w:id="30"/>
    <w:bookmarkStart w:name="z54" w:id="31"/>
    <w:p>
      <w:pPr>
        <w:spacing w:after="0"/>
        <w:ind w:left="0"/>
        <w:jc w:val="both"/>
      </w:pPr>
      <w:r>
        <w:rPr>
          <w:rFonts w:ascii="Times New Roman"/>
          <w:b w:val="false"/>
          <w:i w:val="false"/>
          <w:color w:val="000000"/>
          <w:sz w:val="28"/>
        </w:rPr>
        <w:t>
      1. Настоящий Регламент государственной услуги «Государственная регистрация и аттестация патентных поверенных» оказывается Комитетом по правам интеллектуальной собственности Министерства юстиции Республики Казахстан (далее – услугодатель), в том числе через веб-портал «электронного правительства» www.e.gov.kz и «Е-лицензирование»: www.elicense.kz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и аттестация патентных поверенных»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положительное решение по итогам сдачи аттестационного экзамена,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24 февраля 2012 года № 86 «Об утверждении формы решения аттестационной комиссии и признании утратившими силу некоторые нормативные правовые акты» и выдача свидетельства о регистрации патентного поверенного,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о месте и сроках прохождения аттестации патентных поверенных и выдача свидетельства о регистрации патентного поверенного направленное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в «личном кабинете» услугополучателя,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 оказания государственной услуги предусмотрен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31"/>
    <w:bookmarkStart w:name="z58" w:id="32"/>
    <w:p>
      <w:pPr>
        <w:spacing w:after="0"/>
        <w:ind w:left="0"/>
        <w:jc w:val="left"/>
      </w:pPr>
      <w:r>
        <w:rPr>
          <w:rFonts w:ascii="Times New Roman"/>
          <w:b/>
          <w:i w:val="false"/>
          <w:color w:val="000000"/>
        </w:rPr>
        <w:t xml:space="preserve"> 
2. Описание порядка действий структурных подразделений в</w:t>
      </w:r>
      <w:r>
        <w:br/>
      </w:r>
      <w:r>
        <w:rPr>
          <w:rFonts w:ascii="Times New Roman"/>
          <w:b/>
          <w:i w:val="false"/>
          <w:color w:val="000000"/>
        </w:rPr>
        <w:t>
процессе оказания государственной услуги</w:t>
      </w:r>
    </w:p>
    <w:bookmarkEnd w:id="32"/>
    <w:bookmarkStart w:name="z59" w:id="33"/>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к услугодателю на бумажном носителе - письменное заявление (далее - заявление) в произвольной форме,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запрос произвольной формы,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сотрудником канцелярии услугодателя в единой системе электронного документооборота государственных органов (далее – ЕСЭДО);</w:t>
      </w:r>
      <w:r>
        <w:br/>
      </w:r>
      <w:r>
        <w:rPr>
          <w:rFonts w:ascii="Times New Roman"/>
          <w:b w:val="false"/>
          <w:i w:val="false"/>
          <w:color w:val="000000"/>
          <w:sz w:val="28"/>
        </w:rPr>
        <w:t>
      2) рассмотрение заявления руководителем услугодателя;</w:t>
      </w:r>
      <w:r>
        <w:br/>
      </w:r>
      <w:r>
        <w:rPr>
          <w:rFonts w:ascii="Times New Roman"/>
          <w:b w:val="false"/>
          <w:i w:val="false"/>
          <w:color w:val="000000"/>
          <w:sz w:val="28"/>
        </w:rPr>
        <w:t>
      3) рассмотрение заявления заместителем руководителя услугодателя;</w:t>
      </w:r>
      <w:r>
        <w:br/>
      </w:r>
      <w:r>
        <w:rPr>
          <w:rFonts w:ascii="Times New Roman"/>
          <w:b w:val="false"/>
          <w:i w:val="false"/>
          <w:color w:val="000000"/>
          <w:sz w:val="28"/>
        </w:rPr>
        <w:t>
      4) рассмотрение заявления руководителем управления по реализации государственной политики в сфере промышленной собственности;</w:t>
      </w:r>
      <w:r>
        <w:br/>
      </w:r>
      <w:r>
        <w:rPr>
          <w:rFonts w:ascii="Times New Roman"/>
          <w:b w:val="false"/>
          <w:i w:val="false"/>
          <w:color w:val="000000"/>
          <w:sz w:val="28"/>
        </w:rPr>
        <w:t>
      5) рассмотрение заявления, проведение аттестации и оформление результата оказания государственной услуги экспертом управления по реализации государственной политики в сфере промышленной собственности;</w:t>
      </w:r>
      <w:r>
        <w:br/>
      </w:r>
      <w:r>
        <w:rPr>
          <w:rFonts w:ascii="Times New Roman"/>
          <w:b w:val="false"/>
          <w:i w:val="false"/>
          <w:color w:val="000000"/>
          <w:sz w:val="28"/>
        </w:rPr>
        <w:t>
      6) подписание результата оказания государственной услуги руководителем услугодателя;</w:t>
      </w:r>
      <w:r>
        <w:br/>
      </w:r>
      <w:r>
        <w:rPr>
          <w:rFonts w:ascii="Times New Roman"/>
          <w:b w:val="false"/>
          <w:i w:val="false"/>
          <w:color w:val="000000"/>
          <w:sz w:val="28"/>
        </w:rPr>
        <w:t>
      7)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«Государственная регистрация и аттестация патентных поверенных»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33"/>
    <w:bookmarkStart w:name="z61" w:id="3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34"/>
    <w:bookmarkStart w:name="z62" w:id="35"/>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заместитель руководителя услугодателя;</w:t>
      </w:r>
      <w:r>
        <w:br/>
      </w:r>
      <w:r>
        <w:rPr>
          <w:rFonts w:ascii="Times New Roman"/>
          <w:b w:val="false"/>
          <w:i w:val="false"/>
          <w:color w:val="000000"/>
          <w:sz w:val="28"/>
        </w:rPr>
        <w:t>
      4) руководитель управления по реализации государственной политики в промышленной собственности;</w:t>
      </w:r>
      <w:r>
        <w:br/>
      </w:r>
      <w:r>
        <w:rPr>
          <w:rFonts w:ascii="Times New Roman"/>
          <w:b w:val="false"/>
          <w:i w:val="false"/>
          <w:color w:val="000000"/>
          <w:sz w:val="28"/>
        </w:rPr>
        <w:t>
      5) эксперт управления по реализации государственной политики в сфере промышленной собственности.</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услугодателя в течение одного рабочего дня со дня поступления документов, проводит регистрацию полученных документов в ЕСЭДО, и передает на рассмотрение руководителю услугодателя, при этом в правом нижнем углу заявления проставляется регистрационный штамп на государственном языке с указанием даты поступления и входящего номера;</w:t>
      </w:r>
      <w:r>
        <w:br/>
      </w:r>
      <w:r>
        <w:rPr>
          <w:rFonts w:ascii="Times New Roman"/>
          <w:b w:val="false"/>
          <w:i w:val="false"/>
          <w:color w:val="000000"/>
          <w:sz w:val="28"/>
        </w:rPr>
        <w:t>
      Руководство услугодателя рассматривает и распределяет заявление услугополучателя о прохождении аттестации патентного поверенного и получения свидетельства патентного поверенного отписывает его заместителю руководителя услугодателя;</w:t>
      </w:r>
      <w:r>
        <w:br/>
      </w:r>
      <w:r>
        <w:rPr>
          <w:rFonts w:ascii="Times New Roman"/>
          <w:b w:val="false"/>
          <w:i w:val="false"/>
          <w:color w:val="000000"/>
          <w:sz w:val="28"/>
        </w:rPr>
        <w:t>
      Заместитель руководителя услугодателя в течение одного рабочего дня со дня поступления документов отписывает его руководителю управления по реализации государственной политики в сфере промышленной собственности;</w:t>
      </w:r>
      <w:r>
        <w:br/>
      </w:r>
      <w:r>
        <w:rPr>
          <w:rFonts w:ascii="Times New Roman"/>
          <w:b w:val="false"/>
          <w:i w:val="false"/>
          <w:color w:val="000000"/>
          <w:sz w:val="28"/>
        </w:rPr>
        <w:t>
      Руководитель управления по реализации государственной политики в сфере промышленной собственности в течение одного рабочего дня со дня поступления документов отписывает эксперту, для исполнения.</w:t>
      </w:r>
      <w:r>
        <w:br/>
      </w:r>
      <w:r>
        <w:rPr>
          <w:rFonts w:ascii="Times New Roman"/>
          <w:b w:val="false"/>
          <w:i w:val="false"/>
          <w:color w:val="000000"/>
          <w:sz w:val="28"/>
        </w:rPr>
        <w:t>
      эксперт управления по реализации государственной политики в сфере промышленной собственности со дня получения пакета документов рассматривает заявление и документы услугополучателя,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 необходимых для оказания государственной услуги затем направляет их на рассмотрение заседания аттестационной комиссии и в течении 30 (тридцати) рабочих дней проводит аттестационный экзамен.</w:t>
      </w:r>
      <w:r>
        <w:br/>
      </w:r>
      <w:r>
        <w:rPr>
          <w:rFonts w:ascii="Times New Roman"/>
          <w:b w:val="false"/>
          <w:i w:val="false"/>
          <w:color w:val="000000"/>
          <w:sz w:val="28"/>
        </w:rPr>
        <w:t>
      В случае положительного прохождения аттестационного экзамена услугополучателем предоставляется заявление для получения свидетельства патентного поверенного.</w:t>
      </w:r>
      <w:r>
        <w:br/>
      </w:r>
      <w:r>
        <w:rPr>
          <w:rFonts w:ascii="Times New Roman"/>
          <w:b w:val="false"/>
          <w:i w:val="false"/>
          <w:color w:val="000000"/>
          <w:sz w:val="28"/>
        </w:rPr>
        <w:t>
      Выдача свидетельства осуществляется в течение 3-х (трех) рабочих дней со дня поступления заявления нарочно или через почтовую службу:</w:t>
      </w:r>
      <w:r>
        <w:br/>
      </w:r>
      <w:r>
        <w:rPr>
          <w:rFonts w:ascii="Times New Roman"/>
          <w:b w:val="false"/>
          <w:i w:val="false"/>
          <w:color w:val="000000"/>
          <w:sz w:val="28"/>
        </w:rPr>
        <w:t>
      сотрудник услугодателя в течении одного рабочего дня проверяет сведения, указанные в заявлении и готовит свидетельство патентного поверенного;</w:t>
      </w:r>
      <w:r>
        <w:br/>
      </w:r>
      <w:r>
        <w:rPr>
          <w:rFonts w:ascii="Times New Roman"/>
          <w:b w:val="false"/>
          <w:i w:val="false"/>
          <w:color w:val="000000"/>
          <w:sz w:val="28"/>
        </w:rPr>
        <w:t>
      руководитель услугодателя в течение одного рабочего дня подписывает свидетельство патентного поверенного;</w:t>
      </w:r>
      <w:r>
        <w:br/>
      </w:r>
      <w:r>
        <w:rPr>
          <w:rFonts w:ascii="Times New Roman"/>
          <w:b w:val="false"/>
          <w:i w:val="false"/>
          <w:color w:val="000000"/>
          <w:sz w:val="28"/>
        </w:rPr>
        <w:t>
      сотрудник канцелярии услугодателя в течение одного рабочего дня направляет результат оказания государственной услуги через почту на адрес услугополучателя.</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5"/>
    <w:bookmarkStart w:name="z64" w:id="36"/>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36"/>
    <w:bookmarkStart w:name="z65" w:id="37"/>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запрос через портал, данный запрос отправляется на рассмотрение услугодателю.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заявки на получение государственной услуги на портале выбирает «Государственная регистрация и аттестация патентных поверенных»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запрос о допуске к аттестации в форме электронного документа, удостоверенного ЭЦП услугополучателя;</w:t>
      </w:r>
      <w:r>
        <w:br/>
      </w:r>
      <w:r>
        <w:rPr>
          <w:rFonts w:ascii="Times New Roman"/>
          <w:b w:val="false"/>
          <w:i w:val="false"/>
          <w:color w:val="000000"/>
          <w:sz w:val="28"/>
        </w:rPr>
        <w:t>
      2) личный листок с фотографией;</w:t>
      </w:r>
      <w:r>
        <w:br/>
      </w:r>
      <w:r>
        <w:rPr>
          <w:rFonts w:ascii="Times New Roman"/>
          <w:b w:val="false"/>
          <w:i w:val="false"/>
          <w:color w:val="000000"/>
          <w:sz w:val="28"/>
        </w:rPr>
        <w:t>
      3) копия диплома о высшем образовании;</w:t>
      </w:r>
      <w:r>
        <w:br/>
      </w:r>
      <w:r>
        <w:rPr>
          <w:rFonts w:ascii="Times New Roman"/>
          <w:b w:val="false"/>
          <w:i w:val="false"/>
          <w:color w:val="000000"/>
          <w:sz w:val="28"/>
        </w:rPr>
        <w:t>
      4) копия трудовой книжки или трудового договора либо выписки из приказов о приеме и увольнении, подтверждающих стаж работы в области интеллектуальной собственности;</w:t>
      </w:r>
      <w:r>
        <w:br/>
      </w:r>
      <w:r>
        <w:rPr>
          <w:rFonts w:ascii="Times New Roman"/>
          <w:b w:val="false"/>
          <w:i w:val="false"/>
          <w:color w:val="000000"/>
          <w:sz w:val="28"/>
        </w:rPr>
        <w:t>
      5) удостоверение личности или паспорта гражданина Республики Казахстан (для идентификации личности);</w:t>
      </w:r>
      <w:r>
        <w:br/>
      </w:r>
      <w:r>
        <w:rPr>
          <w:rFonts w:ascii="Times New Roman"/>
          <w:b w:val="false"/>
          <w:i w:val="false"/>
          <w:color w:val="000000"/>
          <w:sz w:val="28"/>
        </w:rPr>
        <w:t>
      6) документ, подтверждающий уплату государственной пошлины за аттестацию патентных поверенных.</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1) сотрудник канцелярии услугодателя в течение одного рабочего дня со дня поступления документов на портал, проводит регистрацию полученных документов на портале, и передает через портал на рассмотрение руководителю услугодателя;</w:t>
      </w:r>
      <w:r>
        <w:br/>
      </w:r>
      <w:r>
        <w:rPr>
          <w:rFonts w:ascii="Times New Roman"/>
          <w:b w:val="false"/>
          <w:i w:val="false"/>
          <w:color w:val="000000"/>
          <w:sz w:val="28"/>
        </w:rPr>
        <w:t>
      2) руководитель услугодателя рассмотрев документы, отписывает его заместителю руководителя услугодателя;</w:t>
      </w:r>
      <w:r>
        <w:br/>
      </w:r>
      <w:r>
        <w:rPr>
          <w:rFonts w:ascii="Times New Roman"/>
          <w:b w:val="false"/>
          <w:i w:val="false"/>
          <w:color w:val="000000"/>
          <w:sz w:val="28"/>
        </w:rPr>
        <w:t>
      3) заместитель руководителя услугодателя рассмотрев документы, отписывает его руководителю управления по реализации государственной политики в сфере промышленной собственности;</w:t>
      </w:r>
      <w:r>
        <w:br/>
      </w:r>
      <w:r>
        <w:rPr>
          <w:rFonts w:ascii="Times New Roman"/>
          <w:b w:val="false"/>
          <w:i w:val="false"/>
          <w:color w:val="000000"/>
          <w:sz w:val="28"/>
        </w:rPr>
        <w:t>
      4) руководитель управления по реализации государственной политики в сфере промышленной собственности в течение одного рабочего дня со дня поступления документов отписывает эксперту управления;</w:t>
      </w:r>
      <w:r>
        <w:br/>
      </w:r>
      <w:r>
        <w:rPr>
          <w:rFonts w:ascii="Times New Roman"/>
          <w:b w:val="false"/>
          <w:i w:val="false"/>
          <w:color w:val="000000"/>
          <w:sz w:val="28"/>
        </w:rPr>
        <w:t>
      5) эксперт управления по реализации государственной политики в сфере промышленной собственности со дня получения пакета документов рассматривает заявление и документы услугополучателя,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 необходимых для оказания государственной услуги затем направляет их на рассмотрение заседания аттестационной комиссии и в течении 30 (тридцати) рабочих дней проводит аттестационный экзамен.</w:t>
      </w:r>
      <w:r>
        <w:br/>
      </w:r>
      <w:r>
        <w:rPr>
          <w:rFonts w:ascii="Times New Roman"/>
          <w:b w:val="false"/>
          <w:i w:val="false"/>
          <w:color w:val="000000"/>
          <w:sz w:val="28"/>
        </w:rPr>
        <w:t>
      В случае положительного прохождения аттестационного экзамена услугополучателем предоставляется заявление для получения свидетельства патентного поверенного.</w:t>
      </w:r>
      <w:r>
        <w:br/>
      </w:r>
      <w:r>
        <w:rPr>
          <w:rFonts w:ascii="Times New Roman"/>
          <w:b w:val="false"/>
          <w:i w:val="false"/>
          <w:color w:val="000000"/>
          <w:sz w:val="28"/>
        </w:rPr>
        <w:t>
      Выдача свидетельства осуществляется в течение 3-х (трех) рабочих дней со дня поступления запроса нарочно или через почтовую службу:</w:t>
      </w:r>
      <w:r>
        <w:br/>
      </w:r>
      <w:r>
        <w:rPr>
          <w:rFonts w:ascii="Times New Roman"/>
          <w:b w:val="false"/>
          <w:i w:val="false"/>
          <w:color w:val="000000"/>
          <w:sz w:val="28"/>
        </w:rPr>
        <w:t>
      сотрудник услугодателя в течении одного рабочего дня проверяет сведения, указанные в запросе и готовит свидетельство патентного поверенного;</w:t>
      </w:r>
      <w:r>
        <w:br/>
      </w:r>
      <w:r>
        <w:rPr>
          <w:rFonts w:ascii="Times New Roman"/>
          <w:b w:val="false"/>
          <w:i w:val="false"/>
          <w:color w:val="000000"/>
          <w:sz w:val="28"/>
        </w:rPr>
        <w:t>
      руководитель услугодателя в течение одного рабочего дня подписывает свидетельство патентного поверенного;</w:t>
      </w:r>
      <w:r>
        <w:br/>
      </w:r>
      <w:r>
        <w:rPr>
          <w:rFonts w:ascii="Times New Roman"/>
          <w:b w:val="false"/>
          <w:i w:val="false"/>
          <w:color w:val="000000"/>
          <w:sz w:val="28"/>
        </w:rPr>
        <w:t>
      сотрудник канцелярии услугодателя в течение одного рабочего дня направляет результат оказания государственной услуги через почту на адрес услугополучателя.</w:t>
      </w:r>
      <w:r>
        <w:br/>
      </w:r>
      <w:r>
        <w:rPr>
          <w:rFonts w:ascii="Times New Roman"/>
          <w:b w:val="false"/>
          <w:i w:val="false"/>
          <w:color w:val="000000"/>
          <w:sz w:val="28"/>
        </w:rPr>
        <w:t>
      Результат оказания государственной услуги услугополучателю автоматически отправляется в личный кабинет услугополучателя.</w:t>
      </w:r>
      <w:r>
        <w:br/>
      </w:r>
      <w:r>
        <w:rPr>
          <w:rFonts w:ascii="Times New Roman"/>
          <w:b w:val="false"/>
          <w:i w:val="false"/>
          <w:color w:val="000000"/>
          <w:sz w:val="28"/>
        </w:rPr>
        <w:t>
      Схема получения государственной услуги «Государственная регистрация и аттестация патентных поверенных»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7"/>
    <w:bookmarkStart w:name="z68" w:id="3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и  </w:t>
      </w:r>
      <w:r>
        <w:br/>
      </w:r>
      <w:r>
        <w:rPr>
          <w:rFonts w:ascii="Times New Roman"/>
          <w:b w:val="false"/>
          <w:i w:val="false"/>
          <w:color w:val="000000"/>
          <w:sz w:val="28"/>
        </w:rPr>
        <w:t xml:space="preserve">
аттестация патентных       </w:t>
      </w:r>
      <w:r>
        <w:br/>
      </w:r>
      <w:r>
        <w:rPr>
          <w:rFonts w:ascii="Times New Roman"/>
          <w:b w:val="false"/>
          <w:i w:val="false"/>
          <w:color w:val="000000"/>
          <w:sz w:val="28"/>
        </w:rPr>
        <w:t xml:space="preserve">
поверенных»            </w:t>
      </w:r>
    </w:p>
    <w:bookmarkEnd w:id="38"/>
    <w:bookmarkStart w:name="z69" w:id="39"/>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Государственная регистрация и аттестация патентных поверенных</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39"/>
    <w:p>
      <w:pPr>
        <w:spacing w:after="0"/>
        <w:ind w:left="0"/>
        <w:jc w:val="both"/>
      </w:pPr>
      <w:r>
        <w:drawing>
          <wp:inline distT="0" distB="0" distL="0" distR="0">
            <wp:extent cx="86487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648700" cy="9448800"/>
                    </a:xfrm>
                    <a:prstGeom prst="rect">
                      <a:avLst/>
                    </a:prstGeom>
                  </pic:spPr>
                </pic:pic>
              </a:graphicData>
            </a:graphic>
          </wp:inline>
        </w:drawing>
      </w:r>
    </w:p>
    <w:bookmarkStart w:name="z70" w:id="40"/>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и  </w:t>
      </w:r>
      <w:r>
        <w:br/>
      </w:r>
      <w:r>
        <w:rPr>
          <w:rFonts w:ascii="Times New Roman"/>
          <w:b w:val="false"/>
          <w:i w:val="false"/>
          <w:color w:val="000000"/>
          <w:sz w:val="28"/>
        </w:rPr>
        <w:t xml:space="preserve">
аттестация патентных       </w:t>
      </w:r>
      <w:r>
        <w:br/>
      </w:r>
      <w:r>
        <w:rPr>
          <w:rFonts w:ascii="Times New Roman"/>
          <w:b w:val="false"/>
          <w:i w:val="false"/>
          <w:color w:val="000000"/>
          <w:sz w:val="28"/>
        </w:rPr>
        <w:t xml:space="preserve">
поверенных»            </w:t>
      </w:r>
    </w:p>
    <w:bookmarkEnd w:id="40"/>
    <w:bookmarkStart w:name="z71" w:id="41"/>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41"/>
    <w:p>
      <w:pPr>
        <w:spacing w:after="0"/>
        <w:ind w:left="0"/>
        <w:jc w:val="both"/>
      </w:pPr>
      <w:r>
        <w:drawing>
          <wp:inline distT="0" distB="0" distL="0" distR="0">
            <wp:extent cx="7620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4762500"/>
                    </a:xfrm>
                    <a:prstGeom prst="rect">
                      <a:avLst/>
                    </a:prstGeom>
                  </pic:spPr>
                </pic:pic>
              </a:graphicData>
            </a:graphic>
          </wp:inline>
        </w:drawing>
      </w:r>
    </w:p>
    <w:bookmarkStart w:name="z72" w:id="42"/>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и  </w:t>
      </w:r>
      <w:r>
        <w:br/>
      </w:r>
      <w:r>
        <w:rPr>
          <w:rFonts w:ascii="Times New Roman"/>
          <w:b w:val="false"/>
          <w:i w:val="false"/>
          <w:color w:val="000000"/>
          <w:sz w:val="28"/>
        </w:rPr>
        <w:t xml:space="preserve">
аттестация патентных       </w:t>
      </w:r>
      <w:r>
        <w:br/>
      </w:r>
      <w:r>
        <w:rPr>
          <w:rFonts w:ascii="Times New Roman"/>
          <w:b w:val="false"/>
          <w:i w:val="false"/>
          <w:color w:val="000000"/>
          <w:sz w:val="28"/>
        </w:rPr>
        <w:t xml:space="preserve">
поверенных»            </w:t>
      </w:r>
    </w:p>
    <w:bookmarkEnd w:id="42"/>
    <w:bookmarkStart w:name="z73" w:id="43"/>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Государственная регистрация и аттестация патентных поверенных</w:t>
      </w:r>
      <w:r>
        <w:br/>
      </w:r>
      <w:r>
        <w:rPr>
          <w:rFonts w:ascii="Times New Roman"/>
          <w:b w:val="false"/>
          <w:i w:val="false"/>
          <w:color w:val="000000"/>
          <w:sz w:val="28"/>
        </w:rPr>
        <w:t>
       </w:t>
      </w:r>
      <w:r>
        <w:rPr>
          <w:rFonts w:ascii="Times New Roman"/>
          <w:b/>
          <w:i w:val="false"/>
          <w:color w:val="000000"/>
          <w:sz w:val="28"/>
        </w:rPr>
        <w:t>при обращении через портал «электронного правительства»</w:t>
      </w:r>
    </w:p>
    <w:bookmarkEnd w:id="43"/>
    <w:p>
      <w:pPr>
        <w:spacing w:after="0"/>
        <w:ind w:left="0"/>
        <w:jc w:val="both"/>
      </w:pPr>
      <w:r>
        <w:drawing>
          <wp:inline distT="0" distB="0" distL="0" distR="0">
            <wp:extent cx="6794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94500" cy="7556500"/>
                    </a:xfrm>
                    <a:prstGeom prst="rect">
                      <a:avLst/>
                    </a:prstGeom>
                  </pic:spPr>
                </pic:pic>
              </a:graphicData>
            </a:graphic>
          </wp:inline>
        </w:drawing>
      </w:r>
    </w:p>
    <w:p>
      <w:pPr>
        <w:spacing w:after="0"/>
        <w:ind w:left="0"/>
        <w:jc w:val="both"/>
      </w:pPr>
      <w:r>
        <w:drawing>
          <wp:inline distT="0" distB="0" distL="0" distR="0">
            <wp:extent cx="7112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12000" cy="1600200"/>
                    </a:xfrm>
                    <a:prstGeom prst="rect">
                      <a:avLst/>
                    </a:prstGeom>
                  </pic:spPr>
                </pic:pic>
              </a:graphicData>
            </a:graphic>
          </wp:inline>
        </w:drawing>
      </w:r>
    </w:p>
    <w:bookmarkStart w:name="z74" w:id="4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«Государственная регистрация и  </w:t>
      </w:r>
      <w:r>
        <w:br/>
      </w:r>
      <w:r>
        <w:rPr>
          <w:rFonts w:ascii="Times New Roman"/>
          <w:b w:val="false"/>
          <w:i w:val="false"/>
          <w:color w:val="000000"/>
          <w:sz w:val="28"/>
        </w:rPr>
        <w:t xml:space="preserve">
аттестация патентных       </w:t>
      </w:r>
      <w:r>
        <w:br/>
      </w:r>
      <w:r>
        <w:rPr>
          <w:rFonts w:ascii="Times New Roman"/>
          <w:b w:val="false"/>
          <w:i w:val="false"/>
          <w:color w:val="000000"/>
          <w:sz w:val="28"/>
        </w:rPr>
        <w:t xml:space="preserve">
поверенных»            </w:t>
      </w:r>
    </w:p>
    <w:bookmarkEnd w:id="44"/>
    <w:bookmarkStart w:name="z75" w:id="45"/>
    <w:p>
      <w:pPr>
        <w:spacing w:after="0"/>
        <w:ind w:left="0"/>
        <w:jc w:val="both"/>
      </w:pPr>
      <w:r>
        <w:rPr>
          <w:rFonts w:ascii="Times New Roman"/>
          <w:b w:val="false"/>
          <w:i w:val="false"/>
          <w:color w:val="000000"/>
          <w:sz w:val="28"/>
        </w:rPr>
        <w:t>
    </w:t>
      </w:r>
      <w:r>
        <w:rPr>
          <w:rFonts w:ascii="Times New Roman"/>
          <w:b/>
          <w:i w:val="false"/>
          <w:color w:val="000000"/>
          <w:sz w:val="28"/>
        </w:rPr>
        <w:t>Диаграмма № 1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45"/>
    <w:p>
      <w:pPr>
        <w:spacing w:after="0"/>
        <w:ind w:left="0"/>
        <w:jc w:val="both"/>
      </w:pPr>
      <w:r>
        <w:drawing>
          <wp:inline distT="0" distB="0" distL="0" distR="0">
            <wp:extent cx="8051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51800" cy="43942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76" w:id="4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46"/>
    <w:bookmarkStart w:name="z77" w:id="4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свидетельства на товарный знак»</w:t>
      </w:r>
    </w:p>
    <w:bookmarkEnd w:id="47"/>
    <w:bookmarkStart w:name="z78" w:id="48"/>
    <w:p>
      <w:pPr>
        <w:spacing w:after="0"/>
        <w:ind w:left="0"/>
        <w:jc w:val="left"/>
      </w:pPr>
      <w:r>
        <w:rPr>
          <w:rFonts w:ascii="Times New Roman"/>
          <w:b/>
          <w:i w:val="false"/>
          <w:color w:val="000000"/>
        </w:rPr>
        <w:t xml:space="preserve"> 
1. Общие положения</w:t>
      </w:r>
    </w:p>
    <w:bookmarkEnd w:id="48"/>
    <w:bookmarkStart w:name="z79" w:id="49"/>
    <w:p>
      <w:pPr>
        <w:spacing w:after="0"/>
        <w:ind w:left="0"/>
        <w:jc w:val="both"/>
      </w:pPr>
      <w:r>
        <w:rPr>
          <w:rFonts w:ascii="Times New Roman"/>
          <w:b w:val="false"/>
          <w:i w:val="false"/>
          <w:color w:val="000000"/>
          <w:sz w:val="28"/>
        </w:rPr>
        <w:t xml:space="preserve">
      1. Настоящий Регламент государственной услуги «Выдача свидетельства на товарный знак»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t>
      </w:r>
      <w:r>
        <w:rPr>
          <w:rFonts w:ascii="Times New Roman"/>
          <w:b w:val="false"/>
          <w:i w:val="false"/>
          <w:color w:val="000000"/>
          <w:sz w:val="28"/>
          <w:u w:val="single"/>
        </w:rPr>
        <w:t>www.e.gov.kz</w:t>
      </w:r>
      <w:r>
        <w:rPr>
          <w:rFonts w:ascii="Times New Roman"/>
          <w:b w:val="false"/>
          <w:i w:val="false"/>
          <w:color w:val="000000"/>
          <w:sz w:val="28"/>
        </w:rPr>
        <w:t xml:space="preserve">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свидетельства на товарный знак»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свидетельства на товарный знак, зарегистрированного в Государственном реестре товарных знаков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свидетельства на товарный знак посредством почтовой или курьерской связи, либо выдача мотивированного ответа на бумажном или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 оказания государственной услуги предусмотрен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49"/>
    <w:bookmarkStart w:name="z83" w:id="5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50"/>
    <w:bookmarkStart w:name="z84" w:id="51"/>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(далее - заявление),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регистрации и предварительной экспертизы заявок на товарные знаки и наименования мест происхождения товаров;</w:t>
      </w:r>
      <w:r>
        <w:br/>
      </w:r>
      <w:r>
        <w:rPr>
          <w:rFonts w:ascii="Times New Roman"/>
          <w:b w:val="false"/>
          <w:i w:val="false"/>
          <w:color w:val="000000"/>
          <w:sz w:val="28"/>
        </w:rPr>
        <w:t>
      4) рассмотрение заявления работником управления экспертизы товарных знаков и наименований мест происхождения товаров;</w:t>
      </w:r>
      <w:r>
        <w:br/>
      </w:r>
      <w:r>
        <w:rPr>
          <w:rFonts w:ascii="Times New Roman"/>
          <w:b w:val="false"/>
          <w:i w:val="false"/>
          <w:color w:val="000000"/>
          <w:sz w:val="28"/>
        </w:rPr>
        <w:t>
      5) рассмотрение экспертного заключения сотрудником услугодателя;</w:t>
      </w:r>
      <w:r>
        <w:br/>
      </w:r>
      <w:r>
        <w:rPr>
          <w:rFonts w:ascii="Times New Roman"/>
          <w:b w:val="false"/>
          <w:i w:val="false"/>
          <w:color w:val="000000"/>
          <w:sz w:val="28"/>
        </w:rPr>
        <w:t>
      6) внесение сведений о результатах государственной услуги работником экспертной организации в государственный реестр товарных знаков, публикация в официальном бюллетене и подготовка охранного документа для выдачи;</w:t>
      </w:r>
      <w:r>
        <w:br/>
      </w:r>
      <w:r>
        <w:rPr>
          <w:rFonts w:ascii="Times New Roman"/>
          <w:b w:val="false"/>
          <w:i w:val="false"/>
          <w:color w:val="000000"/>
          <w:sz w:val="28"/>
        </w:rPr>
        <w:t>
      7)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свидетельства на товарный знак»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51"/>
    <w:bookmarkStart w:name="z86" w:id="5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52"/>
    <w:bookmarkStart w:name="z87" w:id="53"/>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экспертной организации;</w:t>
      </w:r>
      <w:r>
        <w:br/>
      </w:r>
      <w:r>
        <w:rPr>
          <w:rFonts w:ascii="Times New Roman"/>
          <w:b w:val="false"/>
          <w:i w:val="false"/>
          <w:color w:val="000000"/>
          <w:sz w:val="28"/>
        </w:rPr>
        <w:t>
      2) управление регистрации и предварительной экспертизы заявок на товарные знаки и наименования мест происхождения товаров;</w:t>
      </w:r>
      <w:r>
        <w:br/>
      </w:r>
      <w:r>
        <w:rPr>
          <w:rFonts w:ascii="Times New Roman"/>
          <w:b w:val="false"/>
          <w:i w:val="false"/>
          <w:color w:val="000000"/>
          <w:sz w:val="28"/>
        </w:rPr>
        <w:t>
      3) управление экспертизы товарных знаков и наименований мест происхождения товаров;</w:t>
      </w:r>
      <w:r>
        <w:br/>
      </w:r>
      <w:r>
        <w:rPr>
          <w:rFonts w:ascii="Times New Roman"/>
          <w:b w:val="false"/>
          <w:i w:val="false"/>
          <w:color w:val="000000"/>
          <w:sz w:val="28"/>
        </w:rPr>
        <w:t>
      4) управление государственных реестров и публикации;</w:t>
      </w:r>
      <w:r>
        <w:br/>
      </w:r>
      <w:r>
        <w:rPr>
          <w:rFonts w:ascii="Times New Roman"/>
          <w:b w:val="false"/>
          <w:i w:val="false"/>
          <w:color w:val="000000"/>
          <w:sz w:val="28"/>
        </w:rPr>
        <w:t>
      5) сотрудник Канцелярии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свидетельства на товарный знак в структурное подразделение управление регистрации и предварительной экспертизы заявок на товарные знаки и наименований мест происхождения товаров, для исполнения.</w:t>
      </w:r>
      <w:r>
        <w:br/>
      </w:r>
      <w:r>
        <w:rPr>
          <w:rFonts w:ascii="Times New Roman"/>
          <w:b w:val="false"/>
          <w:i w:val="false"/>
          <w:color w:val="000000"/>
          <w:sz w:val="28"/>
        </w:rPr>
        <w:t>
      В ходе предварительной экспертизы в течении одного месяца проверяются содержание заявки, наличие необходимых документов в соответствии с требованиями, установленные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По результатам предварительной экспертизы услугополучателю сообщается о принятии заявки к рассмотрению, присвоении ей соответствующего номера, установлении даты подачи и даты приоритета либо об отказе в принятии заявки к рассмотрению в виде мотивированного заключения.</w:t>
      </w:r>
      <w:r>
        <w:br/>
      </w:r>
      <w:r>
        <w:rPr>
          <w:rFonts w:ascii="Times New Roman"/>
          <w:b w:val="false"/>
          <w:i w:val="false"/>
          <w:color w:val="000000"/>
          <w:sz w:val="28"/>
        </w:rPr>
        <w:t>
      По результатам предварительной экспертизы заявка на выдачу свидетельства на товарный знак направляется в управление экспертизы товарных знаков и наименований мест происхождения товаров, для проведения полной экспертизы в течении 9 месяцев, в ходе которой проверяется соответствие заявляемого обозначения требованиям,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свидетельства на товарный знак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регистрации товарного знака или об отказе в регистрации товарного знака и направляет решение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товарных знаков, публикует сведения в бюллетене, готовит свидетельство на товарный знак.</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53"/>
    <w:bookmarkStart w:name="z88" w:id="54"/>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54"/>
    <w:bookmarkStart w:name="z247" w:id="55"/>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данное заявление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свидетельства на товарный знак». Портал формирует первый шаг подачи заявления,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3) информация, подтверждающая соответствующую оплату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4) устав коллективного товарного знака (в случае подачи заявки на коллективный товарный знак), включающий наименование организации, уполномоченный зарегистрировать коллективный товарный знак на свое имя, цель регистрации этого знака, перечень субъектов, имеющих право на пользование этим знаком, перечень и единые качества или иные характеристики товаров и услуг, которые будут обозначаться коллективным товарным знаком, условия его использования, порядок контроля за его использованием, ответственность за нарушение положений устава коллективного товарного знака прикрепляется к заявке в форме электронной копии документа;</w:t>
      </w:r>
      <w:r>
        <w:br/>
      </w:r>
      <w:r>
        <w:rPr>
          <w:rFonts w:ascii="Times New Roman"/>
          <w:b w:val="false"/>
          <w:i w:val="false"/>
          <w:color w:val="000000"/>
          <w:sz w:val="28"/>
        </w:rPr>
        <w:t>
      5) документ, подтверждающий правомерность испрашивания выставочного приоритета с указанием международного статуса выставки, времени и места ее проведения, объекта экспонирования с заявляемым в качестве товарного знака обозначением (документ заявляется администрацией или оргкомитетом выставки и должен подтверждать международный статус выставки) – прикрепляется к заявке в форме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свидетельства на товарный знак в структурное подразделение управление регистрации и предварительной экспертизы заявок на товарные знаки и наименований мест происхождения товаров, для исполнения.</w:t>
      </w:r>
      <w:r>
        <w:br/>
      </w:r>
      <w:r>
        <w:rPr>
          <w:rFonts w:ascii="Times New Roman"/>
          <w:b w:val="false"/>
          <w:i w:val="false"/>
          <w:color w:val="000000"/>
          <w:sz w:val="28"/>
        </w:rPr>
        <w:t>
      В ходе предварительной экспертизы в течении одного месяца проверяются содержание заявки, наличие необходимых документов в соответствии с требованиями, установленные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По результатам предварительной экспертизы услугополучателю сообщается о принятии заявки к рассмотрению, присвоении ей соответствующего номера, установлении даты подачи и даты приоритета либо об отказе в принятии заявки к рассмотрению в виде мотивированного заключения.</w:t>
      </w:r>
      <w:r>
        <w:br/>
      </w:r>
      <w:r>
        <w:rPr>
          <w:rFonts w:ascii="Times New Roman"/>
          <w:b w:val="false"/>
          <w:i w:val="false"/>
          <w:color w:val="000000"/>
          <w:sz w:val="28"/>
        </w:rPr>
        <w:t>
      По результатам предварительной экспертизы заявка на выдачу свидетельства на товарный знак направляется в управление экспертизы товарных знаков и наименований мест происхождения товаров, для проведения полной экспертизы в течении 9 месяцев, в ходе которой проверяется соответствие заявляемого обозначения требованиям,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свидетельства на товарный знак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регистрации товарного знака или об отказе в регистрации товарного знака и направляет решение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товарных знаков, публикует сведения в бюллетене, готовит свидетельство на товарный знак.</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свидетельства на товарный знак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свидетельства на товарный знак»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55"/>
    <w:bookmarkStart w:name="z89" w:id="5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свидетельства на товарный знак»</w:t>
      </w:r>
    </w:p>
    <w:bookmarkEnd w:id="56"/>
    <w:bookmarkStart w:name="z90" w:id="57"/>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свидетельства на товарный знак»</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57"/>
    <w:p>
      <w:pPr>
        <w:spacing w:after="0"/>
        <w:ind w:left="0"/>
        <w:jc w:val="both"/>
      </w:pPr>
      <w:r>
        <w:drawing>
          <wp:inline distT="0" distB="0" distL="0" distR="0">
            <wp:extent cx="76708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9131300"/>
                    </a:xfrm>
                    <a:prstGeom prst="rect">
                      <a:avLst/>
                    </a:prstGeom>
                  </pic:spPr>
                </pic:pic>
              </a:graphicData>
            </a:graphic>
          </wp:inline>
        </w:drawing>
      </w:r>
    </w:p>
    <w:bookmarkStart w:name="z91" w:id="5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свидетельства на товарный знак»</w:t>
      </w:r>
    </w:p>
    <w:bookmarkEnd w:id="58"/>
    <w:bookmarkStart w:name="z92" w:id="59"/>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59"/>
    <w:p>
      <w:pPr>
        <w:spacing w:after="0"/>
        <w:ind w:left="0"/>
        <w:jc w:val="both"/>
      </w:pPr>
      <w:r>
        <w:drawing>
          <wp:inline distT="0" distB="0" distL="0" distR="0">
            <wp:extent cx="82423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42300" cy="5207000"/>
                    </a:xfrm>
                    <a:prstGeom prst="rect">
                      <a:avLst/>
                    </a:prstGeom>
                  </pic:spPr>
                </pic:pic>
              </a:graphicData>
            </a:graphic>
          </wp:inline>
        </w:drawing>
      </w:r>
    </w:p>
    <w:bookmarkStart w:name="z93" w:id="60"/>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свидетельства на товарный знак»</w:t>
      </w:r>
    </w:p>
    <w:bookmarkEnd w:id="60"/>
    <w:bookmarkStart w:name="z94" w:id="61"/>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свидетельства на товарный знак»</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61"/>
    <w:p>
      <w:pPr>
        <w:spacing w:after="0"/>
        <w:ind w:left="0"/>
        <w:jc w:val="both"/>
      </w:pPr>
      <w:r>
        <w:drawing>
          <wp:inline distT="0" distB="0" distL="0" distR="0">
            <wp:extent cx="7302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02500" cy="8750300"/>
                    </a:xfrm>
                    <a:prstGeom prst="rect">
                      <a:avLst/>
                    </a:prstGeom>
                  </pic:spPr>
                </pic:pic>
              </a:graphicData>
            </a:graphic>
          </wp:inline>
        </w:drawing>
      </w:r>
    </w:p>
    <w:p>
      <w:pPr>
        <w:spacing w:after="0"/>
        <w:ind w:left="0"/>
        <w:jc w:val="both"/>
      </w:pPr>
      <w:r>
        <w:drawing>
          <wp:inline distT="0" distB="0" distL="0" distR="0">
            <wp:extent cx="7467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67600" cy="4953000"/>
                    </a:xfrm>
                    <a:prstGeom prst="rect">
                      <a:avLst/>
                    </a:prstGeom>
                  </pic:spPr>
                </pic:pic>
              </a:graphicData>
            </a:graphic>
          </wp:inline>
        </w:drawing>
      </w:r>
    </w:p>
    <w:bookmarkStart w:name="z95" w:id="62"/>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свидетельства на товарный знак»</w:t>
      </w:r>
    </w:p>
    <w:bookmarkEnd w:id="62"/>
    <w:bookmarkStart w:name="z96" w:id="63"/>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63"/>
    <w:p>
      <w:pPr>
        <w:spacing w:after="0"/>
        <w:ind w:left="0"/>
        <w:jc w:val="both"/>
      </w:pPr>
      <w:r>
        <w:drawing>
          <wp:inline distT="0" distB="0" distL="0" distR="0">
            <wp:extent cx="80391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039100" cy="44069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97" w:id="64"/>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64"/>
    <w:bookmarkStart w:name="z98" w:id="6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свидетельства на наименование места</w:t>
      </w:r>
      <w:r>
        <w:br/>
      </w:r>
      <w:r>
        <w:rPr>
          <w:rFonts w:ascii="Times New Roman"/>
          <w:b/>
          <w:i w:val="false"/>
          <w:color w:val="000000"/>
        </w:rPr>
        <w:t>
происхождения товара»</w:t>
      </w:r>
    </w:p>
    <w:bookmarkEnd w:id="65"/>
    <w:bookmarkStart w:name="z99" w:id="66"/>
    <w:p>
      <w:pPr>
        <w:spacing w:after="0"/>
        <w:ind w:left="0"/>
        <w:jc w:val="left"/>
      </w:pPr>
      <w:r>
        <w:rPr>
          <w:rFonts w:ascii="Times New Roman"/>
          <w:b/>
          <w:i w:val="false"/>
          <w:color w:val="000000"/>
        </w:rPr>
        <w:t xml:space="preserve"> 
1. Общие положения</w:t>
      </w:r>
    </w:p>
    <w:bookmarkEnd w:id="66"/>
    <w:bookmarkStart w:name="z100" w:id="67"/>
    <w:p>
      <w:pPr>
        <w:spacing w:after="0"/>
        <w:ind w:left="0"/>
        <w:jc w:val="both"/>
      </w:pPr>
      <w:r>
        <w:rPr>
          <w:rFonts w:ascii="Times New Roman"/>
          <w:b w:val="false"/>
          <w:i w:val="false"/>
          <w:color w:val="000000"/>
          <w:sz w:val="28"/>
        </w:rPr>
        <w:t xml:space="preserve">
      1. Настоящий Регламент государственной услуги «Выдача свидетельства на наименование места происхождения товара»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t>
      </w:r>
      <w:r>
        <w:rPr>
          <w:rFonts w:ascii="Times New Roman"/>
          <w:b w:val="false"/>
          <w:i w:val="false"/>
          <w:color w:val="000000"/>
          <w:sz w:val="28"/>
          <w:u w:val="single"/>
        </w:rPr>
        <w:t>www.e.gov.kz</w:t>
      </w:r>
      <w:r>
        <w:rPr>
          <w:rFonts w:ascii="Times New Roman"/>
          <w:b w:val="false"/>
          <w:i w:val="false"/>
          <w:color w:val="000000"/>
          <w:sz w:val="28"/>
        </w:rPr>
        <w:t xml:space="preserve">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свидетельства на наименование места происхождения товара»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свидетельство на право пользования наименованием места происхождения товара, зарегистрированного в Государственном реестре наименований мест происхождения товаров,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в форме электронного документа, удостоверенного электронной цифровой подписью (далее - ЭЦП) уполномоченного лица услугодателя в «личном кабинете» услугополучателя о готовности результата оказания государственной услуги и направлении свидетельства на право пользования наименованием места происхождения товара посредством почтовой или курьерской связи, либо выдача мотивированного ответа на бумажном или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67"/>
    <w:bookmarkStart w:name="z103" w:id="6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68"/>
    <w:bookmarkStart w:name="z104" w:id="69"/>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(далее - заявление),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экспертизы товарных знаков и наименований мест происхождения товаров;</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внесение сведений о результатах государственной услуги работником экспертной организации в государственный реестр наименований мест происхождения товаров, публикация в официальном бюллетене и подготовка охранного документа для выдачи;</w:t>
      </w:r>
      <w:r>
        <w:br/>
      </w:r>
      <w:r>
        <w:rPr>
          <w:rFonts w:ascii="Times New Roman"/>
          <w:b w:val="false"/>
          <w:i w:val="false"/>
          <w:color w:val="000000"/>
          <w:sz w:val="28"/>
        </w:rPr>
        <w:t>
      6)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свидетельства на наименование места происхождения товара»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69"/>
    <w:bookmarkStart w:name="z106" w:id="7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70"/>
    <w:bookmarkStart w:name="z107" w:id="71"/>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регистрации и предварительной экспертизы заявок на товарные знаки и наименования мест происхождения товаров;</w:t>
      </w:r>
      <w:r>
        <w:br/>
      </w:r>
      <w:r>
        <w:rPr>
          <w:rFonts w:ascii="Times New Roman"/>
          <w:b w:val="false"/>
          <w:i w:val="false"/>
          <w:color w:val="000000"/>
          <w:sz w:val="28"/>
        </w:rPr>
        <w:t>
      3) управление экспертизы товарных знаков и наименований мест происхождения товаров;</w:t>
      </w:r>
      <w:r>
        <w:br/>
      </w:r>
      <w:r>
        <w:rPr>
          <w:rFonts w:ascii="Times New Roman"/>
          <w:b w:val="false"/>
          <w:i w:val="false"/>
          <w:color w:val="000000"/>
          <w:sz w:val="28"/>
        </w:rPr>
        <w:t>
      4) управление государственных реестров и публикации;</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и даты приема заявления, подписи работника канцелярии экспертной организации, принявшего заявление на оформление документов и в течении одного рабочего дня передает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свидетельства на право пользования наименованием места происхождения товара в структурное подразделение управление экспертизы товарных знаков и наименований мест происхождения в ходе которой проверяются содержание заявки, наличие необходимых документов и соответствие их установленным требованиям,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По результатам экспертизы выносится экспертное заключение о регистрации, либо об отказе в регистрации наименования места происхождения товара и (или) предоставлении права пользования наименованием места происхождения товара, которое в течении пяти рабочих дней направляется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регистрации или об отказе в регистрации наименования места происхождения товара и (или) предоставлении права пользования наименованием места происхождения товара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наименований мест происхождения товаров, публикует сведения в бюллетене и осуществляет подготовку свидетельства на право пользования наименованием места происхождения товара.</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(работниками с указанием длительности каждой процедуры (действия)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71"/>
    <w:bookmarkStart w:name="z109" w:id="7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72"/>
    <w:bookmarkStart w:name="z110" w:id="73"/>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данный запрос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свидетельства на наименование места происхождения товара».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для услугополучателей Республики Казахстан:</w:t>
      </w:r>
      <w:r>
        <w:br/>
      </w:r>
      <w:r>
        <w:rPr>
          <w:rFonts w:ascii="Times New Roman"/>
          <w:b w:val="false"/>
          <w:i w:val="false"/>
          <w:color w:val="000000"/>
          <w:sz w:val="28"/>
        </w:rPr>
        <w:t>
      заключение местного исполнительного органа о том, что услугополучатель находится в указанном географическом объекте и производит товар, особые свойства которого связаны с характерными для данного географического объекта природными условиями и (или) человеческими факторами – прикрепляется к заявке в форме электронной копии документа;</w:t>
      </w:r>
      <w:r>
        <w:br/>
      </w:r>
      <w:r>
        <w:rPr>
          <w:rFonts w:ascii="Times New Roman"/>
          <w:b w:val="false"/>
          <w:i w:val="false"/>
          <w:color w:val="000000"/>
          <w:sz w:val="28"/>
        </w:rPr>
        <w:t>
      заключение местного исполнительного органа о действительном место нахождения производителя и его производства в данном географическом объекте – прикрепляется к заявке в форме электронной копии документа;</w:t>
      </w:r>
      <w:r>
        <w:br/>
      </w:r>
      <w:r>
        <w:rPr>
          <w:rFonts w:ascii="Times New Roman"/>
          <w:b w:val="false"/>
          <w:i w:val="false"/>
          <w:color w:val="000000"/>
          <w:sz w:val="28"/>
        </w:rPr>
        <w:t>
      для иностранного услугополучателя:</w:t>
      </w:r>
      <w:r>
        <w:br/>
      </w:r>
      <w:r>
        <w:rPr>
          <w:rFonts w:ascii="Times New Roman"/>
          <w:b w:val="false"/>
          <w:i w:val="false"/>
          <w:color w:val="000000"/>
          <w:sz w:val="28"/>
        </w:rPr>
        <w:t>
      документ, подтверждающий право услугополучателя на заявленное наименование места происхождения товара (свидетельство (сертификат) о регистрации объекта в стране происхождения, выданное компетентным органом страны происхождения товара, в подлиннике или в виде заверенной копии) – прикрепляется к заявке в форме электронной копии документа;</w:t>
      </w:r>
      <w:r>
        <w:br/>
      </w:r>
      <w:r>
        <w:rPr>
          <w:rFonts w:ascii="Times New Roman"/>
          <w:b w:val="false"/>
          <w:i w:val="false"/>
          <w:color w:val="000000"/>
          <w:sz w:val="28"/>
        </w:rPr>
        <w:t>
      3)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4) информация подтверждающая соответствующую оплату в установленном размере через ПШЭП, в случае оплаты через банки второго уровня квитанция на бумажном носителе – прикрепляется к заявке в виде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свидетельства на право пользования наименованием места происхождения товара в структурное подразделение управление экспертизы товарных знаков и наименований мест происхождения в ходе которой проверяются содержание заявки, наличие необходимых документов и соответствие их установленным требованиям,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По результатам экспертизы выносится экспертное заключение о регистрации, либо об отказе в регистрации наименования места происхождения товара и (или) предоставлении права пользования наименованием места происхождения товара, которое в течении пяти рабочих дней направляется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регистрации или об отказе в регистрации наименования места происхождения товара и (или) предоставлении права пользования наименованием места происхождения товара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наименований мест происхождения товаров, публикует сведения в бюллетене и осуществляет подготовку свидетельства на право пользования наименованием места происхождения товара.</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свидетельства на право пользования наименованием места происхождения товара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свидетельства на наименование места происхождения товара»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73"/>
    <w:bookmarkStart w:name="z112" w:id="7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свидетельства на наименование</w:t>
      </w:r>
      <w:r>
        <w:br/>
      </w:r>
      <w:r>
        <w:rPr>
          <w:rFonts w:ascii="Times New Roman"/>
          <w:b w:val="false"/>
          <w:i w:val="false"/>
          <w:color w:val="000000"/>
          <w:sz w:val="28"/>
        </w:rPr>
        <w:t xml:space="preserve">
места происхождения товара»    </w:t>
      </w:r>
    </w:p>
    <w:bookmarkEnd w:id="74"/>
    <w:bookmarkStart w:name="z113" w:id="75"/>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свидетельства на наименование места происхождения</w:t>
      </w:r>
      <w:r>
        <w:br/>
      </w:r>
      <w:r>
        <w:rPr>
          <w:rFonts w:ascii="Times New Roman"/>
          <w:b w:val="false"/>
          <w:i w:val="false"/>
          <w:color w:val="000000"/>
          <w:sz w:val="28"/>
        </w:rPr>
        <w:t>
              </w:t>
      </w:r>
      <w:r>
        <w:rPr>
          <w:rFonts w:ascii="Times New Roman"/>
          <w:b/>
          <w:i w:val="false"/>
          <w:color w:val="000000"/>
          <w:sz w:val="28"/>
        </w:rPr>
        <w:t>товаров» при обращении к услугодателю</w:t>
      </w:r>
    </w:p>
    <w:bookmarkEnd w:id="75"/>
    <w:p>
      <w:pPr>
        <w:spacing w:after="0"/>
        <w:ind w:left="0"/>
        <w:jc w:val="both"/>
      </w:pPr>
      <w:r>
        <w:drawing>
          <wp:inline distT="0" distB="0" distL="0" distR="0">
            <wp:extent cx="74168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16800" cy="8648700"/>
                    </a:xfrm>
                    <a:prstGeom prst="rect">
                      <a:avLst/>
                    </a:prstGeom>
                  </pic:spPr>
                </pic:pic>
              </a:graphicData>
            </a:graphic>
          </wp:inline>
        </w:drawing>
      </w:r>
    </w:p>
    <w:bookmarkStart w:name="z114" w:id="7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свидетельства на наименование</w:t>
      </w:r>
      <w:r>
        <w:br/>
      </w:r>
      <w:r>
        <w:rPr>
          <w:rFonts w:ascii="Times New Roman"/>
          <w:b w:val="false"/>
          <w:i w:val="false"/>
          <w:color w:val="000000"/>
          <w:sz w:val="28"/>
        </w:rPr>
        <w:t xml:space="preserve">
места происхождения товара»    </w:t>
      </w:r>
    </w:p>
    <w:bookmarkEnd w:id="76"/>
    <w:bookmarkStart w:name="z115" w:id="77"/>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77"/>
    <w:p>
      <w:pPr>
        <w:spacing w:after="0"/>
        <w:ind w:left="0"/>
        <w:jc w:val="both"/>
      </w:pPr>
      <w:r>
        <w:drawing>
          <wp:inline distT="0" distB="0" distL="0" distR="0">
            <wp:extent cx="77851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85100" cy="5130800"/>
                    </a:xfrm>
                    <a:prstGeom prst="rect">
                      <a:avLst/>
                    </a:prstGeom>
                  </pic:spPr>
                </pic:pic>
              </a:graphicData>
            </a:graphic>
          </wp:inline>
        </w:drawing>
      </w:r>
    </w:p>
    <w:bookmarkStart w:name="z116" w:id="7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свидетельства на наименование</w:t>
      </w:r>
      <w:r>
        <w:br/>
      </w:r>
      <w:r>
        <w:rPr>
          <w:rFonts w:ascii="Times New Roman"/>
          <w:b w:val="false"/>
          <w:i w:val="false"/>
          <w:color w:val="000000"/>
          <w:sz w:val="28"/>
        </w:rPr>
        <w:t xml:space="preserve">
места происхождения товара»    </w:t>
      </w:r>
    </w:p>
    <w:bookmarkEnd w:id="78"/>
    <w:bookmarkStart w:name="z117" w:id="79"/>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свидетельства на наименование места происхождения</w:t>
      </w:r>
      <w:r>
        <w:br/>
      </w:r>
      <w:r>
        <w:rPr>
          <w:rFonts w:ascii="Times New Roman"/>
          <w:b w:val="false"/>
          <w:i w:val="false"/>
          <w:color w:val="000000"/>
          <w:sz w:val="28"/>
        </w:rPr>
        <w:t>
         </w:t>
      </w:r>
      <w:r>
        <w:rPr>
          <w:rFonts w:ascii="Times New Roman"/>
          <w:b/>
          <w:i w:val="false"/>
          <w:color w:val="000000"/>
          <w:sz w:val="28"/>
        </w:rPr>
        <w:t>товаров» через портал «электронного правительства»</w:t>
      </w:r>
    </w:p>
    <w:bookmarkEnd w:id="79"/>
    <w:p>
      <w:pPr>
        <w:spacing w:after="0"/>
        <w:ind w:left="0"/>
        <w:jc w:val="both"/>
      </w:pPr>
      <w:r>
        <w:drawing>
          <wp:inline distT="0" distB="0" distL="0" distR="0">
            <wp:extent cx="72263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26300" cy="8953500"/>
                    </a:xfrm>
                    <a:prstGeom prst="rect">
                      <a:avLst/>
                    </a:prstGeom>
                  </pic:spPr>
                </pic:pic>
              </a:graphicData>
            </a:graphic>
          </wp:inline>
        </w:drawing>
      </w:r>
    </w:p>
    <w:p>
      <w:pPr>
        <w:spacing w:after="0"/>
        <w:ind w:left="0"/>
        <w:jc w:val="both"/>
      </w:pPr>
      <w:r>
        <w:drawing>
          <wp:inline distT="0" distB="0" distL="0" distR="0">
            <wp:extent cx="7543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43800" cy="3657600"/>
                    </a:xfrm>
                    <a:prstGeom prst="rect">
                      <a:avLst/>
                    </a:prstGeom>
                  </pic:spPr>
                </pic:pic>
              </a:graphicData>
            </a:graphic>
          </wp:inline>
        </w:drawing>
      </w:r>
    </w:p>
    <w:bookmarkStart w:name="z118" w:id="8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свидетельства на наименование</w:t>
      </w:r>
      <w:r>
        <w:br/>
      </w:r>
      <w:r>
        <w:rPr>
          <w:rFonts w:ascii="Times New Roman"/>
          <w:b w:val="false"/>
          <w:i w:val="false"/>
          <w:color w:val="000000"/>
          <w:sz w:val="28"/>
        </w:rPr>
        <w:t xml:space="preserve">
места происхождения товара»    </w:t>
      </w:r>
    </w:p>
    <w:bookmarkEnd w:id="80"/>
    <w:bookmarkStart w:name="z119" w:id="81"/>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81"/>
    <w:p>
      <w:pPr>
        <w:spacing w:after="0"/>
        <w:ind w:left="0"/>
        <w:jc w:val="both"/>
      </w:pPr>
      <w:r>
        <w:drawing>
          <wp:inline distT="0" distB="0" distL="0" distR="0">
            <wp:extent cx="80391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039100" cy="43434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120" w:id="82"/>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82"/>
    <w:bookmarkStart w:name="z121" w:id="8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патента на промышленный образец»</w:t>
      </w:r>
    </w:p>
    <w:bookmarkEnd w:id="83"/>
    <w:bookmarkStart w:name="z122" w:id="84"/>
    <w:p>
      <w:pPr>
        <w:spacing w:after="0"/>
        <w:ind w:left="0"/>
        <w:jc w:val="left"/>
      </w:pPr>
      <w:r>
        <w:rPr>
          <w:rFonts w:ascii="Times New Roman"/>
          <w:b/>
          <w:i w:val="false"/>
          <w:color w:val="000000"/>
        </w:rPr>
        <w:t xml:space="preserve"> 
1. Общие положения</w:t>
      </w:r>
    </w:p>
    <w:bookmarkEnd w:id="84"/>
    <w:bookmarkStart w:name="z123" w:id="85"/>
    <w:p>
      <w:pPr>
        <w:spacing w:after="0"/>
        <w:ind w:left="0"/>
        <w:jc w:val="both"/>
      </w:pPr>
      <w:r>
        <w:rPr>
          <w:rFonts w:ascii="Times New Roman"/>
          <w:b w:val="false"/>
          <w:i w:val="false"/>
          <w:color w:val="000000"/>
          <w:sz w:val="28"/>
        </w:rPr>
        <w:t>
      1. Настоящий Регламент государственной услуги «Выдача патента на промышленный образец»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патента на промышленный образец»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патента на промышленный образец, зарегистрированного в Государственном реестре промышленных образцов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о готовности результата оказания государственной услуги и направлении патента на промышленный образец посредством почтовой или курьерской связи в форме электронного документа, удостоверенного электронной цифровой подписью уполномоченного лица услугодателя (далее – ЭЦП) в «личном кабинете» услугополучателя, либо выдача мотивированного ответа в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предусмотрены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85"/>
    <w:bookmarkStart w:name="z127" w:id="86"/>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86"/>
    <w:bookmarkStart w:name="z128" w:id="87"/>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(далее –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экспертизы промышленных образцов;</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внесение сведений о результатах государственной услуги работником экспертной организации в государственный реестр изобретений, публикация в официальном бюллетене и подготовка охранного документа для выдачи;</w:t>
      </w:r>
      <w:r>
        <w:br/>
      </w:r>
      <w:r>
        <w:rPr>
          <w:rFonts w:ascii="Times New Roman"/>
          <w:b w:val="false"/>
          <w:i w:val="false"/>
          <w:color w:val="000000"/>
          <w:sz w:val="28"/>
        </w:rPr>
        <w:t>
      6)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патента на промышленный образец»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87"/>
    <w:bookmarkStart w:name="z130" w:id="8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88"/>
    <w:bookmarkStart w:name="z131" w:id="89"/>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экспертизы промышленных образцов;</w:t>
      </w:r>
      <w:r>
        <w:br/>
      </w:r>
      <w:r>
        <w:rPr>
          <w:rFonts w:ascii="Times New Roman"/>
          <w:b w:val="false"/>
          <w:i w:val="false"/>
          <w:color w:val="000000"/>
          <w:sz w:val="28"/>
        </w:rPr>
        <w:t>
      3) управление государственных реестров и публикации;</w:t>
      </w:r>
      <w:r>
        <w:br/>
      </w:r>
      <w:r>
        <w:rPr>
          <w:rFonts w:ascii="Times New Roman"/>
          <w:b w:val="false"/>
          <w:i w:val="false"/>
          <w:color w:val="000000"/>
          <w:sz w:val="28"/>
        </w:rPr>
        <w:t>
      4) Канцелярия услугодателя;</w:t>
      </w:r>
      <w:r>
        <w:br/>
      </w:r>
      <w:r>
        <w:rPr>
          <w:rFonts w:ascii="Times New Roman"/>
          <w:b w:val="false"/>
          <w:i w:val="false"/>
          <w:color w:val="000000"/>
          <w:sz w:val="28"/>
        </w:rPr>
        <w:t>
      5)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промышленный образец в структурное подразделение управление экспертизы промышленных образцов, для исполнения.</w:t>
      </w:r>
      <w:r>
        <w:br/>
      </w:r>
      <w:r>
        <w:rPr>
          <w:rFonts w:ascii="Times New Roman"/>
          <w:b w:val="false"/>
          <w:i w:val="false"/>
          <w:color w:val="000000"/>
          <w:sz w:val="28"/>
        </w:rPr>
        <w:t>
      В ходе проведения формальной экспертизы проверяется наличие документов заявки, поступившей в экспертную организацию, проверяются наличие документов заявки и соблюдение установленных требований к ним, устанавливается дата подачи заявки.</w:t>
      </w:r>
      <w:r>
        <w:br/>
      </w:r>
      <w:r>
        <w:rPr>
          <w:rFonts w:ascii="Times New Roman"/>
          <w:b w:val="false"/>
          <w:i w:val="false"/>
          <w:color w:val="000000"/>
          <w:sz w:val="28"/>
        </w:rPr>
        <w:t>
      Если заявка не удовлетворяет требованиям к данным документам, экспертная организация уведомляет услугополучателя об этом и предлагает представить недостающие и (или) исправленные документы (сведения) в течение трех месяцев с даты направления такого уведомления. При непредставлении услугополучателем запрошенных и (или) исправленных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Экспертиза заявки по существу включает установление возможности отнесения заявленного предложения к объектам, охраняемым в качестве промышленного образца, проведение информационного поиска в отношении заявленного промышленного образца для определения уровня художественно-конструкторского решения, проверку соответствия заявленного решения условиям патентоспособности.</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заявленное предложение в испрашиваемом заявителем объеме правовой охраны соответствует условиям патентоспособности промышленного образца, выдается положительное заключение экспертной организации на патент с совокупностью существенных признаков, согласованных с заявителем, с указанием установленного приоритета.</w:t>
      </w:r>
      <w:r>
        <w:br/>
      </w:r>
      <w:r>
        <w:rPr>
          <w:rFonts w:ascii="Times New Roman"/>
          <w:b w:val="false"/>
          <w:i w:val="false"/>
          <w:color w:val="000000"/>
          <w:sz w:val="28"/>
        </w:rPr>
        <w:t>
      При установлении несоответствия заявленного промышленного образца в испрашиваемом заявителем объеме правовой охраны условиям патентоспособности промышленного образца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промышленный образец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патента на промышленный образец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промышленных образцов, публикует сведения в бюллетене, готовит патент на промышленный образец.</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9"/>
    <w:bookmarkStart w:name="z133" w:id="90"/>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90"/>
    <w:bookmarkStart w:name="z134" w:id="91"/>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данное заявление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промышленный образец».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комплект пригодных для репродуцирования изображений изделия (изделий) или макета, дающих полное детальное представление о заявляемом образце (образцах) – прикрепляется к заявке в виде электронной копии документа;</w:t>
      </w:r>
      <w:r>
        <w:br/>
      </w:r>
      <w:r>
        <w:rPr>
          <w:rFonts w:ascii="Times New Roman"/>
          <w:b w:val="false"/>
          <w:i w:val="false"/>
          <w:color w:val="000000"/>
          <w:sz w:val="28"/>
        </w:rPr>
        <w:t>
      3) описание в произвольной форме промышленного образца, включающее перечень его существенных признаков – прикрепляется к заявке в виде электронной копии документа;</w:t>
      </w:r>
      <w:r>
        <w:br/>
      </w:r>
      <w:r>
        <w:rPr>
          <w:rFonts w:ascii="Times New Roman"/>
          <w:b w:val="false"/>
          <w:i w:val="false"/>
          <w:color w:val="000000"/>
          <w:sz w:val="28"/>
        </w:rPr>
        <w:t>
      4) нотариально заверенная доверенность, в случае ведения делопроизводства через представителя или патентного поверенного в форме электронной копии документа;</w:t>
      </w:r>
      <w:r>
        <w:br/>
      </w:r>
      <w:r>
        <w:rPr>
          <w:rFonts w:ascii="Times New Roman"/>
          <w:b w:val="false"/>
          <w:i w:val="false"/>
          <w:color w:val="000000"/>
          <w:sz w:val="28"/>
        </w:rPr>
        <w:t>
      5) информацию подтверждающие оплату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6) документ, подтверждающий основания для уменьшения размера оплаты за подачу заявки (справка об инвалидности Великой Отечественной войны, инвалидности, учащего общеобразовательной школы, профессионально-технических училищ, среднетехнических учебных заведений, студентов высших учебных заведений) – прикрепляется к заявке в виде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промышленный образец в структурное подразделение управление экспертизы промышленных образцов, для исполнения.</w:t>
      </w:r>
      <w:r>
        <w:br/>
      </w:r>
      <w:r>
        <w:rPr>
          <w:rFonts w:ascii="Times New Roman"/>
          <w:b w:val="false"/>
          <w:i w:val="false"/>
          <w:color w:val="000000"/>
          <w:sz w:val="28"/>
        </w:rPr>
        <w:t>
      В ходе проведения формальной экспертизы проверяется наличие документов заявки, поступившей в экспертную организацию, проверяются наличие документов заявки и соблюдение установленных требований к ним, устанавливается дата подачи заявки.</w:t>
      </w:r>
      <w:r>
        <w:br/>
      </w:r>
      <w:r>
        <w:rPr>
          <w:rFonts w:ascii="Times New Roman"/>
          <w:b w:val="false"/>
          <w:i w:val="false"/>
          <w:color w:val="000000"/>
          <w:sz w:val="28"/>
        </w:rPr>
        <w:t>
      Если заявка не удовлетворяет требованиям к данным документам, экспертная организация уведомляет услугополучателя об этом и предлагает представить недостающие и (или) исправленные документы (сведения) в течение трех месяцев с даты направления такого уведомления. При непредставлении услугополучателем запрошенных и (или) исправленных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Экспертиза заявки по существу включает установление возможности отнесения заявленного предложения к объектам, охраняемым в качестве промышленного образца, проведение информационного поиска в отношении заявленного промышленного образца для определения уровня художественно-конструкторского решения, проверку соответствия заявленного решения условиям патентоспособности.</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заявленное предложение в испрашиваемом заявителем объеме правовой охраны соответствует условиям патентоспособности промышленного образца, выдается положительное заключение экспертной организации на патент с совокупностью существенных признаков, согласованных с заявителем, с указанием установленного приоритета.</w:t>
      </w:r>
      <w:r>
        <w:br/>
      </w:r>
      <w:r>
        <w:rPr>
          <w:rFonts w:ascii="Times New Roman"/>
          <w:b w:val="false"/>
          <w:i w:val="false"/>
          <w:color w:val="000000"/>
          <w:sz w:val="28"/>
        </w:rPr>
        <w:t>
      При установлении несоответствия заявленного промышленного образца в испрашиваемом заявителем объеме правовой охраны условиям патентоспособности промышленного образца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промышленный образец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патента на промышленный образец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промышленных образцов, публикует сведения в бюллетене, готовит патент на промышленный образец.</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патента на промышленный образец»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91"/>
    <w:bookmarkStart w:name="z137" w:id="92"/>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патента на промышленный образец»</w:t>
      </w:r>
    </w:p>
    <w:bookmarkEnd w:id="92"/>
    <w:bookmarkStart w:name="z138" w:id="93"/>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промышленный образец»</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93"/>
    <w:p>
      <w:pPr>
        <w:spacing w:after="0"/>
        <w:ind w:left="0"/>
        <w:jc w:val="both"/>
      </w:pPr>
      <w:r>
        <w:drawing>
          <wp:inline distT="0" distB="0" distL="0" distR="0">
            <wp:extent cx="7302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02500" cy="8534400"/>
                    </a:xfrm>
                    <a:prstGeom prst="rect">
                      <a:avLst/>
                    </a:prstGeom>
                  </pic:spPr>
                </pic:pic>
              </a:graphicData>
            </a:graphic>
          </wp:inline>
        </w:drawing>
      </w:r>
    </w:p>
    <w:bookmarkStart w:name="z139" w:id="94"/>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патента на промышленный образец»</w:t>
      </w:r>
    </w:p>
    <w:bookmarkEnd w:id="94"/>
    <w:bookmarkStart w:name="z140" w:id="95"/>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95"/>
    <w:p>
      <w:pPr>
        <w:spacing w:after="0"/>
        <w:ind w:left="0"/>
        <w:jc w:val="both"/>
      </w:pPr>
      <w:r>
        <w:drawing>
          <wp:inline distT="0" distB="0" distL="0" distR="0">
            <wp:extent cx="7607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07300" cy="4813300"/>
                    </a:xfrm>
                    <a:prstGeom prst="rect">
                      <a:avLst/>
                    </a:prstGeom>
                  </pic:spPr>
                </pic:pic>
              </a:graphicData>
            </a:graphic>
          </wp:inline>
        </w:drawing>
      </w:r>
    </w:p>
    <w:bookmarkStart w:name="z141" w:id="96"/>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патента на промышленный образец»</w:t>
      </w:r>
    </w:p>
    <w:bookmarkEnd w:id="96"/>
    <w:bookmarkStart w:name="z142" w:id="97"/>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промышленный образец»</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97"/>
    <w:p>
      <w:pPr>
        <w:spacing w:after="0"/>
        <w:ind w:left="0"/>
        <w:jc w:val="both"/>
      </w:pPr>
      <w:r>
        <w:drawing>
          <wp:inline distT="0" distB="0" distL="0" distR="0">
            <wp:extent cx="72898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89800" cy="8255000"/>
                    </a:xfrm>
                    <a:prstGeom prst="rect">
                      <a:avLst/>
                    </a:prstGeom>
                  </pic:spPr>
                </pic:pic>
              </a:graphicData>
            </a:graphic>
          </wp:inline>
        </w:drawing>
      </w:r>
    </w:p>
    <w:p>
      <w:pPr>
        <w:spacing w:after="0"/>
        <w:ind w:left="0"/>
        <w:jc w:val="both"/>
      </w:pPr>
      <w:r>
        <w:drawing>
          <wp:inline distT="0" distB="0" distL="0" distR="0">
            <wp:extent cx="73406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40600" cy="3340100"/>
                    </a:xfrm>
                    <a:prstGeom prst="rect">
                      <a:avLst/>
                    </a:prstGeom>
                  </pic:spPr>
                </pic:pic>
              </a:graphicData>
            </a:graphic>
          </wp:inline>
        </w:drawing>
      </w:r>
    </w:p>
    <w:bookmarkStart w:name="z143" w:id="98"/>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«Выдача патента на промышленный образец»</w:t>
      </w:r>
    </w:p>
    <w:bookmarkEnd w:id="98"/>
    <w:bookmarkStart w:name="z144" w:id="99"/>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99"/>
    <w:p>
      <w:pPr>
        <w:spacing w:after="0"/>
        <w:ind w:left="0"/>
        <w:jc w:val="both"/>
      </w:pPr>
      <w:r>
        <w:drawing>
          <wp:inline distT="0" distB="0" distL="0" distR="0">
            <wp:extent cx="8267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267700" cy="44196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145" w:id="100"/>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00"/>
    <w:bookmarkStart w:name="z146" w:id="10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патента на полезную модель»</w:t>
      </w:r>
    </w:p>
    <w:bookmarkEnd w:id="101"/>
    <w:bookmarkStart w:name="z147" w:id="102"/>
    <w:p>
      <w:pPr>
        <w:spacing w:after="0"/>
        <w:ind w:left="0"/>
        <w:jc w:val="left"/>
      </w:pPr>
      <w:r>
        <w:rPr>
          <w:rFonts w:ascii="Times New Roman"/>
          <w:b/>
          <w:i w:val="false"/>
          <w:color w:val="000000"/>
        </w:rPr>
        <w:t xml:space="preserve"> 
1. Общие положения</w:t>
      </w:r>
    </w:p>
    <w:bookmarkEnd w:id="102"/>
    <w:bookmarkStart w:name="z148" w:id="103"/>
    <w:p>
      <w:pPr>
        <w:spacing w:after="0"/>
        <w:ind w:left="0"/>
        <w:jc w:val="both"/>
      </w:pPr>
      <w:r>
        <w:rPr>
          <w:rFonts w:ascii="Times New Roman"/>
          <w:b w:val="false"/>
          <w:i w:val="false"/>
          <w:color w:val="000000"/>
          <w:sz w:val="28"/>
        </w:rPr>
        <w:t>
      1. Настоящий Регламент государственной услуги «Выдача патента на полезную модель»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патента на полезную модель»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патента на полезную модель, зарегистрированный в Государственном реестре полезных моделей,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в форме электронного документа, удостоверенного электронной цифровой подписью уполномоченного лица услугодателя (далее – ЭЦП) в «личном кабинете» услугополучателя о готовности результата оказания государственной услуги и направлении патента на полезную модель, посредством почтовой или курьерской связи, либо выдача мотивированного ответа в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предусмотрены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03"/>
    <w:bookmarkStart w:name="z152" w:id="104"/>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104"/>
    <w:bookmarkStart w:name="z153" w:id="105"/>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(далее –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экспертизы изобретений и полезных моделей;</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внесение сведений о результатах государственной услуги работником экспертной организации в государственный реестр полезных модлеей, публикация в официальном бюллетене и подготовка охранного документа для выдачи;</w:t>
      </w:r>
      <w:r>
        <w:br/>
      </w:r>
      <w:r>
        <w:rPr>
          <w:rFonts w:ascii="Times New Roman"/>
          <w:b w:val="false"/>
          <w:i w:val="false"/>
          <w:color w:val="000000"/>
          <w:sz w:val="28"/>
        </w:rPr>
        <w:t>
      6)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патента на полезную модель»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05"/>
    <w:bookmarkStart w:name="z155" w:id="106"/>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106"/>
    <w:bookmarkStart w:name="z156" w:id="107"/>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экспертизы изобретений и полезных моделей;</w:t>
      </w:r>
      <w:r>
        <w:br/>
      </w:r>
      <w:r>
        <w:rPr>
          <w:rFonts w:ascii="Times New Roman"/>
          <w:b w:val="false"/>
          <w:i w:val="false"/>
          <w:color w:val="000000"/>
          <w:sz w:val="28"/>
        </w:rPr>
        <w:t>
      3) управление государственных реестров и публикации;</w:t>
      </w:r>
      <w:r>
        <w:br/>
      </w:r>
      <w:r>
        <w:rPr>
          <w:rFonts w:ascii="Times New Roman"/>
          <w:b w:val="false"/>
          <w:i w:val="false"/>
          <w:color w:val="000000"/>
          <w:sz w:val="28"/>
        </w:rPr>
        <w:t>
      4) работник Канцелярии услугодателя;</w:t>
      </w:r>
      <w:r>
        <w:br/>
      </w:r>
      <w:r>
        <w:rPr>
          <w:rFonts w:ascii="Times New Roman"/>
          <w:b w:val="false"/>
          <w:i w:val="false"/>
          <w:color w:val="000000"/>
          <w:sz w:val="28"/>
        </w:rPr>
        <w:t>
      5)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полезную модель в структурное подразделение управление экспертизы изобретений и полезных моделей, для исполнения.</w:t>
      </w:r>
      <w:r>
        <w:br/>
      </w:r>
      <w:r>
        <w:rPr>
          <w:rFonts w:ascii="Times New Roman"/>
          <w:b w:val="false"/>
          <w:i w:val="false"/>
          <w:color w:val="000000"/>
          <w:sz w:val="28"/>
        </w:rPr>
        <w:t>
      По заявке, поступившей в экспертную организацию, проверяются наличие документов заявки и устанавливается дата подачи заявки.</w:t>
      </w:r>
      <w:r>
        <w:br/>
      </w:r>
      <w:r>
        <w:rPr>
          <w:rFonts w:ascii="Times New Roman"/>
          <w:b w:val="false"/>
          <w:i w:val="false"/>
          <w:color w:val="000000"/>
          <w:sz w:val="28"/>
        </w:rPr>
        <w:t>
      Если заявка не удовлетворяет требованиям для установления даты подачи, экспертная организация уведомляет услугополучателя об этом и предлагает представить недостающие документы (сведения) в течение трех месяцев с даты направления такого уведомления. При непредставлении услугополучателем запрошенных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При проведении экспертизы по существу, в ходе которой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определяются дата приоритета заявки, возможность отнесения заявленного предложения к объектам, охраняемым в качестве полезных моделей, проверяется единство полезной модели.</w:t>
      </w:r>
      <w:r>
        <w:br/>
      </w:r>
      <w:r>
        <w:rPr>
          <w:rFonts w:ascii="Times New Roman"/>
          <w:b w:val="false"/>
          <w:i w:val="false"/>
          <w:color w:val="000000"/>
          <w:sz w:val="28"/>
        </w:rPr>
        <w:t>
      Проверка соответствия заявленной полезной модели условиям патентоспособности не осуществляется. Патент выдается на риск и под ответственность заявителя.</w:t>
      </w:r>
      <w:r>
        <w:br/>
      </w:r>
      <w:r>
        <w:rPr>
          <w:rFonts w:ascii="Times New Roman"/>
          <w:b w:val="false"/>
          <w:i w:val="false"/>
          <w:color w:val="000000"/>
          <w:sz w:val="28"/>
        </w:rPr>
        <w:t>
      Если в результате экспертизы будет установлено, что заявка относится к объектам, охраняемым в качестве полезных моделей, и документы соответствуют установленным требованиям, выдается положительное заключение экспертной организации на выдачу патента на полезную модель.</w:t>
      </w:r>
      <w:r>
        <w:br/>
      </w:r>
      <w:r>
        <w:rPr>
          <w:rFonts w:ascii="Times New Roman"/>
          <w:b w:val="false"/>
          <w:i w:val="false"/>
          <w:color w:val="000000"/>
          <w:sz w:val="28"/>
        </w:rPr>
        <w:t>
      Если в результате экспертизы будет установлено, что заявка относится к объектам, не охраняемым в качестве полезных моделей,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полезную модель услугодателю.</w:t>
      </w:r>
      <w:r>
        <w:br/>
      </w:r>
      <w:r>
        <w:rPr>
          <w:rFonts w:ascii="Times New Roman"/>
          <w:b w:val="false"/>
          <w:i w:val="false"/>
          <w:color w:val="000000"/>
          <w:sz w:val="28"/>
        </w:rPr>
        <w:t>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полезную модель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полезных моделей, публикует сведения в бюллетене, готовит патент на полезную модель.</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07"/>
    <w:bookmarkStart w:name="z158" w:id="108"/>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08"/>
    <w:bookmarkStart w:name="z159" w:id="109"/>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данный запрос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заявки на получение государственной услуги на портале выбирает государственную услугу «Выдача патента на полезную модель».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3) информацию, подтверждающий соответствующие оплаты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4) описание полезной модели в произвольной форме, раскрывающее его с полнотой, достаточной для осуществления специалистом в соответствующей области знаний прикрепляется к заявке в форме электронной копии документа;</w:t>
      </w:r>
      <w:r>
        <w:br/>
      </w:r>
      <w:r>
        <w:rPr>
          <w:rFonts w:ascii="Times New Roman"/>
          <w:b w:val="false"/>
          <w:i w:val="false"/>
          <w:color w:val="000000"/>
          <w:sz w:val="28"/>
        </w:rPr>
        <w:t>
      5) формулу полезной модели, определяющую объект и выражающую его сущность прикрепляется к заявке в форме электронной копии документа;</w:t>
      </w:r>
      <w:r>
        <w:br/>
      </w:r>
      <w:r>
        <w:rPr>
          <w:rFonts w:ascii="Times New Roman"/>
          <w:b w:val="false"/>
          <w:i w:val="false"/>
          <w:color w:val="000000"/>
          <w:sz w:val="28"/>
        </w:rPr>
        <w:t>
      6) документ, подтверждающий основания для уменьшения размера оплаты за подачу заявки (справка об инвалидности Великой Отечественной войны, инвалидности, учащего общеобразовательной школы, профессионально-технических училищ, среднетехнических учебных заведений, студентов высших учебных заведений) – прикрепляется к заявке в форме электронной копии документа;</w:t>
      </w:r>
      <w:r>
        <w:br/>
      </w:r>
      <w:r>
        <w:rPr>
          <w:rFonts w:ascii="Times New Roman"/>
          <w:b w:val="false"/>
          <w:i w:val="false"/>
          <w:color w:val="000000"/>
          <w:sz w:val="28"/>
        </w:rPr>
        <w:t>
      7) чертежи – прикрепляется к заявке в форме электронной копии документа;</w:t>
      </w:r>
      <w:r>
        <w:br/>
      </w:r>
      <w:r>
        <w:rPr>
          <w:rFonts w:ascii="Times New Roman"/>
          <w:b w:val="false"/>
          <w:i w:val="false"/>
          <w:color w:val="000000"/>
          <w:sz w:val="28"/>
        </w:rPr>
        <w:t>
      8) реферат в произвольной форме – прикрепляется к заявке в форме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полезную модель в структурное подразделение управление экспертизы изобретений и полезных моделей, для исполнения.</w:t>
      </w:r>
      <w:r>
        <w:br/>
      </w:r>
      <w:r>
        <w:rPr>
          <w:rFonts w:ascii="Times New Roman"/>
          <w:b w:val="false"/>
          <w:i w:val="false"/>
          <w:color w:val="000000"/>
          <w:sz w:val="28"/>
        </w:rPr>
        <w:t>
      По заявке, поступившей в экспертную организацию, проверяются наличие документов заявки и устанавливается дата подачи заявки.</w:t>
      </w:r>
      <w:r>
        <w:br/>
      </w:r>
      <w:r>
        <w:rPr>
          <w:rFonts w:ascii="Times New Roman"/>
          <w:b w:val="false"/>
          <w:i w:val="false"/>
          <w:color w:val="000000"/>
          <w:sz w:val="28"/>
        </w:rPr>
        <w:t>
      Если заявка не удовлетворяет требованиям для установления даты подачи, экспертная организация уведомляет услугополучателя об этом и предлагает представить недостающие документы (сведения) в течение трех месяцев с даты направления такого уведомления. При непредставлении услугополучателем запрошенных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При проведении экспертизы по существу, в ходе которой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определяются дата приоритета заявки, возможность отнесения заявленного предложения к объектам, охраняемым в качестве полезных моделей, проверяется единство полезной модели.</w:t>
      </w:r>
      <w:r>
        <w:br/>
      </w:r>
      <w:r>
        <w:rPr>
          <w:rFonts w:ascii="Times New Roman"/>
          <w:b w:val="false"/>
          <w:i w:val="false"/>
          <w:color w:val="000000"/>
          <w:sz w:val="28"/>
        </w:rPr>
        <w:t>
      Проверка соответствия заявленной полезной модели условиям патентоспособности не осуществляется. Патент выдается на риск и под ответственность заявителя.</w:t>
      </w:r>
      <w:r>
        <w:br/>
      </w:r>
      <w:r>
        <w:rPr>
          <w:rFonts w:ascii="Times New Roman"/>
          <w:b w:val="false"/>
          <w:i w:val="false"/>
          <w:color w:val="000000"/>
          <w:sz w:val="28"/>
        </w:rPr>
        <w:t>
      Если в результате экспертизы будет установлено, что заявка относится к объектам, охраняемым в качестве полезных моделей, и документы соответствуют установленным требованиям, выдается положительное заключение экспертной организации на выдачу патента на полезную модель.</w:t>
      </w:r>
      <w:r>
        <w:br/>
      </w:r>
      <w:r>
        <w:rPr>
          <w:rFonts w:ascii="Times New Roman"/>
          <w:b w:val="false"/>
          <w:i w:val="false"/>
          <w:color w:val="000000"/>
          <w:sz w:val="28"/>
        </w:rPr>
        <w:t>
      Если в результате экспертизы будет установлено, что заявка относится к объектам, не охраняемым в качестве полезных моделей,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полезную модель услугодателю.</w:t>
      </w:r>
      <w:r>
        <w:br/>
      </w:r>
      <w:r>
        <w:rPr>
          <w:rFonts w:ascii="Times New Roman"/>
          <w:b w:val="false"/>
          <w:i w:val="false"/>
          <w:color w:val="000000"/>
          <w:sz w:val="28"/>
        </w:rPr>
        <w:t>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полезную модель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полезных моделей, публикует сведения в бюллетене, готовит патент на полезную модель.</w:t>
      </w:r>
      <w:r>
        <w:br/>
      </w:r>
      <w:r>
        <w:rPr>
          <w:rFonts w:ascii="Times New Roman"/>
          <w:b w:val="false"/>
          <w:i w:val="false"/>
          <w:color w:val="000000"/>
          <w:sz w:val="28"/>
        </w:rPr>
        <w:t>
      Схема получения государственной услуги «Выдача патента на полезную модель»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09"/>
    <w:bookmarkStart w:name="z162" w:id="110"/>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патента на полезную модель»</w:t>
      </w:r>
    </w:p>
    <w:bookmarkEnd w:id="110"/>
    <w:bookmarkStart w:name="z163" w:id="111"/>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полезную модель»</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111"/>
    <w:p>
      <w:pPr>
        <w:spacing w:after="0"/>
        <w:ind w:left="0"/>
        <w:jc w:val="both"/>
      </w:pPr>
      <w:r>
        <w:drawing>
          <wp:inline distT="0" distB="0" distL="0" distR="0">
            <wp:extent cx="71882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88200" cy="8356600"/>
                    </a:xfrm>
                    <a:prstGeom prst="rect">
                      <a:avLst/>
                    </a:prstGeom>
                  </pic:spPr>
                </pic:pic>
              </a:graphicData>
            </a:graphic>
          </wp:inline>
        </w:drawing>
      </w:r>
    </w:p>
    <w:bookmarkStart w:name="z164" w:id="112"/>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патента на полезную модель»</w:t>
      </w:r>
    </w:p>
    <w:bookmarkEnd w:id="112"/>
    <w:bookmarkStart w:name="z165" w:id="113"/>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113"/>
    <w:p>
      <w:pPr>
        <w:spacing w:after="0"/>
        <w:ind w:left="0"/>
        <w:jc w:val="both"/>
      </w:pPr>
      <w:r>
        <w:drawing>
          <wp:inline distT="0" distB="0" distL="0" distR="0">
            <wp:extent cx="7404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04100" cy="4673600"/>
                    </a:xfrm>
                    <a:prstGeom prst="rect">
                      <a:avLst/>
                    </a:prstGeom>
                  </pic:spPr>
                </pic:pic>
              </a:graphicData>
            </a:graphic>
          </wp:inline>
        </w:drawing>
      </w:r>
    </w:p>
    <w:bookmarkStart w:name="z166" w:id="114"/>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патента на полезную модель»</w:t>
      </w:r>
    </w:p>
    <w:bookmarkEnd w:id="114"/>
    <w:bookmarkStart w:name="z167" w:id="115"/>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полезную модель»</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115"/>
    <w:p>
      <w:pPr>
        <w:spacing w:after="0"/>
        <w:ind w:left="0"/>
        <w:jc w:val="both"/>
      </w:pPr>
      <w:r>
        <w:drawing>
          <wp:inline distT="0" distB="0" distL="0" distR="0">
            <wp:extent cx="6629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29400" cy="8267700"/>
                    </a:xfrm>
                    <a:prstGeom prst="rect">
                      <a:avLst/>
                    </a:prstGeom>
                  </pic:spPr>
                </pic:pic>
              </a:graphicData>
            </a:graphic>
          </wp:inline>
        </w:drawing>
      </w:r>
    </w:p>
    <w:p>
      <w:pPr>
        <w:spacing w:after="0"/>
        <w:ind w:left="0"/>
        <w:jc w:val="both"/>
      </w:pPr>
      <w:r>
        <w:drawing>
          <wp:inline distT="0" distB="0" distL="0" distR="0">
            <wp:extent cx="68834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83400" cy="3390900"/>
                    </a:xfrm>
                    <a:prstGeom prst="rect">
                      <a:avLst/>
                    </a:prstGeom>
                  </pic:spPr>
                </pic:pic>
              </a:graphicData>
            </a:graphic>
          </wp:inline>
        </w:drawing>
      </w:r>
    </w:p>
    <w:bookmarkStart w:name="z168" w:id="11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патента на полезную модель»</w:t>
      </w:r>
    </w:p>
    <w:bookmarkEnd w:id="116"/>
    <w:bookmarkStart w:name="z169" w:id="117"/>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117"/>
    <w:p>
      <w:pPr>
        <w:spacing w:after="0"/>
        <w:ind w:left="0"/>
        <w:jc w:val="both"/>
      </w:pPr>
      <w:r>
        <w:drawing>
          <wp:inline distT="0" distB="0" distL="0" distR="0">
            <wp:extent cx="82042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204200" cy="44069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170" w:id="118"/>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18"/>
    <w:bookmarkStart w:name="z171" w:id="1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патента на изобретение»</w:t>
      </w:r>
    </w:p>
    <w:bookmarkEnd w:id="119"/>
    <w:bookmarkStart w:name="z172" w:id="120"/>
    <w:p>
      <w:pPr>
        <w:spacing w:after="0"/>
        <w:ind w:left="0"/>
        <w:jc w:val="left"/>
      </w:pPr>
      <w:r>
        <w:rPr>
          <w:rFonts w:ascii="Times New Roman"/>
          <w:b/>
          <w:i w:val="false"/>
          <w:color w:val="000000"/>
        </w:rPr>
        <w:t xml:space="preserve"> 
1. Общие положения</w:t>
      </w:r>
    </w:p>
    <w:bookmarkEnd w:id="120"/>
    <w:bookmarkStart w:name="z173" w:id="121"/>
    <w:p>
      <w:pPr>
        <w:spacing w:after="0"/>
        <w:ind w:left="0"/>
        <w:jc w:val="both"/>
      </w:pPr>
      <w:r>
        <w:rPr>
          <w:rFonts w:ascii="Times New Roman"/>
          <w:b w:val="false"/>
          <w:i w:val="false"/>
          <w:color w:val="000000"/>
          <w:sz w:val="28"/>
        </w:rPr>
        <w:t>
      1. Настоящий Регламент государственной услуги «Выдача патента на изобретение»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патента на изобретение»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патента на изобретение, зарегистрированного в Государственном реестре изобретений,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в форме электронного документа, удостоверенного электронной цифровой подписью уполномоченного лица услугодателя (далее – ЭЦП) в «личном кабинете»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 либо выдача мотивированного ответа в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предусмотрены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21"/>
    <w:bookmarkStart w:name="z177" w:id="122"/>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122"/>
    <w:bookmarkStart w:name="z178" w:id="123"/>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(далее –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4) рассмотрение заявления работником управления экспертизы изобретений и полезных моделей и селекционных достижений;</w:t>
      </w:r>
      <w:r>
        <w:br/>
      </w:r>
      <w:r>
        <w:rPr>
          <w:rFonts w:ascii="Times New Roman"/>
          <w:b w:val="false"/>
          <w:i w:val="false"/>
          <w:color w:val="000000"/>
          <w:sz w:val="28"/>
        </w:rPr>
        <w:t>
      5) рассмотрение экспертного заключения сотрудником услугодателя;</w:t>
      </w:r>
      <w:r>
        <w:br/>
      </w:r>
      <w:r>
        <w:rPr>
          <w:rFonts w:ascii="Times New Roman"/>
          <w:b w:val="false"/>
          <w:i w:val="false"/>
          <w:color w:val="000000"/>
          <w:sz w:val="28"/>
        </w:rPr>
        <w:t>
      6) внесение сведений о результатах государственной услуги работником экспертной организации в государственный реестр изобретений, публикация в официальном бюллетене и подготовка охранного документа для выдачи;</w:t>
      </w:r>
      <w:r>
        <w:br/>
      </w:r>
      <w:r>
        <w:rPr>
          <w:rFonts w:ascii="Times New Roman"/>
          <w:b w:val="false"/>
          <w:i w:val="false"/>
          <w:color w:val="000000"/>
          <w:sz w:val="28"/>
        </w:rPr>
        <w:t>
      7)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патента на изобретение»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23"/>
    <w:bookmarkStart w:name="z180" w:id="12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124"/>
    <w:bookmarkStart w:name="z181" w:id="125"/>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3) управление экспертизы изобретений и полезных моделей и селекционных достижений;</w:t>
      </w:r>
      <w:r>
        <w:br/>
      </w:r>
      <w:r>
        <w:rPr>
          <w:rFonts w:ascii="Times New Roman"/>
          <w:b w:val="false"/>
          <w:i w:val="false"/>
          <w:color w:val="000000"/>
          <w:sz w:val="28"/>
        </w:rPr>
        <w:t>
      4) управление государственных реестров и публикации;</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изобретение в структурное подразделение управление регистрации и формальной экспертизы изобретений, полезных моделей и селекционных достижений, для проведения формальной экспертизы.</w:t>
      </w:r>
      <w:r>
        <w:br/>
      </w:r>
      <w:r>
        <w:rPr>
          <w:rFonts w:ascii="Times New Roman"/>
          <w:b w:val="false"/>
          <w:i w:val="false"/>
          <w:color w:val="000000"/>
          <w:sz w:val="28"/>
        </w:rPr>
        <w:t>
      В ходе проведения формальной экспертизы в течении двух месяцев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устанавливается дата подачи заявки.</w:t>
      </w:r>
      <w:r>
        <w:br/>
      </w:r>
      <w:r>
        <w:rPr>
          <w:rFonts w:ascii="Times New Roman"/>
          <w:b w:val="false"/>
          <w:i w:val="false"/>
          <w:color w:val="000000"/>
          <w:sz w:val="28"/>
        </w:rPr>
        <w:t>
      Если заявка не удовлетворяет требованиям к данным документам, экспертная организация уведомляет услугополучателя об этом и предлагает представить недостающие и (или) исправленные документы (сведения) в течение трех месяцев с даты направления такого уведомления. При непредставлении услугополучателем запрошенных и (или) исправленных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После завершения формальной экспертизы услугополучатель уведомляется о ее результате и заявка направляется в управление экспертизы изобретений и полезных моделей, для проведения экспертизы по существу.</w:t>
      </w:r>
      <w:r>
        <w:br/>
      </w:r>
      <w:r>
        <w:rPr>
          <w:rFonts w:ascii="Times New Roman"/>
          <w:b w:val="false"/>
          <w:i w:val="false"/>
          <w:color w:val="000000"/>
          <w:sz w:val="28"/>
        </w:rPr>
        <w:t>
      Экспертиза заявки по существу проходит в течении 14 (четырнадцать) месяцев и включает в себя установление возможности отнесения заявленного предложения к объектам, охраняемым в качестве изобретения, проведение информационного поиска в отношении заявленного изобретения для определения уровня техники, проверку соответствия заявленного объекта (объектов) требованию единства изобретения и условиям патентоспособности</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заявленное предложение в испрашиваемом заявителем объеме правовой охраны соответствует условиям патентоспособности изобретения, выдается положительное заключение экспертной организации на патент с формулой изобретения, согласованной с заявителем, с указанием установленного приоритета.</w:t>
      </w:r>
      <w:r>
        <w:br/>
      </w:r>
      <w:r>
        <w:rPr>
          <w:rFonts w:ascii="Times New Roman"/>
          <w:b w:val="false"/>
          <w:i w:val="false"/>
          <w:color w:val="000000"/>
          <w:sz w:val="28"/>
        </w:rPr>
        <w:t>
      При установлении несоответствия заявленного изобретения в испрашиваемом заявителем объеме правовой охраны условиям патентоспособности изобретения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изобретение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патента на изобретение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изобретений, публикует сведения в бюллетене, готовит патент на изобретение.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25"/>
    <w:bookmarkStart w:name="z183" w:id="126"/>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26"/>
    <w:bookmarkStart w:name="z184" w:id="127"/>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данный запрос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изобретение».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3) информацию, подтверждающую соответствующие оплаты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4) описание в произвольной форме изобретения, раскрывающее его с полнотой, достаточной для осуществления специалистом в соответствующей области знаний – прикрепляется к заявке в форме электронной копии документа;</w:t>
      </w:r>
      <w:r>
        <w:br/>
      </w:r>
      <w:r>
        <w:rPr>
          <w:rFonts w:ascii="Times New Roman"/>
          <w:b w:val="false"/>
          <w:i w:val="false"/>
          <w:color w:val="000000"/>
          <w:sz w:val="28"/>
        </w:rPr>
        <w:t>
      5) формулу изобретения, определяющую объект и выражающую его сущность – прикрепляется к заявке в форме электронной копии документа;</w:t>
      </w:r>
      <w:r>
        <w:br/>
      </w:r>
      <w:r>
        <w:rPr>
          <w:rFonts w:ascii="Times New Roman"/>
          <w:b w:val="false"/>
          <w:i w:val="false"/>
          <w:color w:val="000000"/>
          <w:sz w:val="28"/>
        </w:rPr>
        <w:t>
      6) чертежи и материалы, если они необходимы для понимания сущности – прикрепляется к заявке в форме электронной копии документа;</w:t>
      </w:r>
      <w:r>
        <w:br/>
      </w:r>
      <w:r>
        <w:rPr>
          <w:rFonts w:ascii="Times New Roman"/>
          <w:b w:val="false"/>
          <w:i w:val="false"/>
          <w:color w:val="000000"/>
          <w:sz w:val="28"/>
        </w:rPr>
        <w:t>
      7) реферат в произвольной форме – прикрепляется к заявке в форме электронной копии документа;</w:t>
      </w:r>
      <w:r>
        <w:br/>
      </w:r>
      <w:r>
        <w:rPr>
          <w:rFonts w:ascii="Times New Roman"/>
          <w:b w:val="false"/>
          <w:i w:val="false"/>
          <w:color w:val="000000"/>
          <w:sz w:val="28"/>
        </w:rPr>
        <w:t>
      8) документ, подтверждающий основания для уменьшения размера оплаты за подачу заявки (справка об инвалидности Великой Отечественной войны, инвалидности, учащего общеобразовательной школы, профессионально-технических училищ, среднетехнических учебных заведений, студентов высших учебных заведений) – прикрепляется к заявке в форме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изобретение в структурное подразделение управление регистрации и формальной экспертизы изобретений, полезных моделей и селекционных достижений, для проведения формальной экспертизы.</w:t>
      </w:r>
      <w:r>
        <w:br/>
      </w:r>
      <w:r>
        <w:rPr>
          <w:rFonts w:ascii="Times New Roman"/>
          <w:b w:val="false"/>
          <w:i w:val="false"/>
          <w:color w:val="000000"/>
          <w:sz w:val="28"/>
        </w:rPr>
        <w:t>
      В ходе проведения формальной экспертизы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устанавливается дата подачи заявки – в течении месяца.</w:t>
      </w:r>
      <w:r>
        <w:br/>
      </w:r>
      <w:r>
        <w:rPr>
          <w:rFonts w:ascii="Times New Roman"/>
          <w:b w:val="false"/>
          <w:i w:val="false"/>
          <w:color w:val="000000"/>
          <w:sz w:val="28"/>
        </w:rPr>
        <w:t>
      Если заявка не удовлетворяет требованиям к данным документам, экспертная организация уведомляет услугополучателя в «личном кабинете» об этом и предлагает представить недостающие и (или) исправленные документы (сведения) в течение трех месяцев с даты направления такого уведомления. При непредставлении услугополучателем запрошенных и (или) исправленных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После завершения формальной экспертизы услугополучатель уведомляется о ее результате и заявка направляется в управление экспертизы изобретений и полезных моделей, для проведения экспертизы по существу.</w:t>
      </w:r>
      <w:r>
        <w:br/>
      </w:r>
      <w:r>
        <w:rPr>
          <w:rFonts w:ascii="Times New Roman"/>
          <w:b w:val="false"/>
          <w:i w:val="false"/>
          <w:color w:val="000000"/>
          <w:sz w:val="28"/>
        </w:rPr>
        <w:t>
      Экспертиза заявки по существу проходит в течении 14 (четырнадцати) месяцев и включает в себя установление возможности отнесения заявленного предложения к объектам, охраняемым в качестве изобретения, проведение информационного поиска в отношении заявленного изобретения для определения уровня техники, проверку соответствия заявленного объекта (объектов) требованию единства изобретения и условиям патентоспособности</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заявленное предложение в испрашиваемом заявителем объеме правовой охраны соответствует условиям патентоспособности изобретения, выдается положительное заключение экспертной организации на патент с формулой изобретения, согласованной с заявителем, с указанием установленного приоритета.</w:t>
      </w:r>
      <w:r>
        <w:br/>
      </w:r>
      <w:r>
        <w:rPr>
          <w:rFonts w:ascii="Times New Roman"/>
          <w:b w:val="false"/>
          <w:i w:val="false"/>
          <w:color w:val="000000"/>
          <w:sz w:val="28"/>
        </w:rPr>
        <w:t>
      При установлении несоответствия заявленного изобретения в испрашиваемом заявителем объеме правовой охраны условиям патентоспособности изобретения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патента на изобретение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патента на изобретение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изобретений, публикует сведения в бюллетене, готовит патент на изобретение.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патента на изобретение»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27"/>
    <w:bookmarkStart w:name="z187" w:id="12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изобретение» </w:t>
      </w:r>
    </w:p>
    <w:bookmarkEnd w:id="128"/>
    <w:bookmarkStart w:name="z188" w:id="129"/>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изобретение»</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129"/>
    <w:p>
      <w:pPr>
        <w:spacing w:after="0"/>
        <w:ind w:left="0"/>
        <w:jc w:val="both"/>
      </w:pPr>
      <w:r>
        <w:drawing>
          <wp:inline distT="0" distB="0" distL="0" distR="0">
            <wp:extent cx="7632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32700" cy="8877300"/>
                    </a:xfrm>
                    <a:prstGeom prst="rect">
                      <a:avLst/>
                    </a:prstGeom>
                  </pic:spPr>
                </pic:pic>
              </a:graphicData>
            </a:graphic>
          </wp:inline>
        </w:drawing>
      </w:r>
    </w:p>
    <w:bookmarkStart w:name="z189" w:id="130"/>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изобретение» </w:t>
      </w:r>
    </w:p>
    <w:bookmarkEnd w:id="130"/>
    <w:bookmarkStart w:name="z190" w:id="131"/>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131"/>
    <w:p>
      <w:pPr>
        <w:spacing w:after="0"/>
        <w:ind w:left="0"/>
        <w:jc w:val="both"/>
      </w:pPr>
      <w:r>
        <w:drawing>
          <wp:inline distT="0" distB="0" distL="0" distR="0">
            <wp:extent cx="81153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115300" cy="5219700"/>
                    </a:xfrm>
                    <a:prstGeom prst="rect">
                      <a:avLst/>
                    </a:prstGeom>
                  </pic:spPr>
                </pic:pic>
              </a:graphicData>
            </a:graphic>
          </wp:inline>
        </w:drawing>
      </w:r>
    </w:p>
    <w:bookmarkStart w:name="z191" w:id="132"/>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изобретение» </w:t>
      </w:r>
    </w:p>
    <w:bookmarkEnd w:id="132"/>
    <w:bookmarkStart w:name="z192" w:id="133"/>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изобретение»</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133"/>
    <w:p>
      <w:pPr>
        <w:spacing w:after="0"/>
        <w:ind w:left="0"/>
        <w:jc w:val="both"/>
      </w:pPr>
      <w:r>
        <w:drawing>
          <wp:inline distT="0" distB="0" distL="0" distR="0">
            <wp:extent cx="74041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04100" cy="7937500"/>
                    </a:xfrm>
                    <a:prstGeom prst="rect">
                      <a:avLst/>
                    </a:prstGeom>
                  </pic:spPr>
                </pic:pic>
              </a:graphicData>
            </a:graphic>
          </wp:inline>
        </w:drawing>
      </w:r>
    </w:p>
    <w:p>
      <w:pPr>
        <w:spacing w:after="0"/>
        <w:ind w:left="0"/>
        <w:jc w:val="both"/>
      </w:pPr>
      <w:r>
        <w:drawing>
          <wp:inline distT="0" distB="0" distL="0" distR="0">
            <wp:extent cx="76581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58100" cy="3276600"/>
                    </a:xfrm>
                    <a:prstGeom prst="rect">
                      <a:avLst/>
                    </a:prstGeom>
                  </pic:spPr>
                </pic:pic>
              </a:graphicData>
            </a:graphic>
          </wp:inline>
        </w:drawing>
      </w:r>
    </w:p>
    <w:bookmarkStart w:name="z193" w:id="13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изобретение» </w:t>
      </w:r>
    </w:p>
    <w:bookmarkEnd w:id="134"/>
    <w:bookmarkStart w:name="z194" w:id="135"/>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135"/>
    <w:p>
      <w:pPr>
        <w:spacing w:after="0"/>
        <w:ind w:left="0"/>
        <w:jc w:val="both"/>
      </w:pPr>
      <w:r>
        <w:drawing>
          <wp:inline distT="0" distB="0" distL="0" distR="0">
            <wp:extent cx="80264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026400" cy="43688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195" w:id="136"/>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36"/>
    <w:bookmarkStart w:name="z196" w:id="13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инновационного патента»</w:t>
      </w:r>
    </w:p>
    <w:bookmarkEnd w:id="137"/>
    <w:bookmarkStart w:name="z197" w:id="138"/>
    <w:p>
      <w:pPr>
        <w:spacing w:after="0"/>
        <w:ind w:left="0"/>
        <w:jc w:val="left"/>
      </w:pPr>
      <w:r>
        <w:rPr>
          <w:rFonts w:ascii="Times New Roman"/>
          <w:b/>
          <w:i w:val="false"/>
          <w:color w:val="000000"/>
        </w:rPr>
        <w:t xml:space="preserve"> 
1. Общие положения</w:t>
      </w:r>
    </w:p>
    <w:bookmarkEnd w:id="138"/>
    <w:bookmarkStart w:name="z198" w:id="139"/>
    <w:p>
      <w:pPr>
        <w:spacing w:after="0"/>
        <w:ind w:left="0"/>
        <w:jc w:val="both"/>
      </w:pPr>
      <w:r>
        <w:rPr>
          <w:rFonts w:ascii="Times New Roman"/>
          <w:b w:val="false"/>
          <w:i w:val="false"/>
          <w:color w:val="000000"/>
          <w:sz w:val="28"/>
        </w:rPr>
        <w:t>
      1. Настоящий Регламент государственной услуги «Выдача инновационного патента»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инновационного патента»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инновационного патента, зарегистрированный в Государственном реестре изобретений,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в форме электронного документа, удостоверенного электронной цифровой подписью уполномоченного лица услугодателя (далее – ЭЦП) в «личном кабинете» услугополучателя о готовности результата оказания государственной услуги и направлении инновационного патента, посредством почтовой или курьерской связи, либо выдача мотивированного ответа в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предусмотрены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39"/>
    <w:bookmarkStart w:name="z201" w:id="14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40"/>
    <w:bookmarkStart w:name="z202" w:id="141"/>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(далее –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4) рассмотрение заявления работником управления экспертизы изобретений и полезных моделей и селекционных достижений;</w:t>
      </w:r>
      <w:r>
        <w:br/>
      </w:r>
      <w:r>
        <w:rPr>
          <w:rFonts w:ascii="Times New Roman"/>
          <w:b w:val="false"/>
          <w:i w:val="false"/>
          <w:color w:val="000000"/>
          <w:sz w:val="28"/>
        </w:rPr>
        <w:t>
      5) рассмотрение экспертного заключения сотрудником услугодателя;</w:t>
      </w:r>
      <w:r>
        <w:br/>
      </w:r>
      <w:r>
        <w:rPr>
          <w:rFonts w:ascii="Times New Roman"/>
          <w:b w:val="false"/>
          <w:i w:val="false"/>
          <w:color w:val="000000"/>
          <w:sz w:val="28"/>
        </w:rPr>
        <w:t>
      6) внесение сведений о результатах государственной услуги работником экспертной организации в государственный реестр изобретений, публикация в официальном бюллетене и подготовка охранного документа для выдачи;</w:t>
      </w:r>
      <w:r>
        <w:br/>
      </w:r>
      <w:r>
        <w:rPr>
          <w:rFonts w:ascii="Times New Roman"/>
          <w:b w:val="false"/>
          <w:i w:val="false"/>
          <w:color w:val="000000"/>
          <w:sz w:val="28"/>
        </w:rPr>
        <w:t>
      7)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инновационного патента»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41"/>
    <w:bookmarkStart w:name="z204" w:id="14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142"/>
    <w:bookmarkStart w:name="z205" w:id="143"/>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3) управление экспертизы изобретений и полезных моделей и селекционных достижений;</w:t>
      </w:r>
      <w:r>
        <w:br/>
      </w:r>
      <w:r>
        <w:rPr>
          <w:rFonts w:ascii="Times New Roman"/>
          <w:b w:val="false"/>
          <w:i w:val="false"/>
          <w:color w:val="000000"/>
          <w:sz w:val="28"/>
        </w:rPr>
        <w:t>
      4) управление государственных реестров и публикации;</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инновационного патента в структурное подразделение управление регистрации и формальной экспертизы изобретений, полезных моделей и селекционных достижений, для исполнения.</w:t>
      </w:r>
      <w:r>
        <w:br/>
      </w:r>
      <w:r>
        <w:rPr>
          <w:rFonts w:ascii="Times New Roman"/>
          <w:b w:val="false"/>
          <w:i w:val="false"/>
          <w:color w:val="000000"/>
          <w:sz w:val="28"/>
        </w:rPr>
        <w:t>
      По заявке, поступившей в экспертную организацию, в течении месяца проверяются наличие документов заявки и устанавливается дата подачи заявки.</w:t>
      </w:r>
      <w:r>
        <w:br/>
      </w:r>
      <w:r>
        <w:rPr>
          <w:rFonts w:ascii="Times New Roman"/>
          <w:b w:val="false"/>
          <w:i w:val="false"/>
          <w:color w:val="000000"/>
          <w:sz w:val="28"/>
        </w:rPr>
        <w:t>
      Если заявка не удовлетворяет требованиям для установления даты подачи, экспертная организация уведомляет услугополучателя об этом и предлагает представить недостающие документы (сведения) в течение трех месяцев с даты направления такого уведомления. При непредставлении услугополучателем запрошенных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После завершения формальной экспертизы заявка направляется в управление экспертизы изобретений и полезных моделей для проведения экспертизы по существу, в ходе которой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w:t>
      </w:r>
      <w:r>
        <w:br/>
      </w:r>
      <w:r>
        <w:rPr>
          <w:rFonts w:ascii="Times New Roman"/>
          <w:b w:val="false"/>
          <w:i w:val="false"/>
          <w:color w:val="000000"/>
          <w:sz w:val="28"/>
        </w:rPr>
        <w:t>
      Экспертиза заявки по существу в течении восьми месяцев, где проверяется соблюдение требования единства изобретения, рассматривается вопрос о том, относится ли заявленное решение к охраняемому объекту в качестве изобретения, а также устанавливается дата приоритета и проводится проверка локальной новизны заявленного решения в отношении запатентованных в Республике Казахстан изобретений, полезных моделей, патентов, выданных на основании международных договоров, участником которых является Республика Казахстан, опубликованных евразийских заявок, неотозванных заявок других заявителей, поданных в экспертную организацию до даты приоритета рассматриваемой заявки, а также проверка на промышленную применимость.</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заявка относится к объектам, охраняемым в качестве изобретений, документы соответствуют установленным требованиям и заявка характеризует предложение, отвечающее условию локальной новизны и промышленной применимости выдается положительное заключение экспертной организации на инновационный патент с формулой, согласованной с заявителем.</w:t>
      </w:r>
      <w:r>
        <w:br/>
      </w:r>
      <w:r>
        <w:rPr>
          <w:rFonts w:ascii="Times New Roman"/>
          <w:b w:val="false"/>
          <w:i w:val="false"/>
          <w:color w:val="000000"/>
          <w:sz w:val="28"/>
        </w:rPr>
        <w:t>
      При установлении несоответствия заявленного изобретения в испрашиваемом заявителем объеме правовой охраны условиям патентоспособности изобретения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инновационного патента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инновационного патента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 течении месяца вносит сведения в Государственный реестр изобретений, публикует сведения в бюллетене, готовит патент на изобретение.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43"/>
    <w:bookmarkStart w:name="z207" w:id="144"/>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44"/>
    <w:bookmarkStart w:name="z208" w:id="145"/>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 и (или) иными услугодателями.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данное заявление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инновационного патента».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3) информацию, подтверждающую соответствующие оплаты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4) описание в произвольной форме изобретения, раскрывающее его с полнотой, достаточной для осуществления специалистом в соответствующей области знаний – прикрепляется к заявке в форме электронной копии документа;</w:t>
      </w:r>
      <w:r>
        <w:br/>
      </w:r>
      <w:r>
        <w:rPr>
          <w:rFonts w:ascii="Times New Roman"/>
          <w:b w:val="false"/>
          <w:i w:val="false"/>
          <w:color w:val="000000"/>
          <w:sz w:val="28"/>
        </w:rPr>
        <w:t>
      5) формулу изобретения, определяющую объект и выражающую его сущность – прикрепляется к заявке в форме электронной копии документа;</w:t>
      </w:r>
      <w:r>
        <w:br/>
      </w:r>
      <w:r>
        <w:rPr>
          <w:rFonts w:ascii="Times New Roman"/>
          <w:b w:val="false"/>
          <w:i w:val="false"/>
          <w:color w:val="000000"/>
          <w:sz w:val="28"/>
        </w:rPr>
        <w:t>
      6) чертежи и материалы, если они необходимы для понимания сущности – прикрепляется к заявке в форме электронной копии документа;</w:t>
      </w:r>
      <w:r>
        <w:br/>
      </w:r>
      <w:r>
        <w:rPr>
          <w:rFonts w:ascii="Times New Roman"/>
          <w:b w:val="false"/>
          <w:i w:val="false"/>
          <w:color w:val="000000"/>
          <w:sz w:val="28"/>
        </w:rPr>
        <w:t>
      7) реферат в произвольной форме – прикрепляется к заявке в форме электронной копии документа;</w:t>
      </w:r>
      <w:r>
        <w:br/>
      </w:r>
      <w:r>
        <w:rPr>
          <w:rFonts w:ascii="Times New Roman"/>
          <w:b w:val="false"/>
          <w:i w:val="false"/>
          <w:color w:val="000000"/>
          <w:sz w:val="28"/>
        </w:rPr>
        <w:t>
      8) документ, подтверждающий основания для уменьшения размера оплаты за подачу заявки (справка об инвалидности Великой Отечественной войны, инвалидности, учащего общеобразовательной школы, профессионально-технических училищ, среднетехнических учебных заведений, студентов высших учебных заведений) – прикрепляется к заявке в форме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3.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инновационного патента в структурное подразделение управление регистрации и формальной экспертизы изобретений, полезных моделей и селекционных достижений, для исполнения.</w:t>
      </w:r>
      <w:r>
        <w:br/>
      </w:r>
      <w:r>
        <w:rPr>
          <w:rFonts w:ascii="Times New Roman"/>
          <w:b w:val="false"/>
          <w:i w:val="false"/>
          <w:color w:val="000000"/>
          <w:sz w:val="28"/>
        </w:rPr>
        <w:t>
      По заявке, поступившей в экспертную организацию, проверяются наличие документов заявки и устанавливается дата подачи заявки – в течении месяца.</w:t>
      </w:r>
      <w:r>
        <w:br/>
      </w:r>
      <w:r>
        <w:rPr>
          <w:rFonts w:ascii="Times New Roman"/>
          <w:b w:val="false"/>
          <w:i w:val="false"/>
          <w:color w:val="000000"/>
          <w:sz w:val="28"/>
        </w:rPr>
        <w:t>
      Если заявка не удовлетворяет требованиям для установления даты подачи, экспертная организация уведомляет услугополучателя об этом и предлагает представить недостающие документы (сведения) в течение трех месяцев с даты направления такого уведомления. При непредставлении услугополучателем запрошенных документов (сведений) в установленный срок заявка считается неподанной, о чем услугополучателю направляется соответствующее уведомление.</w:t>
      </w:r>
      <w:r>
        <w:br/>
      </w:r>
      <w:r>
        <w:rPr>
          <w:rFonts w:ascii="Times New Roman"/>
          <w:b w:val="false"/>
          <w:i w:val="false"/>
          <w:color w:val="000000"/>
          <w:sz w:val="28"/>
        </w:rPr>
        <w:t>
      После завершения формальной экспертизы заявка направляется в управление экспертизы изобретений и полезных моделей для проведения экспертизы по существу, в ходе которой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w:t>
      </w:r>
      <w:r>
        <w:br/>
      </w:r>
      <w:r>
        <w:rPr>
          <w:rFonts w:ascii="Times New Roman"/>
          <w:b w:val="false"/>
          <w:i w:val="false"/>
          <w:color w:val="000000"/>
          <w:sz w:val="28"/>
        </w:rPr>
        <w:t>
      Экспертиза заявки по существу в течении восьми месяцев, где проверяется соблюдение требования единства изобретения, рассматривается вопрос о том, относится ли заявленное решение к охраняемому объекту в качестве изобретения, а также устанавливается дата приоритета и проводится проверка локальной новизны заявленного решения в отношении запатентованных в Республике Казахстан изобретений, полезных моделей, патентов, выданных на основании международных договоров, участником которых является Республика Казахстан, опубликованных евразийских заявок, неотозванных заявок других заявителей, поданных в экспертную организацию до даты приоритета рассматриваемой заявки, а также проверка на промышленную применимость.</w:t>
      </w:r>
      <w:r>
        <w:br/>
      </w:r>
      <w:r>
        <w:rPr>
          <w:rFonts w:ascii="Times New Roman"/>
          <w:b w:val="false"/>
          <w:i w:val="false"/>
          <w:color w:val="000000"/>
          <w:sz w:val="28"/>
        </w:rPr>
        <w:t>
      Если в результате экспертизы заявки по существу экспертная организация установит, что заявка относится к объектам, охраняемым в качестве изобретений, документы соответствуют установленным требованиям и заявка характеризует предложение, отвечающее условию локальной новизны и промышленной применимости выдается положительное заключение экспертной организации на инновационный патент с формулой, согласованной с заявителем.</w:t>
      </w:r>
      <w:r>
        <w:br/>
      </w:r>
      <w:r>
        <w:rPr>
          <w:rFonts w:ascii="Times New Roman"/>
          <w:b w:val="false"/>
          <w:i w:val="false"/>
          <w:color w:val="000000"/>
          <w:sz w:val="28"/>
        </w:rPr>
        <w:t>
      При установлении несоответствия заявленного изобретения в испрашиваемом заявителем объеме правовой охраны условиям патентоспособности изобретения выдается отрицательное заключение экспертной организации.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или выдаче инновационного патента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 выдаче или об отказе в выдаче инновационного патента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 течении месяца вносит сведения в Государственный реестр изобретений, публикует сведения в бюллетене, готовит патент на изобретение.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инновационного патента»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45"/>
    <w:bookmarkStart w:name="z211" w:id="14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инновационного патента» </w:t>
      </w:r>
    </w:p>
    <w:bookmarkEnd w:id="146"/>
    <w:bookmarkStart w:name="z212" w:id="147"/>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инновационного патента»</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147"/>
    <w:p>
      <w:pPr>
        <w:spacing w:after="0"/>
        <w:ind w:left="0"/>
        <w:jc w:val="both"/>
      </w:pPr>
      <w:r>
        <w:drawing>
          <wp:inline distT="0" distB="0" distL="0" distR="0">
            <wp:extent cx="76962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96200" cy="8890000"/>
                    </a:xfrm>
                    <a:prstGeom prst="rect">
                      <a:avLst/>
                    </a:prstGeom>
                  </pic:spPr>
                </pic:pic>
              </a:graphicData>
            </a:graphic>
          </wp:inline>
        </w:drawing>
      </w:r>
    </w:p>
    <w:bookmarkStart w:name="z213" w:id="14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инновационного патента» </w:t>
      </w:r>
    </w:p>
    <w:bookmarkEnd w:id="148"/>
    <w:bookmarkStart w:name="z214" w:id="149"/>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149"/>
    <w:p>
      <w:pPr>
        <w:spacing w:after="0"/>
        <w:ind w:left="0"/>
        <w:jc w:val="both"/>
      </w:pPr>
      <w:r>
        <w:drawing>
          <wp:inline distT="0" distB="0" distL="0" distR="0">
            <wp:extent cx="82296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229600" cy="5245100"/>
                    </a:xfrm>
                    <a:prstGeom prst="rect">
                      <a:avLst/>
                    </a:prstGeom>
                  </pic:spPr>
                </pic:pic>
              </a:graphicData>
            </a:graphic>
          </wp:inline>
        </w:drawing>
      </w:r>
    </w:p>
    <w:bookmarkStart w:name="z215" w:id="150"/>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инновационного патента» </w:t>
      </w:r>
    </w:p>
    <w:bookmarkEnd w:id="150"/>
    <w:bookmarkStart w:name="z216" w:id="151"/>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изобретение»</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151"/>
    <w:p>
      <w:pPr>
        <w:spacing w:after="0"/>
        <w:ind w:left="0"/>
        <w:jc w:val="both"/>
      </w:pPr>
      <w:r>
        <w:drawing>
          <wp:inline distT="0" distB="0" distL="0" distR="0">
            <wp:extent cx="75692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69200" cy="8318500"/>
                    </a:xfrm>
                    <a:prstGeom prst="rect">
                      <a:avLst/>
                    </a:prstGeom>
                  </pic:spPr>
                </pic:pic>
              </a:graphicData>
            </a:graphic>
          </wp:inline>
        </w:drawing>
      </w:r>
    </w:p>
    <w:p>
      <w:pPr>
        <w:spacing w:after="0"/>
        <w:ind w:left="0"/>
        <w:jc w:val="both"/>
      </w:pPr>
      <w:r>
        <w:drawing>
          <wp:inline distT="0" distB="0" distL="0" distR="0">
            <wp:extent cx="7848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48600" cy="3378200"/>
                    </a:xfrm>
                    <a:prstGeom prst="rect">
                      <a:avLst/>
                    </a:prstGeom>
                  </pic:spPr>
                </pic:pic>
              </a:graphicData>
            </a:graphic>
          </wp:inline>
        </w:drawing>
      </w:r>
    </w:p>
    <w:bookmarkStart w:name="z217" w:id="152"/>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инновационного патента» </w:t>
      </w:r>
    </w:p>
    <w:bookmarkEnd w:id="152"/>
    <w:bookmarkStart w:name="z218" w:id="153"/>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153"/>
    <w:p>
      <w:pPr>
        <w:spacing w:after="0"/>
        <w:ind w:left="0"/>
        <w:jc w:val="both"/>
      </w:pPr>
      <w:r>
        <w:drawing>
          <wp:inline distT="0" distB="0" distL="0" distR="0">
            <wp:extent cx="8064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064500" cy="43942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bookmarkStart w:name="z219" w:id="154"/>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приказу Министра юстиции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12 марта 2014 года № 103 </w:t>
      </w:r>
    </w:p>
    <w:bookmarkEnd w:id="154"/>
    <w:bookmarkStart w:name="z220" w:id="15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патента на селекционное достижение»</w:t>
      </w:r>
    </w:p>
    <w:bookmarkEnd w:id="155"/>
    <w:bookmarkStart w:name="z221" w:id="156"/>
    <w:p>
      <w:pPr>
        <w:spacing w:after="0"/>
        <w:ind w:left="0"/>
        <w:jc w:val="left"/>
      </w:pPr>
      <w:r>
        <w:rPr>
          <w:rFonts w:ascii="Times New Roman"/>
          <w:b/>
          <w:i w:val="false"/>
          <w:color w:val="000000"/>
        </w:rPr>
        <w:t xml:space="preserve"> 
1. Общие положения</w:t>
      </w:r>
    </w:p>
    <w:bookmarkEnd w:id="156"/>
    <w:bookmarkStart w:name="z222" w:id="157"/>
    <w:p>
      <w:pPr>
        <w:spacing w:after="0"/>
        <w:ind w:left="0"/>
        <w:jc w:val="both"/>
      </w:pPr>
      <w:r>
        <w:rPr>
          <w:rFonts w:ascii="Times New Roman"/>
          <w:b w:val="false"/>
          <w:i w:val="false"/>
          <w:color w:val="000000"/>
          <w:sz w:val="28"/>
        </w:rPr>
        <w:t>
      1. Настоящий Регламент государственной услуги «Выдача патента на селекционное достижение» оказывается Комитетом по правам интеллектуальной собственности Министерства юстиции Республики Казахстан (далее – услугодатель) через Республиканское государственное предприятие «Национальный институт интеллектуальной собственности» Комитета по правам интеллектуальной собственности Министерства юстиции Республики Казахстан (далее - экспертная организация), в том числе через веб-портал «электронного правительства» www.e.gov.kz (далее - портал).</w:t>
      </w:r>
      <w:r>
        <w:br/>
      </w:r>
      <w:r>
        <w:rPr>
          <w:rFonts w:ascii="Times New Roman"/>
          <w:b w:val="false"/>
          <w:i w:val="false"/>
          <w:color w:val="000000"/>
          <w:sz w:val="28"/>
        </w:rPr>
        <w:t>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патента на селекционное достижение» утвержденного постановлением Правительства Республики Казахстан от 13 февраля 2014 года № 92 (далее – стандарт).</w:t>
      </w:r>
      <w:r>
        <w:br/>
      </w:r>
      <w:r>
        <w:rPr>
          <w:rFonts w:ascii="Times New Roman"/>
          <w:b w:val="false"/>
          <w:i w:val="false"/>
          <w:color w:val="000000"/>
          <w:sz w:val="28"/>
        </w:rPr>
        <w:t>
</w:t>
      </w:r>
      <w:r>
        <w:rPr>
          <w:rFonts w:ascii="Times New Roman"/>
          <w:b w:val="false"/>
          <w:i w:val="false"/>
          <w:color w:val="000000"/>
          <w:sz w:val="28"/>
        </w:rPr>
        <w:t>
      2. Форма оказываемой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выдача патента на селекционное достижение, зарегистрированного в Государственном реестре селекционных достижений выдаваемый на бумажном носителе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При обращении через Портал - уведомление о готовности результата оказания государственной услуги и направлении патента на селекционное достижение посредством почтовой или курьерской связи в форме электронного документа удостоверенного электронной цифровой подписью уполномоченного лица услугодателя (далее – ЭЦП) в «личном кабинете» услугополучателя, либо выдача мотивированного ответа в электронном виде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4. Сроки оказания государственной услуги предусмотрены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57"/>
    <w:bookmarkStart w:name="z226" w:id="15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в процессе оказания государственной услуги</w:t>
      </w:r>
    </w:p>
    <w:bookmarkEnd w:id="158"/>
    <w:bookmarkStart w:name="z227" w:id="159"/>
    <w:p>
      <w:pPr>
        <w:spacing w:after="0"/>
        <w:ind w:left="0"/>
        <w:jc w:val="both"/>
      </w:pPr>
      <w:r>
        <w:rPr>
          <w:rFonts w:ascii="Times New Roman"/>
          <w:b w:val="false"/>
          <w:i w:val="false"/>
          <w:color w:val="000000"/>
          <w:sz w:val="28"/>
        </w:rPr>
        <w:t>
      1. Основанием для начала процедуры (действия) услугодателя по оказанию государственной услуги является при обращении услугополучателя:</w:t>
      </w:r>
      <w:r>
        <w:br/>
      </w:r>
      <w:r>
        <w:rPr>
          <w:rFonts w:ascii="Times New Roman"/>
          <w:b w:val="false"/>
          <w:i w:val="false"/>
          <w:color w:val="000000"/>
          <w:sz w:val="28"/>
        </w:rPr>
        <w:t>
      1) в экспертную организацию на бумажном носителе – письменное заявление установленной формы (далее – заявление)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приложением пакета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2) через портал – заявление установленной формы в электронном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государственной услуги, с прикрепленным к нему пакетом документов предусмотренных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2. Процедуры (действия), входящие в состав процесса оказания государственной услуги:</w:t>
      </w:r>
      <w:r>
        <w:br/>
      </w:r>
      <w:r>
        <w:rPr>
          <w:rFonts w:ascii="Times New Roman"/>
          <w:b w:val="false"/>
          <w:i w:val="false"/>
          <w:color w:val="000000"/>
          <w:sz w:val="28"/>
        </w:rPr>
        <w:t>
      1) регистрация заявления работником канцелярии экспертной организации в ведомственной автоматизированной информационной системе «Национальный институт интеллектуальной собственности» (далее – АИС «НИИС»);</w:t>
      </w:r>
      <w:r>
        <w:br/>
      </w:r>
      <w:r>
        <w:rPr>
          <w:rFonts w:ascii="Times New Roman"/>
          <w:b w:val="false"/>
          <w:i w:val="false"/>
          <w:color w:val="000000"/>
          <w:sz w:val="28"/>
        </w:rPr>
        <w:t>
      2) рассмотрение заявления руководителем экспертной организации;</w:t>
      </w:r>
      <w:r>
        <w:br/>
      </w:r>
      <w:r>
        <w:rPr>
          <w:rFonts w:ascii="Times New Roman"/>
          <w:b w:val="false"/>
          <w:i w:val="false"/>
          <w:color w:val="000000"/>
          <w:sz w:val="28"/>
        </w:rPr>
        <w:t>
      3) рассмотрение заявления работником экспертной организации управления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4) рассмотрение экспертного заключения сотрудником услугодателя;</w:t>
      </w:r>
      <w:r>
        <w:br/>
      </w:r>
      <w:r>
        <w:rPr>
          <w:rFonts w:ascii="Times New Roman"/>
          <w:b w:val="false"/>
          <w:i w:val="false"/>
          <w:color w:val="000000"/>
          <w:sz w:val="28"/>
        </w:rPr>
        <w:t>
      5) проведения испытаний и апробации пород животных и испытаний и оценки сортов сельскохозяйственных растений Государственными комиссиями по сортоиспытанию сельскохозяйственных культур и по испытанию и апробации пород Министерства сельского хозяйства Республики Казахстан;</w:t>
      </w:r>
      <w:r>
        <w:br/>
      </w:r>
      <w:r>
        <w:rPr>
          <w:rFonts w:ascii="Times New Roman"/>
          <w:b w:val="false"/>
          <w:i w:val="false"/>
          <w:color w:val="000000"/>
          <w:sz w:val="28"/>
        </w:rPr>
        <w:t>
      6) внесение сведений о результатах государственной услуги работником экспертной организации в государственный реестр изобретений, публикация в официальном бюллетене и подготовка охранного документа для выдачи;</w:t>
      </w:r>
      <w:r>
        <w:br/>
      </w:r>
      <w:r>
        <w:rPr>
          <w:rFonts w:ascii="Times New Roman"/>
          <w:b w:val="false"/>
          <w:i w:val="false"/>
          <w:color w:val="000000"/>
          <w:sz w:val="28"/>
        </w:rPr>
        <w:t>
      7) направление результата оказания государственной услуги услугополучателю.</w:t>
      </w:r>
      <w:r>
        <w:br/>
      </w:r>
      <w:r>
        <w:rPr>
          <w:rFonts w:ascii="Times New Roman"/>
          <w:b w:val="false"/>
          <w:i w:val="false"/>
          <w:color w:val="000000"/>
          <w:sz w:val="28"/>
        </w:rPr>
        <w:t>
      Схема получения государственной услуги «Выдача патента на селекционное достижение»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59"/>
    <w:bookmarkStart w:name="z229" w:id="16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в процессе оказания государственной услуги</w:t>
      </w:r>
    </w:p>
    <w:bookmarkEnd w:id="160"/>
    <w:bookmarkStart w:name="z230" w:id="161"/>
    <w:p>
      <w:pPr>
        <w:spacing w:after="0"/>
        <w:ind w:left="0"/>
        <w:jc w:val="both"/>
      </w:pPr>
      <w:r>
        <w:rPr>
          <w:rFonts w:ascii="Times New Roman"/>
          <w:b w:val="false"/>
          <w:i w:val="false"/>
          <w:color w:val="000000"/>
          <w:sz w:val="28"/>
        </w:rPr>
        <w:t>
      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Канцелярия экспертной организации;</w:t>
      </w:r>
      <w:r>
        <w:br/>
      </w:r>
      <w:r>
        <w:rPr>
          <w:rFonts w:ascii="Times New Roman"/>
          <w:b w:val="false"/>
          <w:i w:val="false"/>
          <w:color w:val="000000"/>
          <w:sz w:val="28"/>
        </w:rPr>
        <w:t>
      2) управление регистрации и формальной экспертизы изобретений, полезных моделей и селекционных достижений;</w:t>
      </w:r>
      <w:r>
        <w:br/>
      </w:r>
      <w:r>
        <w:rPr>
          <w:rFonts w:ascii="Times New Roman"/>
          <w:b w:val="false"/>
          <w:i w:val="false"/>
          <w:color w:val="000000"/>
          <w:sz w:val="28"/>
        </w:rPr>
        <w:t>
      3) государственная комиссия Министерства сельского хозяйства;</w:t>
      </w:r>
      <w:r>
        <w:br/>
      </w:r>
      <w:r>
        <w:rPr>
          <w:rFonts w:ascii="Times New Roman"/>
          <w:b w:val="false"/>
          <w:i w:val="false"/>
          <w:color w:val="000000"/>
          <w:sz w:val="28"/>
        </w:rPr>
        <w:t>
      4) управление государственных реестров и публикации;</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сотрудник услугодателя.</w:t>
      </w:r>
      <w:r>
        <w:br/>
      </w:r>
      <w:r>
        <w:rPr>
          <w:rFonts w:ascii="Times New Roman"/>
          <w:b w:val="false"/>
          <w:i w:val="false"/>
          <w:color w:val="000000"/>
          <w:sz w:val="28"/>
        </w:rPr>
        <w:t>
</w:t>
      </w:r>
      <w:r>
        <w:rPr>
          <w:rFonts w:ascii="Times New Roman"/>
          <w:b w:val="false"/>
          <w:i w:val="false"/>
          <w:color w:val="000000"/>
          <w:sz w:val="28"/>
        </w:rPr>
        <w:t>
      2.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Работник канцелярии экспертной организации принимает документы у услугополучателя, выдает ему копию заявления с указанием номера, даты и времени приема заявления, фамилии, имени, отчества работника канцелярии экспертной организации, принявшего заявление на оформление документов и в течении рабочего дня передает принятые документы руководству экспертной организации;</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селекционное достижение в структурное подразделение управление регистрации и формальной экспертизы изобретений, полезных моделей и селекционных достижений, для исполнения.</w:t>
      </w:r>
      <w:r>
        <w:br/>
      </w:r>
      <w:r>
        <w:rPr>
          <w:rFonts w:ascii="Times New Roman"/>
          <w:b w:val="false"/>
          <w:i w:val="false"/>
          <w:color w:val="000000"/>
          <w:sz w:val="28"/>
        </w:rPr>
        <w:t>
      В ходе проведения предварительной экспертизы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устанавливается дата приоритета заявки, проверка правильности предложенного наименования селекционного достижения.</w:t>
      </w:r>
      <w:r>
        <w:br/>
      </w:r>
      <w:r>
        <w:rPr>
          <w:rFonts w:ascii="Times New Roman"/>
          <w:b w:val="false"/>
          <w:i w:val="false"/>
          <w:color w:val="000000"/>
          <w:sz w:val="28"/>
        </w:rPr>
        <w:t>
      Если заявка не удовлетворяет требованиям к данным документам, экспертная организация направляет запрос услугополучателю с изложением данных замечаний и предлагает представить недостающие и (или) исправленные документы (сведения) в течение двух месяцев с даты направления такого запроса. При непредставлении услугополучателем запрошенных и (или) исправленных документов (сведений) в установленный срок, экспертная организация принимает решение об отказе в ее дальнейшем рассмотрении.</w:t>
      </w:r>
      <w:r>
        <w:br/>
      </w:r>
      <w:r>
        <w:rPr>
          <w:rFonts w:ascii="Times New Roman"/>
          <w:b w:val="false"/>
          <w:i w:val="false"/>
          <w:color w:val="000000"/>
          <w:sz w:val="28"/>
        </w:rPr>
        <w:t>
      Если предварительной экспертизой установлено, что заявка соответствует установленным требованиям, то принимается решение о дальнейшем рассмотрении заявки.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в дальнейшем рассмотрении или положительное решение о рассмотрении услогодателю.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об отказе в рассмотрении или о дальнейшем рассмотрении заявки на выдачу патента на селекционное достижение и направляет в экспертную организацию, для дальнейшего направления в государственную коммисию Министерства сельского хозяйства Республики Казахстан.</w:t>
      </w:r>
      <w:r>
        <w:br/>
      </w:r>
      <w:r>
        <w:rPr>
          <w:rFonts w:ascii="Times New Roman"/>
          <w:b w:val="false"/>
          <w:i w:val="false"/>
          <w:color w:val="000000"/>
          <w:sz w:val="28"/>
        </w:rPr>
        <w:t>
      Управление государственных реестров и публикации публикуют сведения в бюллетене о заявках на выдачу патента на селекционное достижение, по которым в результате предварительной экспертизы вынесено положительное решение.</w:t>
      </w:r>
      <w:r>
        <w:br/>
      </w:r>
      <w:r>
        <w:rPr>
          <w:rFonts w:ascii="Times New Roman"/>
          <w:b w:val="false"/>
          <w:i w:val="false"/>
          <w:color w:val="000000"/>
          <w:sz w:val="28"/>
        </w:rPr>
        <w:t>
      При соответствии селекционного достижения условиям патентоспособности государственные комиссии составляют официальное описание селекционного достижения с заключением на выдачу патента или при проведении экспертизы установлено, что селекционное достижение не отвечает требованиям патентоспособности, государственные комиссии составляют заключение об отказе в выдаче патента и направляют его в экспертную организацию.</w:t>
      </w:r>
      <w:r>
        <w:br/>
      </w:r>
      <w:r>
        <w:rPr>
          <w:rFonts w:ascii="Times New Roman"/>
          <w:b w:val="false"/>
          <w:i w:val="false"/>
          <w:color w:val="000000"/>
          <w:sz w:val="28"/>
        </w:rPr>
        <w:t>
      В течение пяти рабочих дней после поступления заключения государственной комиссии, экспертная организация направляет заключения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государственной комиссии принимает решение о выдаче или об отказе в выдаче патента на селекционное достижение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селекционных достижений, публикует сведения в бюллетене, готовит патент на селекционное достижение.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услугополучателю нарочно или через почтовую службу.</w:t>
      </w:r>
      <w:r>
        <w:br/>
      </w:r>
      <w:r>
        <w:rPr>
          <w:rFonts w:ascii="Times New Roman"/>
          <w:b w:val="false"/>
          <w:i w:val="false"/>
          <w:color w:val="000000"/>
          <w:sz w:val="28"/>
        </w:rPr>
        <w:t>
      Схема функционального взаимодействия между структурными подразделениями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61"/>
    <w:bookmarkStart w:name="z232" w:id="16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порядок</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62"/>
    <w:bookmarkStart w:name="z233" w:id="163"/>
    <w:p>
      <w:pPr>
        <w:spacing w:after="0"/>
        <w:ind w:left="0"/>
        <w:jc w:val="both"/>
      </w:pPr>
      <w:r>
        <w:rPr>
          <w:rFonts w:ascii="Times New Roman"/>
          <w:b w:val="false"/>
          <w:i w:val="false"/>
          <w:color w:val="000000"/>
          <w:sz w:val="28"/>
        </w:rPr>
        <w:t>
      1. Услугодатель в процессе оказания государственной услуги не взаимодействует с центром обслуживания населения.</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последовательность процедур (действий)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Услугополучатель подает заявление через портал «электронного правительства», данное заявление попадает в АИС «НИИС» и отправляется на рассмотрение в экспертную организацию.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получения государственной услуги на портале выбирает государственную услугу «Выдача патента на изобретение».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заполняет следующие данные в сплывающих окнах портала:</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2) анкета селекционного достижения в произвольной формы - прикрепляется к заявке в виде электронной копии документа;</w:t>
      </w:r>
      <w:r>
        <w:br/>
      </w:r>
      <w:r>
        <w:rPr>
          <w:rFonts w:ascii="Times New Roman"/>
          <w:b w:val="false"/>
          <w:i w:val="false"/>
          <w:color w:val="000000"/>
          <w:sz w:val="28"/>
        </w:rPr>
        <w:t>
      3) нотариально заверенная доверенность, в случае подачи заявления через патентного поверенного или иного представителя в форме электронной копии документа;</w:t>
      </w:r>
      <w:r>
        <w:br/>
      </w:r>
      <w:r>
        <w:rPr>
          <w:rFonts w:ascii="Times New Roman"/>
          <w:b w:val="false"/>
          <w:i w:val="false"/>
          <w:color w:val="000000"/>
          <w:sz w:val="28"/>
        </w:rPr>
        <w:t>
      4) информацию, подтверждающий соответствующую оплату в установленном размере через ПШЭП, в случае оплаты через банки второго уровня квитанция на бумажном носителе прикрепляется к заявке в виде электронной копии документа;</w:t>
      </w:r>
      <w:r>
        <w:br/>
      </w:r>
      <w:r>
        <w:rPr>
          <w:rFonts w:ascii="Times New Roman"/>
          <w:b w:val="false"/>
          <w:i w:val="false"/>
          <w:color w:val="000000"/>
          <w:sz w:val="28"/>
        </w:rPr>
        <w:t>
      5) документ, подтверждающий основания для уменьшения размера оплаты (справка об инвалидности Великой Отечественной войны, инвалидности, учащего общеобразовательной школы, профессионально-технических училищ, среднетехнических учебных заведений, студентов высших учебных заведений) – прикрепляется к заявке в виде электронной копии документа.</w:t>
      </w:r>
      <w:r>
        <w:br/>
      </w:r>
      <w:r>
        <w:rPr>
          <w:rFonts w:ascii="Times New Roman"/>
          <w:b w:val="false"/>
          <w:i w:val="false"/>
          <w:color w:val="000000"/>
          <w:sz w:val="28"/>
        </w:rPr>
        <w:t>
      Услугополучатель сохраняет запрос, подписывая ее ЭЦП.</w:t>
      </w:r>
      <w:r>
        <w:br/>
      </w:r>
      <w:r>
        <w:rPr>
          <w:rFonts w:ascii="Times New Roman"/>
          <w:b w:val="false"/>
          <w:i w:val="false"/>
          <w:color w:val="000000"/>
          <w:sz w:val="28"/>
        </w:rPr>
        <w:t>
      При отправке заявления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w:t>
      </w:r>
      <w:r>
        <w:rPr>
          <w:rFonts w:ascii="Times New Roman"/>
          <w:b w:val="false"/>
          <w:i w:val="false"/>
          <w:color w:val="000000"/>
          <w:sz w:val="28"/>
        </w:rPr>
        <w:t>
      2. Описание порядка обращения и последовательности процедур (действий) услугодателя при обращении услугополучателя через портал:</w:t>
      </w:r>
      <w:r>
        <w:br/>
      </w:r>
      <w:r>
        <w:rPr>
          <w:rFonts w:ascii="Times New Roman"/>
          <w:b w:val="false"/>
          <w:i w:val="false"/>
          <w:color w:val="000000"/>
          <w:sz w:val="28"/>
        </w:rPr>
        <w:t>
      Заявление, подписанное ЭЦП услугополучателя падает в АИС «НИИС», где система присваевает регистрационный номер и направляет уведомление в «личный кабинет» услугополучателя с указанием номера, даты и времени приема заявления;</w:t>
      </w:r>
      <w:r>
        <w:br/>
      </w:r>
      <w:r>
        <w:rPr>
          <w:rFonts w:ascii="Times New Roman"/>
          <w:b w:val="false"/>
          <w:i w:val="false"/>
          <w:color w:val="000000"/>
          <w:sz w:val="28"/>
        </w:rPr>
        <w:t>
      Руководство экспертной организации рассматривает и распределяет заявление о выдаче патента на селекционное достижение в структурное подразделение управление регистрации и формальной экспертизы изобретений, полезных моделей и селекционных достижений, для исполнения.</w:t>
      </w:r>
      <w:r>
        <w:br/>
      </w:r>
      <w:r>
        <w:rPr>
          <w:rFonts w:ascii="Times New Roman"/>
          <w:b w:val="false"/>
          <w:i w:val="false"/>
          <w:color w:val="000000"/>
          <w:sz w:val="28"/>
        </w:rPr>
        <w:t>
      В ходе проведения предварительной экспертизы проверяются наличие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и соблюдение установленных требований к ним, устанавливается дата приоритета заявки, проверка правильности предложенного наименования селекционного достижения.</w:t>
      </w:r>
      <w:r>
        <w:br/>
      </w:r>
      <w:r>
        <w:rPr>
          <w:rFonts w:ascii="Times New Roman"/>
          <w:b w:val="false"/>
          <w:i w:val="false"/>
          <w:color w:val="000000"/>
          <w:sz w:val="28"/>
        </w:rPr>
        <w:t>
      Если заявка не удовлетворяет требованиям к данным документам, экспертная организация направляет запрос услугополучателю с изложением данных замечаний и предлагает представить недостающие и (или) исправленные документы (сведения) в течение двух месяцев с даты направления такого запроса. При непредставлении услугополучателем запрошенных и (или) исправленных документов (сведений) в установленный срок, экспертная организация принимает решение об отказе в ее дальнейшем рассмотрении.</w:t>
      </w:r>
      <w:r>
        <w:br/>
      </w:r>
      <w:r>
        <w:rPr>
          <w:rFonts w:ascii="Times New Roman"/>
          <w:b w:val="false"/>
          <w:i w:val="false"/>
          <w:color w:val="000000"/>
          <w:sz w:val="28"/>
        </w:rPr>
        <w:t>
      Если предварительной экспертизой установлено, что заявка соответствует установленным требованиям, то принимается решение о дальнейшем рассмотрении заявки.</w:t>
      </w:r>
      <w:r>
        <w:br/>
      </w:r>
      <w:r>
        <w:rPr>
          <w:rFonts w:ascii="Times New Roman"/>
          <w:b w:val="false"/>
          <w:i w:val="false"/>
          <w:color w:val="000000"/>
          <w:sz w:val="28"/>
        </w:rPr>
        <w:t>
      В течение пяти рабочих дней после вынесения заключения экспертная организация направляет заключение об отказе в дальнейшем рассмотрении или положительное решение о рассмотрении услогодателю.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экспертной организации принимает решение об отказе в рассмотрении или о дальнейшем рассмотрении заявки на выдачу патента на селекционное достижение и направляет в экспертную организацию, для дальнейшего направления в государственную коммисию Министерства сельского хозяйства Республики Казахстан.</w:t>
      </w:r>
      <w:r>
        <w:br/>
      </w:r>
      <w:r>
        <w:rPr>
          <w:rFonts w:ascii="Times New Roman"/>
          <w:b w:val="false"/>
          <w:i w:val="false"/>
          <w:color w:val="000000"/>
          <w:sz w:val="28"/>
        </w:rPr>
        <w:t>
      Управление государственных реестров и публикации публикуют сведения в бюллетене о заявках на выдачу патента на селекционное достижение, по которым в результате предварительной экспертизы вынесено положительное решение.</w:t>
      </w:r>
      <w:r>
        <w:br/>
      </w:r>
      <w:r>
        <w:rPr>
          <w:rFonts w:ascii="Times New Roman"/>
          <w:b w:val="false"/>
          <w:i w:val="false"/>
          <w:color w:val="000000"/>
          <w:sz w:val="28"/>
        </w:rPr>
        <w:t>
      При соответствии селекционного достижения условиям патентоспособности государственные комиссии составляют официальное описание селекционного достижения с заключением на выдачу патента или при проведении экспертизы установлено, что селекционное достижение не отвечает требованиям патентоспособности, государственные комиссии составляют заключение об отказе в выдаче патента и направляют его в экспертную организацию.</w:t>
      </w:r>
      <w:r>
        <w:br/>
      </w:r>
      <w:r>
        <w:rPr>
          <w:rFonts w:ascii="Times New Roman"/>
          <w:b w:val="false"/>
          <w:i w:val="false"/>
          <w:color w:val="000000"/>
          <w:sz w:val="28"/>
        </w:rPr>
        <w:t>
      В течение пяти рабочих дней после поступления заключения государственной комиссии, экспертная организация направляет заключения услугодателю.</w:t>
      </w:r>
      <w:r>
        <w:br/>
      </w:r>
      <w:r>
        <w:rPr>
          <w:rFonts w:ascii="Times New Roman"/>
          <w:b w:val="false"/>
          <w:i w:val="false"/>
          <w:color w:val="000000"/>
          <w:sz w:val="28"/>
        </w:rPr>
        <w:t>
      Услугодатель в течение пятнадцати рабочих дней с момента поступления заключения государственной комиссии принимает решение о выдаче или об отказе в выдаче патента на селекционное достижение и направляет в экспертную организацию, для дальнейшего направления услугополучателю.</w:t>
      </w:r>
      <w:r>
        <w:br/>
      </w:r>
      <w:r>
        <w:rPr>
          <w:rFonts w:ascii="Times New Roman"/>
          <w:b w:val="false"/>
          <w:i w:val="false"/>
          <w:color w:val="000000"/>
          <w:sz w:val="28"/>
        </w:rPr>
        <w:t>
      Управление государственных реестров и публикации на основании решения услугодателя вносит сведения в Государственный реестр селекционных достижений, публикует сведения в бюллетене, готовит патент на селекционное достижение.</w:t>
      </w:r>
      <w:r>
        <w:br/>
      </w:r>
      <w:r>
        <w:rPr>
          <w:rFonts w:ascii="Times New Roman"/>
          <w:b w:val="false"/>
          <w:i w:val="false"/>
          <w:color w:val="000000"/>
          <w:sz w:val="28"/>
        </w:rPr>
        <w:t>
      Экспертная организация осуществляет выдачу результата оказания государственной услуги или мотивированного письма об отказе посредством направения уведомления в форме электронного документа, удостоверенного электронной цифровой подписью уполномоченного лица услугодателя в «личном кабинете» услугополучателя о готовности результата оказания государственной услуги и направлении патента на селекционное достижение посредством почтовой или курьерской связи, либо выдача мотивированного ответа в электронном виде об отказе в оказании государственной услуги.</w:t>
      </w:r>
      <w:r>
        <w:br/>
      </w:r>
      <w:r>
        <w:rPr>
          <w:rFonts w:ascii="Times New Roman"/>
          <w:b w:val="false"/>
          <w:i w:val="false"/>
          <w:color w:val="000000"/>
          <w:sz w:val="28"/>
        </w:rPr>
        <w:t>
      Схема получения государственной услуги «Выдача патента на селекционное достижение»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63"/>
    <w:bookmarkStart w:name="z236" w:id="16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селекционное </w:t>
      </w:r>
      <w:r>
        <w:br/>
      </w:r>
      <w:r>
        <w:rPr>
          <w:rFonts w:ascii="Times New Roman"/>
          <w:b w:val="false"/>
          <w:i w:val="false"/>
          <w:color w:val="000000"/>
          <w:sz w:val="28"/>
        </w:rPr>
        <w:t xml:space="preserve">
достижение»             </w:t>
      </w:r>
    </w:p>
    <w:bookmarkEnd w:id="164"/>
    <w:bookmarkStart w:name="z237" w:id="165"/>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селекционное достижение»</w:t>
      </w:r>
      <w:r>
        <w:br/>
      </w:r>
      <w:r>
        <w:rPr>
          <w:rFonts w:ascii="Times New Roman"/>
          <w:b w:val="false"/>
          <w:i w:val="false"/>
          <w:color w:val="000000"/>
          <w:sz w:val="28"/>
        </w:rPr>
        <w:t>
                   </w:t>
      </w:r>
      <w:r>
        <w:rPr>
          <w:rFonts w:ascii="Times New Roman"/>
          <w:b/>
          <w:i w:val="false"/>
          <w:color w:val="000000"/>
          <w:sz w:val="28"/>
        </w:rPr>
        <w:t>при обращении к услугодателю</w:t>
      </w:r>
    </w:p>
    <w:bookmarkEnd w:id="165"/>
    <w:p>
      <w:pPr>
        <w:spacing w:after="0"/>
        <w:ind w:left="0"/>
        <w:jc w:val="both"/>
      </w:pPr>
      <w:r>
        <w:drawing>
          <wp:inline distT="0" distB="0" distL="0" distR="0">
            <wp:extent cx="7874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74000" cy="9144000"/>
                    </a:xfrm>
                    <a:prstGeom prst="rect">
                      <a:avLst/>
                    </a:prstGeom>
                  </pic:spPr>
                </pic:pic>
              </a:graphicData>
            </a:graphic>
          </wp:inline>
        </w:drawing>
      </w:r>
    </w:p>
    <w:bookmarkStart w:name="z238" w:id="16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селекционное </w:t>
      </w:r>
      <w:r>
        <w:br/>
      </w:r>
      <w:r>
        <w:rPr>
          <w:rFonts w:ascii="Times New Roman"/>
          <w:b w:val="false"/>
          <w:i w:val="false"/>
          <w:color w:val="000000"/>
          <w:sz w:val="28"/>
        </w:rPr>
        <w:t xml:space="preserve">
достижение»             </w:t>
      </w:r>
    </w:p>
    <w:bookmarkEnd w:id="166"/>
    <w:bookmarkStart w:name="z239" w:id="167"/>
    <w:p>
      <w:pPr>
        <w:spacing w:after="0"/>
        <w:ind w:left="0"/>
        <w:jc w:val="both"/>
      </w:pPr>
      <w:r>
        <w:rPr>
          <w:rFonts w:ascii="Times New Roman"/>
          <w:b w:val="false"/>
          <w:i w:val="false"/>
          <w:color w:val="000000"/>
          <w:sz w:val="28"/>
        </w:rPr>
        <w:t>
                  </w:t>
      </w:r>
      <w:r>
        <w:rPr>
          <w:rFonts w:ascii="Times New Roman"/>
          <w:b/>
          <w:i w:val="false"/>
          <w:color w:val="000000"/>
          <w:sz w:val="28"/>
        </w:rPr>
        <w:t>Схема функционального взаимодействия</w:t>
      </w:r>
      <w:r>
        <w:br/>
      </w:r>
      <w:r>
        <w:rPr>
          <w:rFonts w:ascii="Times New Roman"/>
          <w:b w:val="false"/>
          <w:i w:val="false"/>
          <w:color w:val="000000"/>
          <w:sz w:val="28"/>
        </w:rPr>
        <w:t>
                   </w:t>
      </w:r>
      <w:r>
        <w:rPr>
          <w:rFonts w:ascii="Times New Roman"/>
          <w:b/>
          <w:i w:val="false"/>
          <w:color w:val="000000"/>
          <w:sz w:val="28"/>
        </w:rPr>
        <w:t>между структурными подразделениями</w:t>
      </w:r>
    </w:p>
    <w:bookmarkEnd w:id="167"/>
    <w:p>
      <w:pPr>
        <w:spacing w:after="0"/>
        <w:ind w:left="0"/>
        <w:jc w:val="both"/>
      </w:pPr>
      <w:r>
        <w:drawing>
          <wp:inline distT="0" distB="0" distL="0" distR="0">
            <wp:extent cx="84201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420100" cy="4813300"/>
                    </a:xfrm>
                    <a:prstGeom prst="rect">
                      <a:avLst/>
                    </a:prstGeom>
                  </pic:spPr>
                </pic:pic>
              </a:graphicData>
            </a:graphic>
          </wp:inline>
        </w:drawing>
      </w:r>
    </w:p>
    <w:bookmarkStart w:name="z240" w:id="16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селекционное </w:t>
      </w:r>
      <w:r>
        <w:br/>
      </w:r>
      <w:r>
        <w:rPr>
          <w:rFonts w:ascii="Times New Roman"/>
          <w:b w:val="false"/>
          <w:i w:val="false"/>
          <w:color w:val="000000"/>
          <w:sz w:val="28"/>
        </w:rPr>
        <w:t xml:space="preserve">
достижение»             </w:t>
      </w:r>
    </w:p>
    <w:bookmarkEnd w:id="168"/>
    <w:bookmarkStart w:name="z241" w:id="169"/>
    <w:p>
      <w:pPr>
        <w:spacing w:after="0"/>
        <w:ind w:left="0"/>
        <w:jc w:val="both"/>
      </w:pPr>
      <w:r>
        <w:rPr>
          <w:rFonts w:ascii="Times New Roman"/>
          <w:b w:val="false"/>
          <w:i w:val="false"/>
          <w:color w:val="000000"/>
          <w:sz w:val="28"/>
        </w:rPr>
        <w:t>
                  </w:t>
      </w:r>
      <w:r>
        <w:rPr>
          <w:rFonts w:ascii="Times New Roman"/>
          <w:b/>
          <w:i w:val="false"/>
          <w:color w:val="000000"/>
          <w:sz w:val="28"/>
        </w:rPr>
        <w:t>Схема получения государственной услуги</w:t>
      </w:r>
      <w:r>
        <w:br/>
      </w:r>
      <w:r>
        <w:rPr>
          <w:rFonts w:ascii="Times New Roman"/>
          <w:b w:val="false"/>
          <w:i w:val="false"/>
          <w:color w:val="000000"/>
          <w:sz w:val="28"/>
        </w:rPr>
        <w:t>
               </w:t>
      </w:r>
      <w:r>
        <w:rPr>
          <w:rFonts w:ascii="Times New Roman"/>
          <w:b/>
          <w:i w:val="false"/>
          <w:color w:val="000000"/>
          <w:sz w:val="28"/>
        </w:rPr>
        <w:t>«Выдача патента на селекционное достижение»</w:t>
      </w:r>
      <w:r>
        <w:br/>
      </w:r>
      <w:r>
        <w:rPr>
          <w:rFonts w:ascii="Times New Roman"/>
          <w:b w:val="false"/>
          <w:i w:val="false"/>
          <w:color w:val="000000"/>
          <w:sz w:val="28"/>
        </w:rPr>
        <w:t>
                 </w:t>
      </w:r>
      <w:r>
        <w:rPr>
          <w:rFonts w:ascii="Times New Roman"/>
          <w:b/>
          <w:i w:val="false"/>
          <w:color w:val="000000"/>
          <w:sz w:val="28"/>
        </w:rPr>
        <w:t>через портал «электронного правительства»</w:t>
      </w:r>
    </w:p>
    <w:bookmarkEnd w:id="169"/>
    <w:p>
      <w:pPr>
        <w:spacing w:after="0"/>
        <w:ind w:left="0"/>
        <w:jc w:val="both"/>
      </w:pPr>
      <w:r>
        <w:drawing>
          <wp:inline distT="0" distB="0" distL="0" distR="0">
            <wp:extent cx="7200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00900" cy="7874000"/>
                    </a:xfrm>
                    <a:prstGeom prst="rect">
                      <a:avLst/>
                    </a:prstGeom>
                  </pic:spPr>
                </pic:pic>
              </a:graphicData>
            </a:graphic>
          </wp:inline>
        </w:drawing>
      </w:r>
    </w:p>
    <w:p>
      <w:pPr>
        <w:spacing w:after="0"/>
        <w:ind w:left="0"/>
        <w:jc w:val="both"/>
      </w:pPr>
      <w:r>
        <w:drawing>
          <wp:inline distT="0" distB="0" distL="0" distR="0">
            <wp:extent cx="75946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94600" cy="4660900"/>
                    </a:xfrm>
                    <a:prstGeom prst="rect">
                      <a:avLst/>
                    </a:prstGeom>
                  </pic:spPr>
                </pic:pic>
              </a:graphicData>
            </a:graphic>
          </wp:inline>
        </w:drawing>
      </w:r>
    </w:p>
    <w:bookmarkStart w:name="z242" w:id="17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xml:space="preserve">
«Выдача патента на селекционное </w:t>
      </w:r>
      <w:r>
        <w:br/>
      </w:r>
      <w:r>
        <w:rPr>
          <w:rFonts w:ascii="Times New Roman"/>
          <w:b w:val="false"/>
          <w:i w:val="false"/>
          <w:color w:val="000000"/>
          <w:sz w:val="28"/>
        </w:rPr>
        <w:t xml:space="preserve">
достижение»             </w:t>
      </w:r>
    </w:p>
    <w:bookmarkEnd w:id="170"/>
    <w:bookmarkStart w:name="z243" w:id="171"/>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ПЭП</w:t>
      </w:r>
    </w:p>
    <w:bookmarkEnd w:id="171"/>
    <w:p>
      <w:pPr>
        <w:spacing w:after="0"/>
        <w:ind w:left="0"/>
        <w:jc w:val="both"/>
      </w:pPr>
      <w:r>
        <w:drawing>
          <wp:inline distT="0" distB="0" distL="0" distR="0">
            <wp:extent cx="8128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128000" cy="4368800"/>
                    </a:xfrm>
                    <a:prstGeom prst="rect">
                      <a:avLst/>
                    </a:prstGeom>
                  </pic:spPr>
                </pic:pic>
              </a:graphicData>
            </a:graphic>
          </wp:inline>
        </w:drawing>
      </w:r>
    </w:p>
    <w:p>
      <w:pPr>
        <w:spacing w:after="0"/>
        <w:ind w:left="0"/>
        <w:jc w:val="both"/>
      </w:pP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3 – проверка на портале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11) условие 4 – проверка услугодателем соответствия услугополучателя квалификационным требованиям и основаниям;</w:t>
      </w:r>
      <w:r>
        <w:br/>
      </w:r>
      <w:r>
        <w:rPr>
          <w:rFonts w:ascii="Times New Roman"/>
          <w:b w:val="false"/>
          <w:i w:val="false"/>
          <w:color w:val="000000"/>
          <w:sz w:val="28"/>
        </w:rPr>
        <w:t>
      12) процесс 8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13) процесс 9 – получение услугополучателем результата услуги. Электронный документ формируется с использованием ЭЦП уполномоченного лица услугодателя.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header.xml" Type="http://schemas.openxmlformats.org/officeDocument/2006/relationships/header" Id="rId5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