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c5af8d" w14:textId="6c5af8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внутреннего водного и железнодорожного транспорта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транспорта и коммуникаций Республики Казахстан от 9 апреля 2014 года № 239. Зарегистрирован в Министерстве юстиции Республики Казахстан 30 апреля 2014 года № 9374. Утратил силу приказом Министра по инвестициям и развитию Республики Казахстан от 29 мая 2015 года № 673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по инвестициям и развитию РК от 29.05.2015 </w:t>
      </w:r>
      <w:r>
        <w:rPr>
          <w:rFonts w:ascii="Times New Roman"/>
          <w:b w:val="false"/>
          <w:i w:val="false"/>
          <w:color w:val="ff0000"/>
          <w:sz w:val="28"/>
        </w:rPr>
        <w:t>№ 673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«Аттестация лиц командного состава судов» согласно приложению 1 к настоящему приказу;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«Дипломирование лиц командного состава судов» согласно приложению 2 к настоящему приказу;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свидетельства о минимальном составе экипажей судов» согласно приложению 3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ипотеки маломерного судна и выдача дубликата документа, подтверждающего государственную регистрацию ипотеки маломерного судна» согласно приложению 4 к настоящему приказу;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ипотеки судна и выдача дубликата документа, подтверждающего государственную регистрацию ипотеки судна» согласно приложению 5 к настоящему приказу;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информации о государственной регистрации ипотеки судна, маломерного судна или строящегося судна» согласно приложению 6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удостоверений и дубликатов удостоверений на право управления самоходными маломерными судами» согласно приложению 7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регистрация, перерегистрация и снятие с государственной регистрации маломерных судов и выдача дубликатов документов, подтверждающих их государственную регистрацию» согласно приложению 8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регистрация, перерегистрация и снятие с регистрации судов внутреннего водного плавания и судов плавания «река-море» в Государственном судовом реестре и выдача дубликатов документов, подтверждающих их государственную регистрацию» согласно приложению 9 к настоящему приказу;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арендованных судов внутреннего водного плавания и судов плавания «река-море» в реестре арендованных иностранных судов» согласно приложению 10 к настоящему приказу;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ff0000"/>
          <w:sz w:val="28"/>
        </w:rPr>
        <w:t xml:space="preserve">утратил силу приказом Министра по инвестициям и развитию РК от 29.05.2015 </w:t>
      </w:r>
      <w:r>
        <w:rPr>
          <w:rFonts w:ascii="Times New Roman"/>
          <w:b w:val="false"/>
          <w:i w:val="false"/>
          <w:color w:val="000000"/>
          <w:sz w:val="28"/>
        </w:rPr>
        <w:t>№ 669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ff0000"/>
          <w:sz w:val="28"/>
        </w:rPr>
        <w:t xml:space="preserve">утратил силу приказом Министра по инвестициям и развитию РК от 29.05.2015 </w:t>
      </w:r>
      <w:r>
        <w:rPr>
          <w:rFonts w:ascii="Times New Roman"/>
          <w:b w:val="false"/>
          <w:i w:val="false"/>
          <w:color w:val="000000"/>
          <w:sz w:val="28"/>
        </w:rPr>
        <w:t>№ 669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приказом Министра по инвестициям и развитию РК от 29.05.2015 </w:t>
      </w:r>
      <w:r>
        <w:rPr>
          <w:rFonts w:ascii="Times New Roman"/>
          <w:b w:val="false"/>
          <w:i w:val="false"/>
          <w:color w:val="000000"/>
          <w:sz w:val="28"/>
        </w:rPr>
        <w:t>№ 669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Комитету транспортного контроля Министерства транспорта и коммуникаций Республики Казахстан (Асавбаев А.А.) обеспечить: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в установленном законодательством порядке государственную регистрацию настоящего приказа в Министерстве юстиции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после государственной регистрации настоящего приказа в Министерстве юстиции Республики Казахстан, официальное опубликование в средствах массовой информации, в том числе на интернет-ресурсе Министерства транспорта и коммуникаций Республики Казахстан и размещение его на интранет-портале государственных органов;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в течение десяти календарных дней после государственной регистрации настоящего приказа в Министерстве юстиции Республики Казахстан, направление копии на официальное опубликование в информационно-правовую систему «Әділет» республиканского государственного предприятия на праве хозяйственного ведения «Республиканский центр правовой информации Министерства юстиции Республики Казахстан»;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представление в Юридический департамент Министерства транспорта и коммуникаций Республики Казахстан сведений о государственной регистрации и о направлении на опубликование в средствах массовой информации в течение 5 рабочих дней после государственной регистрации настоящего приказа в Министерстве юстиции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приказа возложить на вице-министра транспорта и коммуникаций Республики Казахстан Пшембаева М.К.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Настоящий приказ вводится в действие по истечении десяти календарных дней после дня его первого официального опубликования. 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Ж. Касымбек</w:t>
      </w:r>
    </w:p>
    <w:bookmarkStart w:name="z2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1"/>
    <w:bookmarkStart w:name="z2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«Аттестация лиц командного состава судов»</w:t>
      </w:r>
    </w:p>
    <w:bookmarkEnd w:id="2"/>
    <w:bookmarkStart w:name="z2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«Аттестация лиц командного состава судов» (далее – государственная услуга) оказывается на основании подпункта 8) </w:t>
      </w:r>
      <w:r>
        <w:rPr>
          <w:rFonts w:ascii="Times New Roman"/>
          <w:b w:val="false"/>
          <w:i w:val="false"/>
          <w:color w:val="000000"/>
          <w:sz w:val="28"/>
        </w:rPr>
        <w:t>статьи 17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июля 2004 года «О внутреннем водном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«Аттестация лиц командного состава судов», утвержденному постановлением Правительства Республики Казахстан от 12 марта 2014 года № 229 «О вопросах оказания Министерством транспорта и коммуникаций Республики Казахстан государственных услуг в сфере внутреннего водного и железнодорожного транспорта» (далее – Стандарт), территориальными органами Комитета транспортного контроля Министерства транспорта и коммуникаций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 справки о прохождении аттестации для лиц командного состава судов.</w:t>
      </w:r>
    </w:p>
    <w:bookmarkEnd w:id="4"/>
    <w:bookmarkStart w:name="z2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 государственной услуги</w:t>
      </w:r>
    </w:p>
    <w:bookmarkEnd w:id="5"/>
    <w:bookmarkStart w:name="z2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заявления и  документов услугополучателя, необходимых для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корреспонденции, и передает их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транспорте/руководителю отдела контроля на железнодорожном и водном транспорте (далее – руководитель 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их специалисту отдела контроля на водном транспорте /специалисту отдела контроля на железнодорожном и водном транспорте услугодателя (далее - специалист отдела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услугодателя в течение десяти рабочих дней рассматривает заявление и документы услугополучателя, необходимые для оказания государственной услуги, проверяет их на соответствие установленным требованиям, оформляет уведомление о сроках проведения экзамена по аттестации (далее – уведомление) и направляет его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четырех часов подписывает уведомление и направляет его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направляет в течение одного рабочего дня почтой уведомление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в установленный в уведомлении срок специалист отдела услугодателя в течение одного дня организовывает проведение экзамена по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специалист отдела услугодателя с момента сдачи услугополучателем экзамена в течение двух рабочих дней оформляет справку и передает его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услугодателя, а в случае его отсутствия его заместитель в течение четырех часов подписывает справку и направляет ее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в течение двадцати минут с момента обращения услугополучателя за результатом оказания государственной услуги выдает справку.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услуги, в канцелярии услугодателя и передача их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услугодателя, а в случае его отсутствия его заместителя отделу контроля на водном транспорте (отделу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отдела услугодателя специалисту отдела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уведомления и передача их для подписания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передача подписанного уведомления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уведомления услугополучателю почтовой связью;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организация специалистом отдела услугодателя проведения экзамена по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оформление справки и передача его для подписания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передача подписанной справки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выдача справки с момента обращения услугополучателя за результатом оказания государственной услуги.</w:t>
      </w:r>
    </w:p>
    <w:bookmarkEnd w:id="6"/>
    <w:bookmarkStart w:name="z3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"/>
    <w:bookmarkStart w:name="z3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(работники)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корреспонденции, и передает их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в течение четырех часов рассматривает заявление и документы услугополучателя, необходимые для оказания государственной услуги, устанавливает сроки проведения экзамена по аттестации и передает специалисту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услугодателя в течение десяти рабочих дней рассматривает заявление и документы услугополучателя, необходимые для оказания государственных услуг, проверяет их на соответствие установленным требованиям, оформляет уведомление и направляет его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четырех рабочих часов подписывает уведомление и направляет его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рабочего дня направляет уведомление посредством почтовой связи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в установленный в уведомлении срок специалист отдела услугодателя в течение одного дня организовывает проведение экзамена по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специалист отдела услугодателя в течение двух рабочих дней оформляет справку и направляет ее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услугодателя, а в случае его отсутствия его заместитель в течение четырех рабочих часов подписывает справку и направляет его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в течение двадцати минут с момента обращения услугополучателя за результатом оказания государственной услуги выдает справку.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«Аттестации лиц командного состава судов».</w:t>
      </w:r>
    </w:p>
    <w:bookmarkEnd w:id="8"/>
    <w:bookmarkStart w:name="z3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«Аттестация лиц командного состава судов»</w:t>
      </w:r>
    </w:p>
    <w:bookmarkEnd w:id="9"/>
    <w:bookmarkStart w:name="z3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       Блок-схема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           подразделений (работников) услугодателя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20650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11"/>
    <w:bookmarkStart w:name="z3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«Дипломирование лиц командного состава судов»</w:t>
      </w:r>
    </w:p>
    <w:bookmarkEnd w:id="12"/>
    <w:bookmarkStart w:name="z3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"/>
    <w:bookmarkStart w:name="z4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«Дипломирование лиц командного состава судов» (далее – государственная услуга) оказывается на основании подпункта 9) </w:t>
      </w:r>
      <w:r>
        <w:rPr>
          <w:rFonts w:ascii="Times New Roman"/>
          <w:b w:val="false"/>
          <w:i w:val="false"/>
          <w:color w:val="000000"/>
          <w:sz w:val="28"/>
        </w:rPr>
        <w:t>статьи 17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июля 2004 года «О внутреннем водном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«Дипломирование лиц командного состава судов», утвержденному постановлением Правительства Республики Казахстан от 12 марта 2014 года № 229 «О вопросах оказания Министерством транспорта и коммуникаций Республики Казахстан государственных услуг в сфере внутреннего водного и железнодорожного транспорта» (далее – Стандарт), территориальными органами Комитета транспортного контроля Министерства транспорта и коммуникаций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диплома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лиц командного состава судов (далее – диплом);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мотивированного ответа об отказе в оказании государственной услуги на бумажном носителе.</w:t>
      </w:r>
    </w:p>
    <w:bookmarkEnd w:id="14"/>
    <w:bookmarkStart w:name="z4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5"/>
    <w:bookmarkStart w:name="z4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заявления и документов услугополучателя, необходимых для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из Республиканского государственного предприятия «Центр обслуживания населения» (далее – ЦОН)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корреспонденции, и передает их на рассмотрение руководителю услугодателя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транспорте/руководителю отдела контроля на железнодорожном и водном транспорте (далее – руководитель 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их специалисту отдела контроля на водном транспорте /специалисту отдела контроля на железнодорожном и водном транспорте (далее - специалист 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услугодателя рассматривает заявление и документы услугополучателя, необходимых для оказания государственных услуг, проверяет их на соответствие установленным требованиям, в течение десяти рабочих дней оформляет уведомление о сроках проведения экзамена по дипломированию (далее – уведомление) либо в течение семи рабочих дней мотивированный ответ об отказе в оказании государственной услуги и направляет их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четырех часов подписывает уведомление либо мотивированный ответ об отказе в оказании государственной услуги и направляет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рабочего дня направляет уведомление либо мотивированный ответ об отказе в оказании государственной услуги в ЦОН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в установленный в уведомлении срок специалист отдела организовывает проведение экзамена по дипломированию в течение одного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специалист отдела контроля с момента сдачи услугополучателем экзамена в течение двух рабочих дней оформляет диплом;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в случае его отсутствия его заместитель в течение четырех часов подписывает диплом и направляет его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в течение одного рабочего дня направляет диплом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в канцелярии услугодателя и передача их руководителю услугодателя либо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в случае его отсутствия его заместителя отделу контроля на водном транспорте (отделу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отдела услугодателя специалисту отдела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уведомления либо мотивированного ответа об отказе в оказании государственной услуги и передача их для подписания руководителю услугодателя, а в случае его отсутствия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передача подписанного уведомления либо мотивированного ответа об отказе в оказании государственной услуги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уведомления либо мотивированного ответа об отказе в оказании государственной услуги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организация услугодателем проведения экзамена по дипломированию;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оформление диплома и передача его для подписания руководителю услугодателя, а в случае его отсутствия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передача подписанного диплома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передача диплома в ЦОН через курьера.</w:t>
      </w:r>
    </w:p>
    <w:bookmarkEnd w:id="16"/>
    <w:bookmarkStart w:name="z4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7"/>
    <w:bookmarkStart w:name="z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(работники)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из ЦОН, проводит регистрацию заявления и документов услугополучателя, необходимых для оказания государственных услуг, проверяет их на соответствие установленным требованиям, в журнале регистрации входящей корреспонденции, и передает их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четырех часов рассматривает заявление и документы услугополучателя, и передает их руководителю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в течение четырех часов рассматривает заявление и документы услугополучателя, устанавливает сроки проведения экзамена по дипломированию и передает специалисту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услугодателя в течение десяти рабочих дней рассматривает заявление и документы услугополучателя, проверяет их на соответствие установленным требованиям, оформляет уведомление либо мотивированный ответ об отказе в оказании государственной услуги, и направляет их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четырех рабочих часов подписывает уведомление либо мотивированный ответ об отказе в оказании государственной услуги и направляет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рабочего дня направляет уведомление либо мотивированный ответ об отказе в оказании государственной услуги через курьера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специалист отдела услугодателя в течение двух рабочих дней оформляет диплом и направляет его на подписание руководителю услугодателя, а в случае его отсутствия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услугодателя, а в случае его отсутствия заместитель в течение четырех рабочих часов подписывает диплом и направляет его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 течение одного рабочего дня направляет диплом через курьера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приведено 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«Дипломирование лиц командного состава судов».</w:t>
      </w:r>
    </w:p>
    <w:bookmarkEnd w:id="18"/>
    <w:bookmarkStart w:name="z5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9"/>
    <w:bookmarkStart w:name="z5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в ЦОН заявление и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Перечень документов, при обращении услугополучателя (либо его представителя по доверенности)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в произвольной форме на имя Председателя квалификационной комиссии по дипломированию и аттестации лиц командного состава судов;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удостоверение личности или паспорта (оригинал предоставляется для идентификации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копии документов о высшем или послесреднем образовании (диплом);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стаж плавания;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заключение медицинской комиссии о пригодности к работе на судне;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две фотографии размером 3,5x4,5 сантиметра.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документов в ЦОН, работник ЦОНа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наименований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 и отчества работника ЦОН,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и длительность процедур (действий) ЦОН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в течение 15 минут подает заявление и иные документы, необходимые для оказания государственной услуги,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 в течение 20 минут производит регистрацию заявления и иных документов, необходимых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ЦОН передает заявление и иные документы, необходимые для оказания государственной услуги услугодателю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 в течение 20 минут осуществляет прием уведомления либо мотивированного ответа об отказе в оказании государственной услуги, а также фиксирование факта поступления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 в течение 20 минут с момента обращения услугополучателя выдает ему уведомление либо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 в течение 20 минут осуществляет прием диплома, а также фиксирование факта поступления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ЦОН в течение 20 минут с момента обращения услугополучателя выдает ему диплом.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Максимально допустимое время ожидания для сдачи пакета документов в ЦОН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в ЦОН - 20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веб-портала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результата оказания государственной услуги услугополучателю осуществляется работником ЦОНа посредством «безбарьерного» обслуживания на основании расписки, в указанный в ней срок, при личном посещении под роспись и по предъявлению документа, удостоверяющего личность и доверенности (для представителя услугополучателя).</w:t>
      </w:r>
    </w:p>
    <w:bookmarkEnd w:id="20"/>
    <w:bookmarkStart w:name="z5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«Дипломирование лиц командного состава судов»</w:t>
      </w:r>
    </w:p>
    <w:bookmarkEnd w:id="21"/>
    <w:bookmarkStart w:name="z6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         Блок-схема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             подразделений (работников) услугодателя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120777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23"/>
    <w:bookmarkStart w:name="z6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свидетельства о минимальном составе экипажей судов»</w:t>
      </w:r>
    </w:p>
    <w:bookmarkEnd w:id="24"/>
    <w:bookmarkStart w:name="z6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5"/>
    <w:bookmarkStart w:name="z6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свидетельства о минимальном составе экипажей судов» (далее – государственная услуга) оказывается на основании подпункта 13)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23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июля 2004 года «О внутреннем водном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свидетельства о минимальном составе экипажей судов», утвержденному постановлением Правительства Республики Казахстан от 12 марта 2014 года № 229 «О вопросах оказания Министерством транспорта и коммуникаций Республики Казахстан государственных услуг в сфере внутреннего водного и железнодорожного транспорта» (далее – Стандарт), территориальными органами Комитета транспортного контроля Министерства транспорта и коммуникаций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 свидетельства о минимальном составе экипажей судов (далее - свидетельство).</w:t>
      </w:r>
    </w:p>
    <w:bookmarkEnd w:id="26"/>
    <w:bookmarkStart w:name="z6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27"/>
    <w:bookmarkStart w:name="z6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заявления и </w:t>
      </w:r>
      <w:r>
        <w:rPr>
          <w:rFonts w:ascii="Times New Roman"/>
          <w:b w:val="false"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услугополучателя, необходимых для оказания государственных услуг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из Республиканского государственного предприятия «Центр обслуживания населения» (далее – ЦОН),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корреспонденции, и передает их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транспорте/руководителю отдела контроля на железнодорожном и водном транспорте (далее – руководитель 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их специалисту отдела контроля на водном транспорте /специалисту отдела контроля на железнодорожном и водном транспорте (далее - специалист 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услугодателя в течение трех рабочих дней рассматривает заявление и документы услугополучателя, необходимые для оказания государственной услуги, проверяет их на соответствие предъявляемым требованиям, оформляет свидетельство и направляет его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четырех часов подписывает свидетельство и направляет его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рабочего дня направляет свидетельство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услуги, в канцелярии услугодателя и передача их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услугодателя, а в случае его отсутствия его заместителя отделу контроля на водном транспорте (отделу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отдела услугодателя специалисту отдела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свидетельства и передача его для подписания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передача подписанного свидетельства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свидетельства в ЦОН через курьера.</w:t>
      </w:r>
    </w:p>
    <w:bookmarkEnd w:id="28"/>
    <w:bookmarkStart w:name="z7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9"/>
    <w:bookmarkStart w:name="z7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(работники)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из ЦОН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корреспонденции, и передает их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специалисту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услугодателя в течение трех рабочих дней рассматривает заявление и документы услугополучателя, необходимые для оказания государственной услуги, проверяет их на соответствие предъявляемым требованиям, оформляет свидетельство и направляет его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четырех часов подписывает свидетельство и направляет его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рабочего дня направляет свидетельство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свидетельства о минимальном составе экипажей судов».</w:t>
      </w:r>
    </w:p>
    <w:bookmarkEnd w:id="30"/>
    <w:bookmarkStart w:name="z7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</w:t>
      </w:r>
    </w:p>
    <w:bookmarkEnd w:id="31"/>
    <w:bookmarkStart w:name="z7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в ЦОН заявление и документы, необходимые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Перечень документов, необходимых для оказания государственной услуги при обращении услугополучателя (либо его представителя по доверенности)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в произвольной форме с указанием названия судна и порта регистрации судна;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утвержденного штатного расписания экипажа, соответствующего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июня 2011 года № 677 «Об установлении требований к минимальному составу экипажей судов».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документов в ЦОН, работник ЦОНа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наименований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 и отчества работника ЦОН,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и длительность процедур (действий) ЦОН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в течение 15 минут подает заявление и документы, необходимые для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 в течение 20 минут производит регистрацию заявления и документов, необходимых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ЦОН передает заявление и документы, необходимые для оказания государственной услуги, услугодателю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 в течение 20 минут осуществляет прием свидетельства, а также фиксирование факта поступления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 в течение 20 минут с момента обращения услугополучателя выдает ему свидетельство.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Максимально допустимое время ожидания для сдачи пакета документов в ЦОН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в ЦОН - 20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веб-портала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результата оказания государственной услуги услугополучателю осуществляется работником ЦОНа посредством «безбарьерного» обслуживания на основании расписки, в указанный в ней срок, при личном посещении под роспись и по предъявлению документа, удостоверяющего личность и доверенности (для представителя услугополучателя).</w:t>
      </w:r>
    </w:p>
    <w:bookmarkEnd w:id="32"/>
    <w:bookmarkStart w:name="z8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свидетельства о минимальном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составе экипажей судов»      </w:t>
      </w:r>
    </w:p>
    <w:bookmarkEnd w:id="33"/>
    <w:bookmarkStart w:name="z8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         Блок-схема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             подразделений (работников) услугодателя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121539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35"/>
    <w:bookmarkStart w:name="z8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«Государственная регистрация ипотеки маломерного судна и</w:t>
      </w:r>
      <w:r>
        <w:br/>
      </w:r>
      <w:r>
        <w:rPr>
          <w:rFonts w:ascii="Times New Roman"/>
          <w:b/>
          <w:i w:val="false"/>
          <w:color w:val="000000"/>
        </w:rPr>
        <w:t>
выдача дубликата документа, подтверждающего государственную</w:t>
      </w:r>
      <w:r>
        <w:br/>
      </w:r>
      <w:r>
        <w:rPr>
          <w:rFonts w:ascii="Times New Roman"/>
          <w:b/>
          <w:i w:val="false"/>
          <w:color w:val="000000"/>
        </w:rPr>
        <w:t>
регистрацию ипотеки маломерного судна»</w:t>
      </w:r>
    </w:p>
    <w:bookmarkEnd w:id="36"/>
    <w:bookmarkStart w:name="z8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7"/>
    <w:bookmarkStart w:name="z8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«Государственная регистрация ипотеки маломерного судна и выдача дубликата документа, подтверждающего государственную регистрацию ипотеки маломерного судна»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32-2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июля 2004 года «О внутреннем водном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ипотеки маломерного судна и выдача дубликата документа, подтверждающего государственную регистрацию ипотеки маломерного судна», утвержденному постановлением Правительства Республики Казахстан от 12 марта 2014 года № 229 «О вопросах оказания Министерством транспорта и коммуникаций Республики Казахстан государственных услуг в сфере внутреннего водного и железнодорожного транспорта» (далее – Стандарт), территориальными органами Комитета транспортного контроля Министерства транспорта и коммуникаций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государственной регистрации ипотеки маломерного судна на бумажном носителе (далее - свидетельство);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дубликата свидетельства о государственной регистрации ипотеки маломерного судна на бумажном носителе (далее – дубликат свидетельства).</w:t>
      </w:r>
    </w:p>
    <w:bookmarkEnd w:id="38"/>
    <w:bookmarkStart w:name="z9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39"/>
    <w:bookmarkStart w:name="z9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 </w:t>
      </w:r>
      <w:r>
        <w:rPr>
          <w:rFonts w:ascii="Times New Roman"/>
          <w:b w:val="false"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 услугополучателя, необходимых для оказания государственных услуг.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из Республиканского государственного предприятия «Центр обслуживания населения» (далее – ЦОН),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 и передает их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 (руководителю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их специалисту отдела контроля на водном транспорте (специалисту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 в течение семи рабочих дней рассматривает заявление и документы услугополучателя, необходимые для оказания государственной услуги, оформляет свидетельство или дубликат свидетельства и направляет их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 течение четырех часов подписывает свидетельство или дубликат свидетельства и направляет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рабочего дня передает свидетельство или дубликат свидетельства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услуги, в канцелярии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отделу контроля на водном транспорте (отделу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отдела контроля на водном транспорте (отдела контроля на железнодорожном и водном транспорте) услугодателя специалисту отдела контроля на водном транспорте (отдела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свидетельства или дубликата свидетельства и передача их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передача подписанного свидетельства или дубликата свидетельства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свидетельства или дубликата свидетельства в ЦОН через курьера.</w:t>
      </w:r>
    </w:p>
    <w:bookmarkEnd w:id="40"/>
    <w:bookmarkStart w:name="z9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1"/>
    <w:bookmarkStart w:name="z9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структурные подразделений, (работники)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из ЦОН,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 и передает их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 (руководителю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специалисту отдела контроля на водном транспорте (специалисту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 в течение семи рабочих дней рассматривает заявление и документы услугополучателя, необходимые для оказания государственной услуги, оформляет свидетельство или дубликат свидетельства и направляет их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 течение четырех часов подписывает свидетельство или дубликат свидетельства и направляет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рабочего дня передает свидетельство или дубликат свидетельства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«Государственная регистрация ипотеки маломерного судна и выдача дубликата документа, подтверждающего государственную регистрацию ипотеки маломерного судна».</w:t>
      </w:r>
    </w:p>
    <w:bookmarkEnd w:id="42"/>
    <w:bookmarkStart w:name="z9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3"/>
    <w:bookmarkStart w:name="z10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в ЦОН заявление и документы, необходимые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Перечень документов, необходимых для оказания государственной услуги при обращении услугополучателя (либо его представителя по доверенности)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свидетельства о государственной регистрации ипотеки маломерного судна: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письменное заявление залогодателя;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нотариально засвидетельствованная копия договора об ипотеке маломерного судна с указанными в таком договоре документами;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суммы сбора за государственную регистрацию ипотеки маломерного судна;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для получения дубликата свидетельства о государственной регистрации ипотеки маломерного судна: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письменное заявление залогодателя;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суммы сбора за выдачу дубликата свидетельства о государственной регистрации ипотеки маломерного судна.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документов в ЦОН, работник ЦОН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наименований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 и отчества работника ЦОН,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и длительность процедур (действий) ЦОН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в течение 15 минут подает заявление и документы, необходимые для оказания государственной услуги,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 в течение 20 минут производит регистрацию заявления и документов, необходимых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ЦОН передает заявление и документы, необходимые для оказания государственной услуги, услугодателю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 в течение 20 минут осуществляет прием свидетельства или дубликата свидетельства, а также фиксирование факта поступления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 в течение 20 минут с момента обращения услугополучателя выдает ему свидетельство или дубликат свидетельства.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Максимально допустимое время ожидания для сдачи пакета документов в ЦОН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в ЦОН - 20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веб-портала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результата оказания государственной услуги услугополучателю осуществляется работником ЦОНа посредством «безбарьерного» обслуживания на основании расписки, в указанный в ней срок, при личном посещении под роспись и по предъявлению документа, удостоверяющего личность и доверенности (для представителя услугополучателя).</w:t>
      </w:r>
    </w:p>
    <w:bookmarkEnd w:id="44"/>
    <w:bookmarkStart w:name="z10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«Государственная регистрация ипотеки маломерного судна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выдача дубликата документа, подтверждающего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государственную регистрацию ипотеки судна»  </w:t>
      </w:r>
    </w:p>
    <w:bookmarkEnd w:id="45"/>
    <w:bookmarkStart w:name="z10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 Блок-схема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 подразделений (работников) услугодателя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12255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47"/>
    <w:bookmarkStart w:name="z11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«Государственная регистрация ипотеки судна и выдача дубликата</w:t>
      </w:r>
      <w:r>
        <w:br/>
      </w:r>
      <w:r>
        <w:rPr>
          <w:rFonts w:ascii="Times New Roman"/>
          <w:b/>
          <w:i w:val="false"/>
          <w:color w:val="000000"/>
        </w:rPr>
        <w:t>
документа, подтверждающего государственную регистрацию</w:t>
      </w:r>
      <w:r>
        <w:br/>
      </w:r>
      <w:r>
        <w:rPr>
          <w:rFonts w:ascii="Times New Roman"/>
          <w:b/>
          <w:i w:val="false"/>
          <w:color w:val="000000"/>
        </w:rPr>
        <w:t>
ипотеки судна»</w:t>
      </w:r>
    </w:p>
    <w:bookmarkEnd w:id="48"/>
    <w:bookmarkStart w:name="z11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bookmarkStart w:name="z11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«Государственная регистрация ипотеки судна и выдача дубликата документа, подтверждающего государственную регистрацию ипотеки судна»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32-1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июля 2004 года «О внутреннем водном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ипотеки судна и выдача дубликата документа, подтверждающего государственную регистрацию ипотеки судна», утвержденному постановлением Правительства Республики Казахстан от 12 марта 2014 года № 229 «О вопросах оказания Министерством транспорта и коммуникаций Республики Казахстан государственных услуг в сфере внутреннего водного и железнодорожного транспорта», территориальными органами Комитета транспортного контроля Министерства транспорта и коммуникаций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государственной регистрации ипотеки судна на бумажном носителе (далее - свидетельство);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дубликата свидетельства о государственной регистрации ипотеки судна на бумажном носителе (далее – дубликат свидетельства).</w:t>
      </w:r>
    </w:p>
    <w:bookmarkEnd w:id="50"/>
    <w:bookmarkStart w:name="z115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1"/>
    <w:bookmarkStart w:name="z11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 </w:t>
      </w:r>
      <w:r>
        <w:rPr>
          <w:rFonts w:ascii="Times New Roman"/>
          <w:b w:val="false"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> услугополучателя, необходимых для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из Республиканского государственного предприятия «Центр обслуживания населения» (далее – ЦОН)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 и передает их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 (руководителю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их специалисту отдела контроля на водном транспорте (специалисту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 в течение семи рабочих дней рассматривает заявление и документы услугополучателя, необходимые для оказания государственной услуги, оформляет свидетельство или дубликат свидетельства и направляет их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 течение четырех часов подписывает свидетельство или дубликат свидетельства и направляет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рабочего дня передает свидетельство или дубликат свидетельства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 в канцелярии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отделу контроля на водном транспорте (отделу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отдела контроля на водном транспорте (отдела контроля на железнодорожном и водном транспорте) услугодателя специалисту отдела контроля на водном транспорте (отдела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свидетельства или дубликата свидетельства и передача их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передача подписанного свидетельства или дубликата свидетельства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свидетельства или дубликата свидетельства в ЦОН через курьера.</w:t>
      </w:r>
    </w:p>
    <w:bookmarkEnd w:id="52"/>
    <w:bookmarkStart w:name="z11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3"/>
    <w:bookmarkStart w:name="z12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структурные подразделений, (работники)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из ЦОН, проводит регистрацию заявления и документов услугополучателя, необходимых для оказания государственной услуги в журнале регистрации входящей корреспонденции, и передает их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 (руководителю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их специалисту отдела контроля на водном транспорте (специалисту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 в течение семи рабочих дней рассматривает заявление и документы услугополучателя, необходимые для оказания государственной услуги, оформляет свидетельство или дубликат свидетельства и направляет их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 течение четырех часов подписывает свидетельство или дубликат свидетельства и направляет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рабочего дня передает свидетельство или дубликат свидетельства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приведено 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«Государственная регистрация ипотеки судна и выдача дубликата документа, подтверждающего государственную регистрацию ипотеки судна».</w:t>
      </w:r>
    </w:p>
    <w:bookmarkEnd w:id="54"/>
    <w:bookmarkStart w:name="z12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55"/>
    <w:bookmarkStart w:name="z12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в ЦОН заявление и документы, необходимые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Перечень документов, необходимых для оказания государственной услуги при обращении услугополучателя (либо его представителя по доверенности)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свидетельства о государственной регистрации ипотеки судна: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письменное заявление залогодателя;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нотариально засвидетельствованная копия договора об ипотеке судна с указанными в таком договоре документами;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суммы сбора за государственную регистрацию ипотеки судна;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для получения дубликата свидетельства о государственной регистрации ипотеки судна: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письменное заявление залогодателя;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суммы сбора за выдачу дубликата свидетельства о государственной регистрации ипотеки судна.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документов в ЦОН, работник ЦОН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наименований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 и отчества работника ЦОН,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и длительность процедур (действий) ЦОН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в течение 15 минут подает заявление и иные документы, необходимые для оказания государственной услуги,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 в течение 20 минут производит регистрацию заявления и документов, необходимых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ЦОН передает заявление и документы, необходимые для оказания государственной услуги, услугодателю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 в течение 20 минут осуществляет прием свидетельства или дубликата свидетельства, а также фиксирование факта поступления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 в течение 20 минут с момента обращения услугополучателя выдает ему свидетельство или дубликат свидетельства.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Максимально допустимое время ожидания для сдачи пакета документов в ЦОН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в ЦОН - 20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веб-портала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результата оказания государственной услуги услугополучателю осуществляется работником ЦОНа посредством «безбарьерного» обслуживания на основании расписки, в указанный в ней срок, при личном посещении под роспись и по предъявлению документа, удостоверяющего личность и доверенности (для представителя услугополучателя).</w:t>
      </w:r>
    </w:p>
    <w:bookmarkEnd w:id="56"/>
    <w:bookmarkStart w:name="z13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 ипотеки судна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выдача дубликата документа, подтверждающего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государственную регистрацию ипотеки судна»  </w:t>
      </w:r>
    </w:p>
    <w:bookmarkEnd w:id="57"/>
    <w:bookmarkStart w:name="z13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          Блок-схема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              подразделений (работников) услугодателя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12255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59"/>
    <w:bookmarkStart w:name="z13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информации о государственной регистрации ипотеки судна,</w:t>
      </w:r>
      <w:r>
        <w:br/>
      </w:r>
      <w:r>
        <w:rPr>
          <w:rFonts w:ascii="Times New Roman"/>
          <w:b/>
          <w:i w:val="false"/>
          <w:color w:val="000000"/>
        </w:rPr>
        <w:t>
маломерного судна или строящегося судна»</w:t>
      </w:r>
    </w:p>
    <w:bookmarkEnd w:id="60"/>
    <w:bookmarkStart w:name="z13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1"/>
    <w:bookmarkStart w:name="z13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информации о государственной регистрации ипотеки судна, маломерного судна или строящегося судна»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6-1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212 Закона Республики Казахстан от 17 января 2002 года «О торговом мореплавании»,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информации о государственной регистрации ипотеки судна, маломерного судна или строящегося судна», утвержденному постановлением Правительства Республики Казахстан от 12 марта 2014 года № 229 «О вопросах оказания Министерством транспорта и коммуникаций Республики Казахстан государственных услуг в сфере внутреннего водного и железнодорожного транспорта»: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территориальными органами Комитета транспортного контроля Министерства транспорта и коммуникаций Республики Казахстан (далее – услугодатель 1);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Морской администрацией порта, которая является территориальным подразделением Министерства транспорта и коммуникаций Республики Казахстан (далее - услугодатель 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выдача выписки или копии из реестра судов Республики Казахстан в бумажном виде. </w:t>
      </w:r>
    </w:p>
    <w:bookmarkEnd w:id="62"/>
    <w:bookmarkStart w:name="z139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63"/>
    <w:bookmarkStart w:name="z14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1 или услугодателем 2 заявления услугополучателя в произвольной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 1: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1 в течение двадцати минут с момента поступления заявления от услугополучателя проводит регистрацию заявления и передает его на рассмотрение руководителю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1 в течение четырех часов рассматривает заявление услугополучателя и передает его руководителю отдела контроля на водном транспорте (руководителю отдела контроля на железнодорожном и водном транспорте)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контроля на водном транспорте (руководитель отдела контроля на железнодорожном и водном транспорте) услугодателя 1 в течение четырех часов рассматривает заявление услугополучателя и передает его специалисту отдела контроля на водном транспорте (специалисту отдела контроля на железнодорожном и водном транспорте)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контроля на водном транспорте (специалист отдела контроля на железнодорожном и водном транспорте) услугодателя 1 в течение трех рабочих дней осуществляет рассмотрение заявления услугополучателя, оформляет выписку или копию из реестра судов Республики Казахстан, направляет ее для заверения руководителю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1 в течение четырех часов заверяет выписку или копию из реестра судов Республики Казахстан и передает ее в канцелярию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1 в течение двадцати минут с момента обращения услугополучателя за результатом оказания государственной услуги выдает выписку или копию из реестра судов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услугодателю 2: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2 в течение двадцати минут с момента поступления заявления от услугополучателя проводит регистрацию заявления и передает его на рассмотрение руководителю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2 в течение четырех часов рассматривает заявление услугополучателя и передает его руководителю Отдела по обеспечению безопасности мореплавания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обеспечению безопасности мореплавания услугодателя 2 в течение четырех часов рассматривает заявление услугополучателя и передает его на исполнение ответственному исполнителю Отдела по обеспечению безопасности мореплавания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Отдела по обеспечению безопасности мореплавания услугодателя 2 в течение трех рабочих дней осуществляет рассмотрение заявления услугополучателя, оформляет выписку или копию из реестра судов Республики Казахстан, направляет ее для заверения руководителю услугодателя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2 в течение четырех часов заверяет выписку или копию из реестра судов Республики Казахстан и передает ее в канцелярию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2 в течение двадцати минут с момента обращения услугополучателя за результатом оказания государственной услуги выдает выписку или копию из реестра судов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 1: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услугополучателя в канцелярии услугодателя 1 и передача его руководителю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резолюция руководителя услугодателя 1 отделу контроля на водном транспорте (отделу контроля на железнодорожном и водном транспорте) услугодателя 1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резолюция руководителя отдела контроля на водном транспорте (отдела контроля на железнодорожном и водном транспорте) услугодателя 1 специалисту отдела контроля на водном транспорте (отдела контроля на железнодорожном и водном транспорте) услугодателя 1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оформление выписки или копии из реестра судов Республики Казахстан и передача ее для заверения руководителю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передача заверенной выписки или копии из реестра судов Республики Казахстан в канцелярию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выписки или копии из реестра судов Республики Казахстан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услугодателю 2: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услугополучателя в канцелярии услугодателя 2 и передача его руководителю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резолюция руководителя услугодателя 2 руководителю Отдела по обеспечению безопасности мореплавания услугодателя 2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резолюция руководителя Отдела по обеспечению безопасности мореплавания услугодателя 2 ответственному исполнителю Отдела по обеспечению безопасности мореплавания услугодателя 2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оформление выписки или копии из реестра судов Республики Казахстан и передача ее для заверения руководителю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передача заверенной выписки или копии из реестра судов Республики Казахстан в канцелярию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выписки или копии из реестра судов Республики Казахстан услугополучателю.</w:t>
      </w:r>
    </w:p>
    <w:bookmarkEnd w:id="64"/>
    <w:bookmarkStart w:name="z14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5"/>
    <w:bookmarkStart w:name="z14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структурные подразделений, (работники)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1: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контроля на водном транспорте услугодателя 1 / руководитель отдела контроля на железнодорожном и водном транспорте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контроля на водном транспорте услугодателя 1 / специалист отдела контроля на железнодорожном и водном транспорте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услугодателя 2: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обеспечению безопасности мореплавания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Отдела по обеспечению безопасности мореплавания услугодателя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1: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1 в течение двадцати минут с момента поступления заявления от услугополучателя проводит регистрацию заявления и передает его на рассмотрение руководителю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1 в течение четырех часов рассматривает заявление услугополучателя и передает его руководителю отдела контроля на водном транспорте (руководителю отдела контроля на железнодорожном и водном транспорте)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контроля на водном транспорте (руководитель отдела контроля на железнодорожном и водном транспорте) услугодателя 1 в течение четырех часов рассматривает заявление услугополучателя и передает его специалисту отдела контроля на водном транспорте (специалисту отдела контроля на железнодорожном и водном транспорте)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контроля на водном транспорте (специалист отдела контроля на железнодорожном и водном транспорте) услугодателя 1 в течение трех рабочих дней осуществляет рассмотрение заявления услугополучателя, оформляет выписку или копию из реестра судов Республики Казахстан, направляет ее для заверения руководителю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1 в течение четырех часов заверяет выписку или копию из реестра судов Республики Казахстан и передает ее в канцелярию услугодателя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1 в течение двадцати минут с момента обращения услугополучателя за результатом оказания государственной услуги выдает выписку или копию из реестра судов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услугодателя 2: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2 в течение двадцати минут с момента поступления заявления от услугополучателя проводит регистрацию заявления и передает его на рассмотрение руководителю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2 в течение четырех часов рассматривает заявление услугополучателя и передает его руководителю Отдела по обеспечению безопасности мореплавания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по обеспечению безопасности мореплавания услугодателя 2 в течение четырех часов рассматривает заявление услугополучателя и передает его на исполнение ответственному исполнителю Отдела по обеспечению безопасности мореплавания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Отдела по обеспечению безопасности мореплавания услугодателя 2 в течение трех рабочих дней осуществляет рассмотрение заявления услугополучателя, оформляет выписку или копию из реестра судов Республики Казахстан, направляет ее для заверения руководителю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2 в течение четырех часов заверяет выписку или копию из реестра судов Республики Казахстан и передает ее в канцелярию услугодателя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2 в течение двадцати минут с момента обращения услугополучателя за результатом оказания государственной услуги выдает выписку или копию из реестра судов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1 приведено в блок-схеме взаимодействия структурных подразделений (работников) услугодателя 1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информации о государственной регистрации ипотеки судна, маломерного судна или строящегося судна».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услугодателя 2 приведено в блок-схеме взаимодействия структурных подразделений (работников) услугодателя 2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информации о государственной регистрации ипотеки судна, маломерного судна или строящегося судна».</w:t>
      </w:r>
    </w:p>
    <w:bookmarkEnd w:id="66"/>
    <w:bookmarkStart w:name="z14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информации 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ипотеки судна, маломерного судна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строящегося судна»    </w:t>
      </w:r>
    </w:p>
    <w:bookmarkEnd w:id="67"/>
    <w:bookmarkStart w:name="z14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         Блок-схема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             подразделений (работников) услугодателя 1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115443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информации 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ипотеки судна, маломерного судна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строящегося судна»    </w:t>
      </w:r>
    </w:p>
    <w:bookmarkEnd w:id="69"/>
    <w:bookmarkStart w:name="z15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 Блок-схема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подразделений (работников) услугодателя 2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115443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71"/>
    <w:bookmarkStart w:name="z15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удостоверений и дубликатов удостоверений на право</w:t>
      </w:r>
      <w:r>
        <w:br/>
      </w:r>
      <w:r>
        <w:rPr>
          <w:rFonts w:ascii="Times New Roman"/>
          <w:b/>
          <w:i w:val="false"/>
          <w:color w:val="000000"/>
        </w:rPr>
        <w:t>
управления самоходными маломерными судами»</w:t>
      </w:r>
    </w:p>
    <w:bookmarkEnd w:id="72"/>
    <w:bookmarkStart w:name="z15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3"/>
    <w:bookmarkStart w:name="z15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удостоверений и дубликатов удостоверений на право управления самоходными маломерными судами»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июля 2004 года «О внутреннем водном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удостоверений и дубликатов удостоверений на право управления самоходными маломерными судами», утвержденному постановлением Правительства Республики Казахстан от 12 марта 2014 года № 229 «О вопросах оказания Министерством транспорта и коммуникаций Республики Казахстан государственных услуг в сфере внутреннего водного и железнодорожного транспорта», территориальными органами Комитета транспортного контроля Министерства транспорта и коммуникаций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 удостоверения на право управления самоходным маломерным судном в бумажном виде;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дубликата удостоверения на право управления самоходным маломерным судном в бумажном виде.</w:t>
      </w:r>
    </w:p>
    <w:bookmarkEnd w:id="74"/>
    <w:bookmarkStart w:name="z157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5"/>
    <w:bookmarkStart w:name="z15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заявления и  документов услугополучателя, необходимых для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одного часа с момента поступления документов из Республиканского государственного предприятия «Центр обслуживания населения» (далее – ЦОН),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 и передает их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трех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 (руководителю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двух часов рассматривает заявление и документы услугополучателя, необходимые для оказания государственной услуги, и передает специалисту отдела контроля на водном транспорте (специалисту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 в течение пяти рабочих дней рассматривает заявление и документы услугополучателя, необходимые для оказания государственной услуги, проверяет их на соответствие установленным требованиям, оформляет удостоверение или дубликат удостоверения на право управления самоходным маломерным судном и направляет их на подписание руководителю услугодателя, а в случае его отсутствия его заместителю.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истечения срока действия ранее выданного удостоверения, специалист отдела контроля на водном транспорте (специалист отдела контроля на железнодорожном и водном транспорте) услугодателя рассматривает заявление и документы, необходимые для оказания государственной услуги, в течение одного рабочего дня со дня поступления документов к услугодателю, оформляет удостоверение и направляет их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трех часов подписывает удостоверение или дубликат удостоверения на право управления самоходным маломерным судном и направляет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четырех часов направляет результат оказания государственной услуги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услуги, в канцелярии услугодателя и передача их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услугодателя, а в случае его отсутствия его заместителя отделу контроля на водном транспорте (отделу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отдела контроля на водном транспорте (отдела контроля на железнодорожном и водном транспорте) специалисту отдела контроля на водном транспорте (специалисту отдела контроля на железнодорожном и водном транспорте)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удостоверения либо дубликата удостоверения на право управления самоходным маломерным судном в бумажном виде и передача их для подписания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передача удостоверения либо дубликата удостоверения на право управления самоходным маломерным судном в бумажном виде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подписанного удостоверения либо дубликата удостоверения на право управления самоходным маломерным судном в бумажном виде в ЦОН через курьера.</w:t>
      </w:r>
    </w:p>
    <w:bookmarkEnd w:id="76"/>
    <w:bookmarkStart w:name="z16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7"/>
    <w:bookmarkStart w:name="z16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(работники)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одного часа с момента поступления документов из ЦОН проводит регистрацию заявления и документов услугополучателя необходимых для оказания государственной услуги, в журнале регистрации входящей корреспонденции и передает их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трех часов рассматривает заявление и документы услугополучателя необходимых для оказания государственной услуги, и передает его руководителю отдела контроля на водном транспорте (руководителю отдела контроля на железнодорожном и водном)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двух часов рассматривает заявление и документы услугополучателя, необходимые для оказания государственной услуги на соответствие установленным требованиям, и передает их специалисту отдела контроля на водном транспорте (специалисту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 в течение пяти рабочих дней рассматривает заявление и документы услугополучателя, необходимые для оказания государственной услуги, проверяет их на соответствие установленным требованиям и оформляет удостоверения или дубликата удостоверения на право управления самоходными маломерными судами и направляет их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заявление и документов услугополучателя необходимых для оказания государственной услуги для получение удостоверения на право управления самоходным маломерным судном, в случае истечения срока действия ранее выданного удостоверения, рассматривает заявление в течение одного рабочего дня со дня поступления документов к услугодателю, оформляет удостоверение и направляет их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трех рабочих часов подписывает удостоверения или дубликата удостоверения на право управления самоходными маломерными судами и направляет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четырех часов передает результат оказания государственной услуги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приведено в блок–схеме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удостоверений и дубликатов удостоверений на право управления самоходными маломерными судами».</w:t>
      </w:r>
    </w:p>
    <w:bookmarkEnd w:id="78"/>
    <w:bookmarkStart w:name="z165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9"/>
    <w:bookmarkStart w:name="z16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в ЦОН заявление и документы, необходимые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Перечень документов, необходимых для оказания государственной услуги при обращении услугополучателя (либо его представителя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удостоверения на право управления самоходным маломерным судном: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свидетельство (справка) об окончании курсов по подготовке судоводителей маломерных судов;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медицинская справка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№ 083/У;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две фотографии размером 2,5x3,5 сантиметров;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удостоверения личности или паспорта;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веб-портал «электронного правительства» www.egov.kz (далее -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свидетельства (справки) об окончании курсов по подготовке судоводителей маломерных судов;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 </w:t>
      </w:r>
      <w:r>
        <w:rPr>
          <w:rFonts w:ascii="Times New Roman"/>
          <w:b w:val="false"/>
          <w:i w:val="false"/>
          <w:color w:val="000000"/>
          <w:sz w:val="28"/>
        </w:rPr>
        <w:t>медицинской справки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№ 083/У;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две фотографии размером 2,5x3,5 сантиметров (представляются в ЦОН при выдаче результата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удостоверения личности или паспорта;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для получения дубликата удостоверения на право управления самоходным маломерным судном: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одна фотография размером 2,5x3,5 сантиметров;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удостоверения личности или паспорта;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одна фотография размером 2,5x3,5 сантиметров (представляется в ЦОН при выдаче результата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удостоверения личности или паспорта;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получения удостоверения на право управления самоходным маломерным судном в случае истечения срока действия ранее выданного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ранее выданное удостоверение на право управления самоходными маломерными судами;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медицинская справка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№ 083/У;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две фотографии размером 2,5x3,5 сантиметров;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удостоверения личности или паспорта;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ранее выданное удостоверение на право управления самоходными маломерными судами (представляется в ЦОН при выдаче результата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 </w:t>
      </w:r>
      <w:r>
        <w:rPr>
          <w:rFonts w:ascii="Times New Roman"/>
          <w:b w:val="false"/>
          <w:i w:val="false"/>
          <w:color w:val="000000"/>
          <w:sz w:val="28"/>
        </w:rPr>
        <w:t>медицинской справки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№ 083/У;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две фотографии размером 2,5x3,5 сантиметров (представляются в ЦОН при выдаче результата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удостоверения личности или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подаче услугополучателем заявления и документов, необходимых для получения удостоверения на право управления самоходным маломерным судном, ЦОН вручает услугополучателю уведомление в бумажном виде, а при подаче запроса на портал направляет услугополучателю в «личный кабинет» уведомление о месте и времени прохождения экзамена.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При сдаче документов в ЦОН, работник ЦОНа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наименований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Описание последовательности и длительность процедур (действий) ЦОН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заявление и документы, необходимые для оказании государственной услуги в ЦОН либо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в течение 20 минут производит регистрацию заявления и документы, необходимые для оказания государственной услуги, в случае необходимости определяет время сдачи экзамена по аттестации судоводителей на право управления самоходным маломерным судном, после чего вручает услугополучателю в бумажном виде, а при подаче запроса на Портал направляет их услугополучателю в «личный кабинет» уведомление о месте и времени прохождения экзамена;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прием экзамена осуществляется в течение одного часа с момента приема заявления в ЦОНе либо на Портале в специально оборудованном классе ЦОН, путем компьютерного тестирования;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после сдачи экзамена, работник ЦОНа в течение одного часа вручает услугополучателю уведомление в бумажном виде о дате получения результата оказания государственной услуги, а также направляет результаты экзамена и полный пакет документов (кроме двух фотографий) к услугодателю в форме электронных копий документов посредством информационной системы, удостоверенных электронной цифровой подписью работника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факт отправки фотографии из ЦОН к услугодателю фиксируется при помощи сканера штрихкода,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накопительного отдела ЦОН в течение одного часа передает две фотографии размером 2,5x3,5 сантиметров к услугодателю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Диаграмма функционального взаимодействия при оказании электронной государственной услуги через ЦОН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удостоверений и дубликатов удостоверений на право управления самоходными маломерными судами».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Максимально допустимое время ожидания для сдачи пакета документов в ЦОН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в ЦОН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веб-портала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Выдача результата оказания государственной услуги услугополучателю осуществляется работником ЦОНа посредством «безбарьерного» обслуживания на основании расписки, в указанный в ней срок, при личном посещении под роспись и по предъявлению документа, удостоверяющего личность и доверенности (для представителя услугополучателя).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При подаче электронного запроса посредством Портала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Диаграмма функционального взаимодействия при оказании государственной услуги через Портал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удостоверений и дубликатов удостоверений на право управления самоходными маломерными судами».</w:t>
      </w:r>
    </w:p>
    <w:bookmarkEnd w:id="80"/>
    <w:bookmarkStart w:name="z17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удостоверений и дубликатов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удостоверений на право управления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самоходными маломерными судами»  </w:t>
      </w:r>
    </w:p>
    <w:bookmarkEnd w:id="81"/>
    <w:bookmarkStart w:name="z17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Блок-схема описания взаимодействий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подразделений (работников) услугодателя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12306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удостоверений и дубликатов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удостоверений на право управления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самоходными маломерными судами»  </w:t>
      </w:r>
    </w:p>
    <w:bookmarkEnd w:id="83"/>
    <w:bookmarkStart w:name="z18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 оказании электронной государственной услуги через ЦОН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101854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Условные обозначения: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88519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удостоверений и дубликатов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удостоверений на право управления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самоходными маломерными судами»  </w:t>
      </w:r>
    </w:p>
    <w:bookmarkEnd w:id="86"/>
    <w:bookmarkStart w:name="z18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 Диаграмма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электронной государственной услуги через Портал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106807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Условные обозначения: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88773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89"/>
    <w:bookmarkStart w:name="z186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«Государственная регистрация, перерегистрация</w:t>
      </w:r>
      <w:r>
        <w:br/>
      </w:r>
      <w:r>
        <w:rPr>
          <w:rFonts w:ascii="Times New Roman"/>
          <w:b/>
          <w:i w:val="false"/>
          <w:color w:val="000000"/>
        </w:rPr>
        <w:t>
и снятие с государственной регистрации маломерных судов</w:t>
      </w:r>
      <w:r>
        <w:br/>
      </w:r>
      <w:r>
        <w:rPr>
          <w:rFonts w:ascii="Times New Roman"/>
          <w:b/>
          <w:i w:val="false"/>
          <w:color w:val="000000"/>
        </w:rPr>
        <w:t>
и выдача дубликатов документов, подтверждающих 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регистрацию»</w:t>
      </w:r>
    </w:p>
    <w:bookmarkEnd w:id="90"/>
    <w:bookmarkStart w:name="z18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1"/>
    <w:bookmarkStart w:name="z18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«Государственная регистрация, перерегистрация и снятие с государственной регистрации маломерных судов и выдача дубликатов документов, подтверждающих их государственную регистрацию»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26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июля 2004 года «О внутреннем водном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регистрация, перерегистрация и снятие с государственной регистрации маломерных судов и выдача дубликатов документов, подтверждающих их государственную регистрацию», утвержденному постановлением Правительства Республики Казахстан от 12 марта 2014 года № 229 «О вопросах оказания Министерством транспорта и коммуникаций Республики Казахстан государственных услуг в сфере внутреннего водного и железнодорожного транспорта», территориальными органами Комитета транспортного контроля Министерства транспорта и коммуникаций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судового билета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в бумажном виде либо мотивированного ответа об отказе в оказании государственной услуги в бумажном виде или в форме электронного документа (далее – мотивированный ответ об отказе) удостоверенного электронной цифровой подписью (далее – ЭЦП) услугодателя – при регистрации (перерегистрации) маломерного судна;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дубликата судового билета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судового билета со штампом «Погашено» в бумажном виде.</w:t>
      </w:r>
    </w:p>
    <w:bookmarkEnd w:id="92"/>
    <w:bookmarkStart w:name="z191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93"/>
    <w:bookmarkStart w:name="z19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 </w:t>
      </w:r>
      <w:r>
        <w:rPr>
          <w:rFonts w:ascii="Times New Roman"/>
          <w:b w:val="false"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> услугополучателя,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одного часа с момента поступления документов из Республиканского государственного предприятия «Центр обслуживания населения» (далее – ЦОН),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 и передает их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трех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 (руководителю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двух часов рассматривает заявление и документы услугополучателя, необходимых для оказания государственной услуги, и передает специалисту отдела контроля на водном транспорте (специалист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 в течение пяти рабочих дней рассматривает заявление и документы услугополучателя, необходимые для оказания государственной услуги, проверяет их на соответствие установленным требованиям, оформляет судовой билет в бумажном виде либо мотивированный ответ об отказе, или дубликата судового билета или судового билета со штампом «Погашено» и направляет их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трех часов подписывает судовой билет в бумажном виде либо мотивированный ответ об отказе, дубликата судового билета и судового билета со штампом «Погашено» и направляет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четырех часов направляет результат оказания государственной услуги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услуги, в канцелярии услугодателя и передача их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услугодателя, а в случае его отсутствия его заместителя отделу контроля на водном транспорте (отделу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отдела контроля на водном транспорте (отдела контроля на железнодорожном и водном транспорте) специалисту отдела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судового билета в бумажном виде либо мотивированного ответа об отказе, или дубликата судового билета или судового билета со штампом «Погашено» и передача их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передача подписанного судового билета в бумажном виде либо мотивированного ответа об отказе, или дубликата судового билета или судового билета со штампом «Погашено»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судового билета в бумажном виде либо мотивированного ответа об отказе, или дубликата судового билета или судового билета со штампом «Погашено» в ЦОН через курьера.</w:t>
      </w:r>
    </w:p>
    <w:bookmarkEnd w:id="94"/>
    <w:bookmarkStart w:name="z19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5"/>
    <w:bookmarkStart w:name="z19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(работники)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и длительность процедур (действий) между структурными подразделениями (работниками) услугодателя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одного часа с момента поступления документов из ЦОН проводит регистрацию заявления и документов услугополучателя, в журнале регистрации входящей корреспонденции и передает их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трех часов рассматривает заявление и документы услугополучателя, и передает их руководителю отдела контроля на водном транспорте (руководителю отдела контроля на железнодорожном и водном)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двух часов рассматривает заявление и документы услугополучателя, и передает специалисту отдела контроля на водном транспорте (специалисту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железнодорожном и водном транспорте) услугодателя в течение пяти рабочих дней рассматривает заявление и документы услугополучателя, необходимые для оказания государственной услуги, проверяет их на соответствие установленным требованиям и оформляет судовой билет в бумажном виде либо мотивированный ответ об отказе, или дубликат судового билета или судовой билет со штампом «Погашено» и направляет их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трех рабочих часов подписывает судовой билет в бумажном виде либо мотивированный ответ об отказе, или дубликат судового билета или судовой билет со штампом «Погашено» и направляет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четырех часов передает результат оказания государственной услуги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приведено в блок–схеме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«Государственная регистрация, перерегистрация и снятие с государственной регистрации маломерных судов и выдача дубликатов документов, подтверждающих их государственную регистрацию».</w:t>
      </w:r>
    </w:p>
    <w:bookmarkEnd w:id="96"/>
    <w:bookmarkStart w:name="z199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7"/>
    <w:bookmarkStart w:name="z20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в ЦОН заявление и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Перечень документов, при обращении услугополучателя (либо его представителя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судового билета при регистрации маломерного судна: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– счет торгующей организации, или товарный чек торгующей организации, либо договор купли – продажи или дарения, или свидетельство о праве на наследство, или иные документы,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июля 2004 года «О внутреннем водном транспорте» (далее – правоустанавливающий документ, являющийся основанием государственной регистрации маломерного судна и прав на него);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судовой билет или другой документ с отметкой о снятии судна с учета, если оно было ранее зарегистрировано в органах государственной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свидетельствующий об исключении из судовых реестров (книг) иностранных государств, в случае если судно ранее было зарегистрировано в судовом реестре иностранного государства;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суммы сбора за государственную регистрацию маломерного судна;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веб-портал «электронного правительства» www.egov.kz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правоустанавливающего документа, являющегося основанием государственной регистрации маломерного судна и прав на него (оригинал представляется в ЦОН при выдаче результата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судового билета или другого документа с отметкой о снятии судна с учета, если оно было ранее зарегистрировано в органах государственной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свидетельствующего об исключении из судовых реестров (книг) иностранных государств, в случае если судно ранее было зарегистрировано в судовом реестре иностранного государства;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суммы сбора за государственную регистрацию маломерного судна, за исключением случаев оплаты сбора через платежный шлюз «электронного правительства» (далее – ПШЭП), (оригинал представляется в ЦОН при выдаче результата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для получения судового билета при перерегистрации маломерного судна: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 судового билета;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основания для перерегистрации маломерного судна, в случае, если в результате происшествия или по другой причине маломерное судно перестает соответствовать сведениям, ранее внесенным в судовую книгу;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суммы сбора за перерегистрацию маломерного судна.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запрос в форме электронного документа, удостоверенного ЭЦП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судового билета (оригинал представляется в ЦОН при выдаче результата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основания для перерегистрации маломерного судна, в случае, если в результате происшествия или по другой причине маломерное судно перестает соответствовать сведениям, ранее внесенным в судовую книгу;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суммы сбора за перерегистрацию маломерного судна, за исключением случаев оплаты сбора через ПШЭП (оригинал представляется при выдаче результата государственной услуги в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получения дубликата судового билета: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прохождение внеочередного технического освидетельствования маломерного судна на годность к плаванию;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суммы сбора за выдачу дубликата судового билета.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прохождение внеочередного технического освидетельствования маломерного судна на годность к плаванию;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суммы сбора за выдачу дубликата судового билета за исключением случаев оплаты сбора через ПШЭП (оригинал представляется при выдаче результата государственной услуги в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для получения судового билета со штампом «Погашено» при снятии с государственной регистрации маломерного судна: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 судового билета.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 судового билета (представляется в ЦОН одновременно с направлением запроса через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документов в ЦОН, работник ЦОНа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наименований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и длительность процедур (действий) ЦОН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заявление и документы в ЦОН либо на веб–портал «электронного правительства» www.egov.kz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 в течение 20 минут производит регистрацию заявления и документов, а также направляет в форме электронных копий документов посредством информационной системы, удостоверенных электронной цифровой подписью работника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прием готового результата государственной услуги и фиксирование поступивших документов осуществляется ЦОН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с момента обращения услугополучателя в течение 20 минут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Диаграмма функционального взаимодействия при оказании государственной услуги через ЦОН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«Государственная регистрация, перерегистрация и снятие с государственной регистрации маломерных судов и выдача дубликатов документов, подтверждающих их государственную регистрацию».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Максимально допустимое время ожидания для сдачи пакета документов в ЦОН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в ЦОН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веб-портала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Выдача результата оказания государственной услуги услугополучателю осуществляется работником ЦОНа посредством «безбарьерного» обслуживания на основании расписки, в указанный в ней срок, при личном посещении под роспись и по предъявлению документа, удостоверяющего личность и доверенности (для представителя услугополучателя).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При подаче электронного запроса посредством Портала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Диаграмма функционального взаимодействия при оказании государственной услуги через Портал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«Государственная регистрация, перерегистрация и снятие с государственной регистрации маломерных судов и выдача дубликатов документов, подтверждающих их государственную регистрацию».</w:t>
      </w:r>
    </w:p>
    <w:bookmarkEnd w:id="98"/>
    <w:bookmarkStart w:name="z21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перерегистрация и снятие с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регистрации маломерных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судов и выдача дубликатов документов,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подтверждающих их государственную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регистрацию»             </w:t>
      </w:r>
    </w:p>
    <w:bookmarkEnd w:id="99"/>
    <w:bookmarkStart w:name="z21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Блок-схема описания взаимодействий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подразделений (работников) услугодателя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122809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перерегистрация и снятие с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регистрации маломерных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судов и выдача дубликатов документов,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подтверждающих их государственную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регистрацию»             </w:t>
      </w:r>
    </w:p>
    <w:bookmarkEnd w:id="101"/>
    <w:bookmarkStart w:name="z21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 оказании электронной государственной услуги через ЦОН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102362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Условные обозначения: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87757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перерегистрация и снятие с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регистрации маломерных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судов и выдача дубликатов документов,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подтверждающих их государственную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регистрацию»             </w:t>
      </w:r>
    </w:p>
    <w:bookmarkEnd w:id="104"/>
    <w:bookmarkStart w:name="z21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 Диаграмма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электронной государственной услуги через Портал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103124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Условные обозначения: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86106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107"/>
    <w:bookmarkStart w:name="z219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«Государственная регистрация, перерегистрация и снятие</w:t>
      </w:r>
      <w:r>
        <w:br/>
      </w:r>
      <w:r>
        <w:rPr>
          <w:rFonts w:ascii="Times New Roman"/>
          <w:b/>
          <w:i w:val="false"/>
          <w:color w:val="000000"/>
        </w:rPr>
        <w:t>
с регистрации судов внутреннего водного плавания и судов</w:t>
      </w:r>
      <w:r>
        <w:br/>
      </w:r>
      <w:r>
        <w:rPr>
          <w:rFonts w:ascii="Times New Roman"/>
          <w:b/>
          <w:i w:val="false"/>
          <w:color w:val="000000"/>
        </w:rPr>
        <w:t>
плавания «река-море» в Государственном судовом реестре и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документов, подтверждающих их государственную</w:t>
      </w:r>
      <w:r>
        <w:br/>
      </w:r>
      <w:r>
        <w:rPr>
          <w:rFonts w:ascii="Times New Roman"/>
          <w:b/>
          <w:i w:val="false"/>
          <w:color w:val="000000"/>
        </w:rPr>
        <w:t>
регистрацию»</w:t>
      </w:r>
    </w:p>
    <w:bookmarkEnd w:id="108"/>
    <w:bookmarkStart w:name="z220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9"/>
    <w:bookmarkStart w:name="z22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«Государственная регистрация, перерегистрация и снятие с регистрации судов внутреннего водного плавания и судов плавания «река-море» в Государственном судовом реестре и выдача дубликатов документов, подтверждающих их государственную регистрацию» (далее-государственная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26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июля 2004 года «О внутреннем водном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регистрация, перерегистрация и снятие с регистрации судов внутреннего водного плавания и судов плавания «река-море» в Государственном судовом реестре и выдача дубликатов документов, подтверждающих их государственную регистрацию», утвержденному постановлением Правительства Республики Казахстан от 12 марта 2014 года № 229 «О вопросах оказания Министерством транспорта и коммуникаций Республики Казахстан государственных услуг в сфере внутреннего водного и железнодорожного транспорта» (далее – Стандарт), территориальными органами Комитета транспортного контроля Министерства транспорта и коммуникаций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судового 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дубликата судового свидетельства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справки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исключении судна из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Государственного судового реестра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в бумажном виде.</w:t>
      </w:r>
    </w:p>
    <w:bookmarkEnd w:id="110"/>
    <w:bookmarkStart w:name="z224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1"/>
    <w:bookmarkStart w:name="z22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 </w:t>
      </w:r>
      <w:r>
        <w:rPr>
          <w:rFonts w:ascii="Times New Roman"/>
          <w:b w:val="false"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> услугополучателя,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со дня поступления документов из Республиканского государственного предприятия «Центр обслуживания населения» (далее – ЦОН),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корреспонденции, и передает на рассмотрение руководителю услугодателя либо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заместителю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 (руководителю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четырех часов рассматривает заявление и иные документы услугополучателя, необходимые для оказания государственной услуги, и передает их специалисту отдела контроля на водном транспорте (специалисту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рабочих дней – при государственной регистрации и перерегистрации судов, в течение трех рабочих дней – при снятии с регистрации судов осуществляет рассмотрение представленных из ЦОН документов услугополучателя, проверяет их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подготавливает: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оформление судового свидетельства либо мотивированного ответа об отказе в предоставлении государственной услуги и дубликата судового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справку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исключении судна из Государственного судового реестра.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Вышеуказанные документы в течение одного часа направляет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четырех часов подписывает судовое свидетельство, дубликат судового свидетельства, или справку об исключении судна из Государственного судового реестра либо мотивированный ответ об отказе в оказании государственной услуги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 в течение одного рабочего дня направляет судовое свидетельство, или дубликат судового свидетельства, или справку об исключении судна из Государственного судового реестра, или мотивированный ответ об отказе в оказании государственной услуги в ЦОН через курьера.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 в канцелярии услугодателя и передача их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услугодателя, а в случае его отсутствия его заместителя отделу контроля на водном транспорте (отделу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отдела контроля на водном транспорте (отдела контроля на железнодорожном и водном транспорте) услугодателя специалисту отдела контроля на водном транспорте (отдела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судового свидетельства или мотивированного ответа об отказе в оказании государственной услуги, или дубликата судового свидетельства, или </w:t>
      </w:r>
      <w:r>
        <w:rPr>
          <w:rFonts w:ascii="Times New Roman"/>
          <w:b w:val="false"/>
          <w:i w:val="false"/>
          <w:color w:val="000000"/>
          <w:sz w:val="28"/>
        </w:rPr>
        <w:t>справки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исключении судна из Государственного судового реестра, и передача их для подписания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передача подписанного судового свидетельства или мотивированного ответа об отказе в оказании государственной услуги, или дубликата судового свидетельства, или справки об исключении судна из Государственного судового реестра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судового свидетельства или мотивированного ответа об отказе в оказании государственной услуги, или дубликата судового свидетельства, или справки об исключении судна из Государственного судового реестра в ЦОН через курьера.</w:t>
      </w:r>
    </w:p>
    <w:bookmarkEnd w:id="112"/>
    <w:bookmarkStart w:name="z22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3"/>
    <w:bookmarkStart w:name="z22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(работники)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и длительность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из ЦОН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корреспонденции, и передает их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 (руководителю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четырех часов рассматривает заявление и документы услугополучателя, необходимые для оказания государственной услуги, передает специалисту отдела контроля на водном транспорте (специалисту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рабочих дней – при государственной регистрации и перерегистрации судов, в течение трех рабочих дней – при снятии с регистрации судов осуществляет рассмотрение представленных из ЦОН документов услугополучателя проверяет их на соответствие установленным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подготавливает: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оформление судового свидетельства, дубликата судового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справку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исключении судна из Государственного судового реестра;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мотивированные ответы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Вышеуказанные документы в течение одного часа направляет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четырех часов подписывает судовое свидетельство или дубликат судового свидетельства, или справку об исключении судна из Государственного судового реестра, или мотивированный ответ об отказе в оказании государственной услуги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рабочего дня направляет судовое свидетельство или дубликат судового свидетельства, или справку об исключении судна из Государственного судового реестра, или мотивированный ответ об отказе в оказании государственной услуги в ЦОН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приведено 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«Государственная регистрация, перерегистрация и снятие с регистрации судов внутреннего водного плавания и судов плавания «река-море» в Государственном судовом реестре и выдача дубликатов документов, подтверждающих их государственную регистрацию». </w:t>
      </w:r>
    </w:p>
    <w:bookmarkEnd w:id="114"/>
    <w:bookmarkStart w:name="z23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5"/>
    <w:bookmarkStart w:name="z23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Для получения государственной услуги услугополучатель представляет в ЦОН заявление и документы, необходимые для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11. Перечень документов, необходимых для оказания государственной услуги при обращении услугополучателя (либо его представителя по доверенности) в ЦОН: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судового свидетельства при регистрации и перерегистрации судов внутреннего водного плавания и судов плавания «река-море», дубликата судового свидетельства: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письменное заявление на государственную регистрацию (перерегистрацию) судна и выдачу дубликата судового свидетельства по установленной форме;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копии следующих правоустанавливающих документов, являющихся основанием государственной регистрации судна: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акты, изданные государственными органами в пределах их компетенции;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договоры и другие сделки в отношении судна, совершенные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праве на наследство;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вступившее в законную силу решение суда;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праве на судно, выданное в порядке, установленном 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копию классификационного свидетельства;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документ, подтверждающий уплату в бюджет суммы сбора за государственную регистрацию или перерегистрацию речных судов или выдачу дубликата судового свидетельства;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для получения </w:t>
      </w:r>
      <w:r>
        <w:rPr>
          <w:rFonts w:ascii="Times New Roman"/>
          <w:b w:val="false"/>
          <w:i w:val="false"/>
          <w:color w:val="000000"/>
          <w:sz w:val="28"/>
        </w:rPr>
        <w:t>справки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исключении судна из Государственного судового реестра при снятии с регистрации речных судов и судов плавания «река-море», погибших или пропавших без вести, конструктивно погибших, или утративших качество судна в результате перестройки или других изменений: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письменное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собственника судна по утвержденной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факты, изложенные в заявлении;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свидетельство, выданное при государственной регистрации судна;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получения справки об исключении из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Государственного судового реестра</w:t>
      </w:r>
      <w:r>
        <w:rPr>
          <w:rFonts w:ascii="Times New Roman"/>
          <w:b w:val="false"/>
          <w:i w:val="false"/>
          <w:color w:val="000000"/>
          <w:sz w:val="28"/>
        </w:rPr>
        <w:t xml:space="preserve"> судна, переставшего находится в собственности государства, граждан и негосударственных юридических лиц Республики Казахстан, зарегистрированных в порядке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письменное заявление собственника (стороны договора) судна по утвержденной форме с приложением правоустанавливающих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документов в ЦОН, работник ЦОНа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наименований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 и отчества работника ЦОН,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и длительность процедур (действий) ЦОН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в течение 15 минут подает заявление и документы, необходимые для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 в течение 20 минут производит регистрацию заявления и документов, необходимых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ЦОН передает заявление и документы, необходимые для оказания государственной услуги, услугодателю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 в течение 20 минут осуществляет прием судового свидетельства или дубликата судового свидетельства, или справку об исключении судна из Государственного судового реестра, или мотивированного ответа об отказе в оказании государственной услуги, а также фиксирование факта поступления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 в течение 20 минут с момента обращения услугополучателя выдает ему судовое свидетельство, или дубликат судового свидетельства, или справку об исключении судна из Государственного судового реестра, или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Максимально допустимое время ожидания для сдачи пакета документов в ЦОН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в ЦОН - 20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веб-портала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результата оказания государственной услуги услугополучателю осуществляется работником ЦОНа посредством «безбарьерного» обслуживания на основании расписки, в указанный в ней срок, при личном посещении под роспись и по предъявлению документа, удостоверяющего личность и доверенности (для представителя услугополучателя).</w:t>
      </w:r>
    </w:p>
    <w:bookmarkEnd w:id="116"/>
    <w:bookmarkStart w:name="z24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«Государственная регистрация, перерегистрация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снятие с регистрации судов внутреннего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водного плавания и судов плавания «река-море»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Государственном судовом реестре и 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документов, подтверждающих 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государственную регистрацию»         </w:t>
      </w:r>
    </w:p>
    <w:bookmarkEnd w:id="117"/>
    <w:bookmarkStart w:name="z24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 Блок-схема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 подразделений (работников) услугодателя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123571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119"/>
    <w:bookmarkStart w:name="z243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«Государственная регистрация арендованных судов внутреннего</w:t>
      </w:r>
      <w:r>
        <w:br/>
      </w:r>
      <w:r>
        <w:rPr>
          <w:rFonts w:ascii="Times New Roman"/>
          <w:b/>
          <w:i w:val="false"/>
          <w:color w:val="000000"/>
        </w:rPr>
        <w:t>
водного плавания и судов плавания «река-море» в реестре</w:t>
      </w:r>
      <w:r>
        <w:br/>
      </w:r>
      <w:r>
        <w:rPr>
          <w:rFonts w:ascii="Times New Roman"/>
          <w:b/>
          <w:i w:val="false"/>
          <w:color w:val="000000"/>
        </w:rPr>
        <w:t>
арендованных иностранных судов»</w:t>
      </w:r>
    </w:p>
    <w:bookmarkEnd w:id="120"/>
    <w:bookmarkStart w:name="z244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1"/>
    <w:bookmarkStart w:name="z24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«Государственная регистрация арендованных судов внутреннего водного плавания и судов плавания «река-море» в реестре арендованных иностранных судов» (далее -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26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июля 2004 года «О внутреннем водном транспорте», а также согласно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арендованных судов внутреннего водного плавания и судов плавания «река-море» в реестре арендованных иностранных судов», утвержденному постановлением Правительства Республики Казахстан от 12 марта № 229 «О вопросах оказания Министерством транспорта и коммуникаций Республики Казахстан государственных услуг в сфере внутреннего водного и железнодорожного транспорта» (далее – Стандарт), территориальными органами Комитета транспортного контроля Министерства транспорта и коммуникаций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являются выдача: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временном предоставлении права плавания под Государственным флагом Республики Казахстан иностранному судну;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мотивированного ответа об отказе в оказании государственной услуги в бумажном виде. </w:t>
      </w:r>
    </w:p>
    <w:bookmarkEnd w:id="122"/>
    <w:bookmarkStart w:name="z248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23"/>
    <w:bookmarkStart w:name="z24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 </w:t>
      </w:r>
      <w:r>
        <w:rPr>
          <w:rFonts w:ascii="Times New Roman"/>
          <w:b w:val="false"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> услугополучателя,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из Республиканского государственного предприятия «Центр обслуживания населения» (далее – ЦОН), проводит регистрацию заявления и документов услугополучателя, необходимых для оказания государственной услуги, в журнале регистрации входящей корреспонденции, и передает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четырех часов рассматривает заявление и документы услугополучателя, необходимые для оказания государственной услуги, и передает их руководителю отдела контроля на водном транспорте (руководителю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их специалисту отдела контроля на водном транспорте (специалисту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 в течение четырех рабочих дней рассматривает заявление и документы услугополучателя, необходимые для оказания государственной услуги проверяет их на соответствие установленным требованиям, оформляет и направляет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четырех часов подписывает свидетельство о временном предоставлении права плавания под Государственным флагом Республики Казахстан иностранному судну или мотивированный ответ об отказе в оказании государственной услуги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 в течение одного рабочего дня направляет свидетельство о временном предоставлении права плавания под Государственным флагом Республики Казахстан иностранному судну или мотивированный ответ об отказе в оказании государственной услуги в ЦОН через курьера.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в канцелярии услугодателя и передача их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руководителя, а в случае его отсутствия его заместителя отделу контроля на водном транспорте (отделу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отдела контроля на водном транспорте (отдела контроля на железнодорожном и водном транспорте) услугодателя специалисту отдела контроля на водном транспорте (отдела контроля на железнодорожном и водном транспорте)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свидетельства о временном предоставлении права плавания под Государственным флагом Республики Казахстан иностранному судну или мотивированного ответа об отказе в оказании государственной услуги и передача их для подписания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передача подписанного свидетельства о временном предоставлении права плавания под Государственным флагом Республики Казахстан иностранному судну или мотивированного ответа об отказе в оказании государственной услуги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свидетельства о временном предоставлении права плавания под Государственным флагом Республики Казахстан иностранному судну или мотивированного ответа об отказе в оказании государственной услуги в ЦОН через курьера.</w:t>
      </w:r>
    </w:p>
    <w:bookmarkEnd w:id="124"/>
    <w:bookmarkStart w:name="z25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25"/>
    <w:bookmarkStart w:name="z25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(работники)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и длительность процедур (действий) между структурными подразделениями (работниками) услугодателя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четырех часов с момента поступления документов из ЦОН, проводит регистрацию заявления и документов услугополучателя, необходимые для оказания государственной услуги, в журнале регистрации входящей корреспонденции, и передает их на рассмотрение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а в случае его отсутствия его заместитель в течение четырех часов рассматривает заявление и документы услугополучателя, необходимых для оказания государственной услуги, и передает их руководителю отдела контроля на водном транспорте (руководителю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контроля на водном транспорте (руководитель отдела контроля на железнодорожном и водном транспорте) услугодателя в течение четырех часов рассматривает заявление и документы услугополучателя, необходимые для оказания государственной услуги, и передает специалисту отдела контроля на водном транспорте (специалисту отдела контроля на железнодорожном и водном транспорте)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контроля на водном транспорте (специалист отдела контроля на железнодорожном и водном транспорте) услугодателя в течение четырех рабочих дней рассматривает заявление и документы услугополучателя, необходимых для оказания государственной услуги, проверяет их на соответствие установленным требованиям, оформляет свидетельство о временном предоставлении права плавания под Государственным флагом Республики Казахстан иностранному судну или мотивированный ответ об отказе в оказании государственной услуги и направляет на подписание руководителю услугодателя, а в случае его отсутствия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услугодателя, а в случае его отсутствия его заместитель в течение четырех часов подписывает свидетельство о временном предоставлении права плавания под Государственным флагом Республики Казахстан иностранному судну или мотивированный ответ об отказе в оказании государственной услуги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одного рабочего дня направляет свидетельство о временном предоставлении права плавания под Государственным флагом Республики Казахстан иностранному судну или мотивированный ответ об отказе в оказании государственной услуги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приведено в блок-схеме взаимодействия структурных подразделений (работников) услугодателя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«Государственная регистрация арендованных судов внутреннего водного плавания и судов плавания «река-море» в реестре арендованных иностранных судов».</w:t>
      </w:r>
    </w:p>
    <w:bookmarkEnd w:id="126"/>
    <w:bookmarkStart w:name="z25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7"/>
    <w:bookmarkStart w:name="z25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Для получения государственной услуги услугополучатель представляет в ЦОН заявление и документы, необходимые для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Перечень документов при обращении услугополучателя (либо его представителя по доверенности)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о государственной регистрации арендованных судов внутреннего водного плавания и судов плавания «река-море»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копии следующих правоустанавливающих документов, являющихся основанием государственной регистрации судна: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акты, изданные государственными органами в пределах их компетенции;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договоры и другие сделки в отношении судна, совершенные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свидетельство о праве на наследство;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вступившее в законную силу решение суда;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праве на судно, выданное в порядке, установленном 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копию классификационного свидетельства;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документ, подтверждающий уплату в бюджет суммы сбора за государственную регистрацию транспортных средств;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нотариально засвидетельствованная копия договора аренды судна;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письменное разрешение собственника судна и залогодержателя зарегистрированной ипотеки судна или обременения на него на перевод судна под Государственный флаг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документ, подтверждающий имя и местожительство либо наименование и местонахождение казахстанского арендатора судна по договору аренды;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решение о временном предоставлении иностранному судну права плавания под Государственным флагом Республики Казахстан и об определении названия этого судна;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документ, выданный компетентными властями иностранного государства, в котором судно зарегистрировано непосредственно до смены флага, и подтверждающий, что право плавания под флагом такого государства приостановлено на срок предоставления судну права плавания под Государственным флагом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документов в ЦОН, работник ЦОНа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наименований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 и отчества работника ЦОН,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и длительность процедур (действий) ЦОН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в течение 15 минут подает заявление и документы, необходимые для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 в течение 20 минут производит регистрацию заявления и документов, необходимых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ЦОН передает заявление и документы, необходимые для оказания государственной услуги, услугодателю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 в течение 20 минут осуществляет прием свидетельства о временном предоставлении права плавания под Государственным флагом Республики Казахстан иностранному судну или мотивированного ответа об отказе в оказании государственной услуги, а также фиксирование факта поступления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 в течение 20 минут с момента обращения услугополучателя выдает ему свидетельство о временном предоставлении права плавания под Государственным флагом Республики Казахстан иностранному судну или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Максимально допустимое время ожидания для сдачи пакета документов в ЦОН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в ЦОН - 20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ЦОН прием документов осуществляется в операционном зале в порядке «электронной» очереди, без ускоренного обслуживания, возможно бронирование электронной очереди посредством веб-портала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результата оказания государственной услуги услугополучателю осуществляется работником ЦОНа посредством «безбарьерного» обслуживания на основании расписки, в указанный в ней срок, при личном посещении под роспись и по предъявлению документа, удостоверяющего личность и доверенности (для представителя услугополучателя).</w:t>
      </w:r>
    </w:p>
    <w:bookmarkEnd w:id="128"/>
    <w:bookmarkStart w:name="z26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«Государственная регистрация арендованных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судов внутреннего водного плавания и судов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плавания «река-море» в реестре арендованных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иностранных судов»             </w:t>
      </w:r>
    </w:p>
    <w:bookmarkEnd w:id="129"/>
    <w:bookmarkStart w:name="z26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 Блок-схема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 подразделений (работников) услугодателя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123190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131"/>
    <w:bookmarkStart w:name="z267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«Государственная регистрация залога подвижного состава»</w:t>
      </w:r>
    </w:p>
    <w:bookmarkEnd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11 утратило силу приказом Министра по инвестициям и развитию РК от 29.05.2015 </w:t>
      </w:r>
      <w:r>
        <w:rPr>
          <w:rFonts w:ascii="Times New Roman"/>
          <w:b w:val="false"/>
          <w:i w:val="false"/>
          <w:color w:val="ff0000"/>
          <w:sz w:val="28"/>
        </w:rPr>
        <w:t>№ 669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29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апреля 2014 года № 239 </w:t>
      </w:r>
    </w:p>
    <w:bookmarkEnd w:id="133"/>
    <w:bookmarkStart w:name="z300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«Государственная регистрация (перерегистрация) подвижного</w:t>
      </w:r>
      <w:r>
        <w:br/>
      </w:r>
      <w:r>
        <w:rPr>
          <w:rFonts w:ascii="Times New Roman"/>
          <w:b/>
          <w:i w:val="false"/>
          <w:color w:val="000000"/>
        </w:rPr>
        <w:t>
состава и исключения из Государственного реестра подвижного</w:t>
      </w:r>
      <w:r>
        <w:br/>
      </w:r>
      <w:r>
        <w:rPr>
          <w:rFonts w:ascii="Times New Roman"/>
          <w:b/>
          <w:i w:val="false"/>
          <w:color w:val="000000"/>
        </w:rPr>
        <w:t>
состава»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12 утратило силу приказом Министра по инвестициям и развитию РК от 29.05.2015 </w:t>
      </w:r>
      <w:r>
        <w:rPr>
          <w:rFonts w:ascii="Times New Roman"/>
          <w:b w:val="false"/>
          <w:i w:val="false"/>
          <w:color w:val="ff0000"/>
          <w:sz w:val="28"/>
        </w:rPr>
        <w:t>№ 669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