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5957df" w14:textId="05957d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экономики и бюджетного планирования Республики Казахстан от 28 апреля 2014 года № 116. Зарегистрирован в Министерстве юстиции Республики Казахстан 21 мая 2014 года № 9454. Утратил силу приказом Министра национальной экономики Республики Казахстан от 20 мая 2015 года № 396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национальной экономики РК от 20.05.2015 </w:t>
      </w:r>
      <w:r>
        <w:rPr>
          <w:rFonts w:ascii="Times New Roman"/>
          <w:b w:val="false"/>
          <w:i w:val="false"/>
          <w:color w:val="ff0000"/>
          <w:sz w:val="28"/>
        </w:rPr>
        <w:t>№ 396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«Выдача лицензии на импорт и (или) экспорт товаров при применении мер таможенно-тарифного и нетарифного регулирования внешнеторговой деятельности, а также специальных защитных мер на основании решений Правительства Республики Казахстан и (или) Евразийской экономической комиссии»,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«Выдача лицензии, переоформление, выдача дубликатов лицензии на импорт товаров, являющихся объектами разбирательства, на территорию Республики Казахстан без применения количественных ограничений»,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«Выдача разрешения на импорт отдельных видов товаров на территорию Республики Казахстан»,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«Выдача лицензии, переоформление лицензии на право занятия дилерской деятельностью в сфере товарных бирж»,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«Выдача лицензии, переоформление лицензии на право занятия брокерской деятельностью в сфере товарных бирж»,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«Выдача лицензии, переоформление лицензии на право занятия деятельностью товарных бирж»,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экономического развития и торговли Республики Казахстан от 8 августа 2012 года № 242 «Об утверждении регламентов электронных государственных услуг, оказываемых Министерством экономического развития и торговли Республики Казахстан» ("Казахстанская правда" от 27.12.2012 г. № 449-450 (27268-27269).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Комитету торговли Министерства экономики и бюджетного планирования Республики Казахстан (Вагапов Д.В.) обеспечить в установленном законодательством порядке государственную регистрацию настоящего приказа в Министерстве юстиции Республики Казахстан и официальное опубликование в информационно-правовой системе «Әділет»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вице-министра экономики и бюджетного планирования Республики Казахстан Жаксылыкова Т.М.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экономики и бюджетного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планирования Республики Казахстан          Е. Досаев</w:t>
      </w:r>
    </w:p>
    <w:bookmarkStart w:name="z1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экономики и бюджетного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планирования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2014 года № 116   </w:t>
      </w:r>
    </w:p>
    <w:bookmarkEnd w:id="1"/>
    <w:bookmarkStart w:name="z1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«Выдача лицензии на импорт и (или)</w:t>
      </w:r>
      <w:r>
        <w:br/>
      </w:r>
      <w:r>
        <w:rPr>
          <w:rFonts w:ascii="Times New Roman"/>
          <w:b/>
          <w:i w:val="false"/>
          <w:color w:val="000000"/>
        </w:rPr>
        <w:t>
экспорт товаров при применении мер таможенно-тарифного и</w:t>
      </w:r>
      <w:r>
        <w:br/>
      </w:r>
      <w:r>
        <w:rPr>
          <w:rFonts w:ascii="Times New Roman"/>
          <w:b/>
          <w:i w:val="false"/>
          <w:color w:val="000000"/>
        </w:rPr>
        <w:t>
нетарифного регулирования внешнеторговой деятельности, а также</w:t>
      </w:r>
      <w:r>
        <w:br/>
      </w:r>
      <w:r>
        <w:rPr>
          <w:rFonts w:ascii="Times New Roman"/>
          <w:b/>
          <w:i w:val="false"/>
          <w:color w:val="000000"/>
        </w:rPr>
        <w:t>
специальных защитных мер на основании решений</w:t>
      </w:r>
      <w:r>
        <w:br/>
      </w:r>
      <w:r>
        <w:rPr>
          <w:rFonts w:ascii="Times New Roman"/>
          <w:b/>
          <w:i w:val="false"/>
          <w:color w:val="000000"/>
        </w:rPr>
        <w:t>
Правительства Республики Казахстан и (или)</w:t>
      </w:r>
      <w:r>
        <w:br/>
      </w:r>
      <w:r>
        <w:rPr>
          <w:rFonts w:ascii="Times New Roman"/>
          <w:b/>
          <w:i w:val="false"/>
          <w:color w:val="000000"/>
        </w:rPr>
        <w:t>
Евразийской экономической комиссии»</w:t>
      </w:r>
    </w:p>
    <w:bookmarkEnd w:id="2"/>
    <w:bookmarkStart w:name="z1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торговли Министерства экономики и бюджетного планирования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«Центр обслуживания населения» Агентства Республики Казахстан по связи и информации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импорт и (или) экспорт отдельных видов товаров 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«личный кабинет»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Лицензия выдается в электронной форме. В случае обращения услугополучателя за получением лицензии на бумажном носителе лицензия оформляется в электронном формате, распечатывается, подписывается руководителем услугодателя, либо лицом его замещающим, и заверяется печатью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"/>
    <w:bookmarkStart w:name="z1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работников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5"/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услугополучателя</w:t>
      </w:r>
      <w:r>
        <w:rPr>
          <w:rFonts w:ascii="Times New Roman"/>
          <w:b w:val="false"/>
          <w:i w:val="false"/>
          <w:color w:val="000000"/>
          <w:sz w:val="28"/>
        </w:rPr>
        <w:t>, поданного услугодателю способом бумажного или электронного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оказания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ответственный исполнитель) – в день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бумажном носителе, ответственным исполнителем производится регистрация заявления на портал с заполнением всех полей;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случае необходимости в течении двух рабочих дней подготовки ответственным исполнителем запроса на согласование в согласующий государственный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при положительном ответе согласующего государственного органа ответственным исполнителем в течении одиннадцати рабочих дней рассматриваются документы на соответствие законодательству, в случае отрицательного -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подготовка лицензии либо мотивированного ответа об отказе в лказании государственной услуги - в течении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лицензии либо мотивированного ответа об отказе в оказании государственной услуги в течении одного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 в согласующий государственный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анализ ответов согласующего государственного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электронный документ, подписанный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оказания государственной услуги оформляется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– результат оказания государственной услуги оформляется в форме электронного документа, распечатывается, подписывается руководителем и заверяется печатью услугодателя.</w:t>
      </w:r>
    </w:p>
    <w:bookmarkEnd w:id="6"/>
    <w:bookmarkStart w:name="z2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работников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 (в случае подачи запроса электронным или бумажным способом),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оказания государственной услуги, поступившего через портал/информационную систему государственной базы данных веб-портала «Е-лицензирование» (далее - ИС ГБД «Е-лицензирование») от услугоплучателя либо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 необходимости направление в течении двух рабочих дней в согласующий государственный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обработка в течении одиннадцати рабочих дней поступившего ответа от согласующего государственного органа и подготовка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лицензии либо мотивированного ответа об отказе в лказании государственной услуги - в течении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в течении одного рабочего дня лицензии либо мотивированного ответа об отказе в оказании государственной услуги.</w:t>
      </w:r>
    </w:p>
    <w:bookmarkEnd w:id="8"/>
    <w:bookmarkStart w:name="z2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9"/>
    <w:bookmarkStart w:name="z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Центр или к услугодателю,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Центр или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в Центре осуществляется в порядке «электронной очереди» без ускоренного обслуживания. При желании услугополучателя возможно «бронирование»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расписка, копия которой вручается услугополучателю с отметкой о дате приема документов указанным Центром или услугодателем и датой планируемой выдачи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Центре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Центра к услугодателю – сразу после принятия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Перечень документов, необходимых для оказания государственной услуги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 услугодателю или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по форме</w:t>
      </w:r>
      <w:r>
        <w:rPr>
          <w:rFonts w:ascii="Times New Roman"/>
          <w:b w:val="false"/>
          <w:i w:val="false"/>
          <w:color w:val="000000"/>
          <w:sz w:val="28"/>
        </w:rPr>
        <w:t>, утвержденной Постановлением Правительства Республики Казахстан № 149 от 25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 на импорт и (или) экспорт товаров при применении мер таможенно-тарифного и нетарифного регулирования внешнеторговой деятельности, а также специальных защитных мер на основании решений Правительства Республики Казахстан и (или) Евразийской экономической комиссии»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заявления в формате, утвержденном Евразийской экономической комиссией (далее – комиссия), созданная с помощью программного обеспечения, разработанного комиссией и передаваемого участникам внешнеторговой деятельности на безвозмездной основе. Участник внешнеторговой деятельности может использовать собственное программное обеспечение, которое формирует электронную копию заявления в строгом соответствии с утвержденным комиссией форматом;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внешнеторгового договора (контракта), приложения и (или) дополнения к нему (для разовой лицензии), а в случае отсутствия внешнеторгового договора (контракта) – копия иного документа, подтверждающего намерения сторон;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документа о постановке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лицензии на осуществление лицензируемого вида деятельности, если такой вид деятельности связан с оборотом товара, в отношении которого введено лицензирование на единой таможенной территории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оплату в бюджет </w:t>
      </w:r>
      <w:r>
        <w:rPr>
          <w:rFonts w:ascii="Times New Roman"/>
          <w:b w:val="false"/>
          <w:i w:val="false"/>
          <w:color w:val="000000"/>
          <w:sz w:val="28"/>
        </w:rPr>
        <w:t>лицензионного сбора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иные документы, если они определены решением комиссии, на основании которого введено лицензирование данного вида товара.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Каждый лист представленных копий документов должен быть заверен подписью и печатью услугополучателя, либо копии документов должны быть прошиты и заверены подписью и печатью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письменное согласие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тайну, содержащихся в информационных системах, по форме, представленной Центром,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документов услугополучателю осуществляется работником Центра на основании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форме, указанной в Стандарте,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электронному заявлению прикрепляются: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заявления в формате, утвержденном комиссией, созданная с помощью программного обеспечения, разработанного комиссией и передаваемого участникам внешнеторговой деятельности на безвозмездной основе. Участник внешнеторговой деятельности может использовать собственное программное обеспечение, которое формирует электронную копию заявления в строгом соответствии с утвержденным комиссией форматом;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внешнеторгового договора (контракта), приложения и (или) дополнения к нему (для разовой лицензии), а в случае отсутствия внешнеторгового договора (контракта) – копия иного документа, подтверждающего намерения сторон;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документа о постановке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лицензии на осуществление лицензируемого вида деятельности, если такой вид деятельности связан с оборотом товара, в отношении которого введено лицензирование на единой таможенной территории Таможенного союза;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оплату в бюджет лицензионного сбора за право занятия отдельными видами деятельности, за исключением случаев оплаты лицензионного сбора через платежный шлюз «электронного правительства» (далее -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иные документы, если они определены решением комиссии, на основании которого введено лицензирование данного вида товара.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Каждый лист представленных копий документов должен быть заверен подписью и печатью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«личном кабинете» отображается статус о принятии заявления с указанием даты получения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интегрированную информационную систему Центра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информационной системе Центра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юридических лиц (далее -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Центра через ПШЭП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«Е-лицензирование» и обработка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оказании государственной услуги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оказания государственной услуги (электронная лицензия)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распиской, которая была ему вручена при подаче заявления,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услугополучателю в Центре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и услугополучателя при оказании государственных услуг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 подлинности данных о зарегистрированном 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 на портале,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портал,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оказании государственной услуги, в связи с отсутствием оплаты за оказание государственной услуги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оказании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на соответствие услугополучателя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оказании государственной услуги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оказания государственной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«Е-лицензирование» сообщения об отказе в авторизации в связи с имеющими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«электронного правительства» в государственную базу данных «Юридические лица» (далее –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запроса в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оказании государственной услуги в связи с имеющимися нарушениями в данных услугополучателя в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 (электронная лицензия) сформированной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приведена выходная форма положительного и отрицательного ответов, в соответствии с которыми представляется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заявления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оказания государственных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потребителем магнитном носителе в формате «Adobe Acrobat».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государственной услуги можно получить посредством «личного кабинета» портала, по телефону Единого контакт-центра по вопросам оказания государственной услуги: (1414).</w:t>
      </w:r>
    </w:p>
    <w:bookmarkEnd w:id="10"/>
    <w:bookmarkStart w:name="z3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 на импорт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экспорт товаров при применении 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таможенно-тарифного и нетарифного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регулирования внешнеторговой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деятельности, а также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защитных мер на основании решений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Правительства Республики Казахстан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(или) Евразийской экономической комиссии»</w:t>
      </w:r>
    </w:p>
    <w:bookmarkEnd w:id="11"/>
    <w:bookmarkStart w:name="z3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импорт и (или) экспорт товаров при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применении мер таможенно-тарифного и нетарифного регулирования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внешнеторговой деятельности, а так же специальных защитных мер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основании решений Правительства Республики Казахстан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Евразийской экономической комиссии"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95377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 на импорт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экспорт товаров при применении 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таможенно-тарифного и нетарифного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регулирования внешнеторговой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деятельности, а также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защитных мер на основании решений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Правительства Республики Казахстан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(или) Евразийской экономической комиссии»</w:t>
      </w:r>
    </w:p>
    <w:bookmarkEnd w:id="13"/>
    <w:bookmarkStart w:name="z3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Центр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5598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портал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  </w:t>
      </w:r>
      <w:r>
        <w:drawing>
          <wp:inline distT="0" distB="0" distL="0" distR="0">
            <wp:extent cx="80137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137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3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услугодателя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6708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  Условные обозначения: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53213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 на импорт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экспорт товаров при применении 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таможенно-тарифного и нетарифного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регулирования внешнеторговой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деятельности, а также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защитных мер на основании решений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Правительства Республики Казахстан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(или) Евразийской экономической комиссии»</w:t>
      </w:r>
    </w:p>
    <w:bookmarkEnd w:id="18"/>
    <w:bookmarkStart w:name="z4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и отрицательного ответа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80772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экономики и бюджетного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планирования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2014 года № 116    </w:t>
      </w:r>
    </w:p>
    <w:bookmarkEnd w:id="20"/>
    <w:bookmarkStart w:name="z4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на импорт товаров, являющихся объектами</w:t>
      </w:r>
      <w:r>
        <w:br/>
      </w:r>
      <w:r>
        <w:rPr>
          <w:rFonts w:ascii="Times New Roman"/>
          <w:b/>
          <w:i w:val="false"/>
          <w:color w:val="000000"/>
        </w:rPr>
        <w:t>
разбирательства, на территорию Республики Казахстан без</w:t>
      </w:r>
      <w:r>
        <w:br/>
      </w:r>
      <w:r>
        <w:rPr>
          <w:rFonts w:ascii="Times New Roman"/>
          <w:b/>
          <w:i w:val="false"/>
          <w:color w:val="000000"/>
        </w:rPr>
        <w:t>
применения количественных ограничений»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торговли Министерства экономики и бюджетного планирования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«Центр обслуживания населения» Агентства Республики Казахстан по связи и информации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лицензия, переоформленная лицензия, дубликат лицензии на импорт товаров, являющихся объектами разбирательства, на территорию Республики Казахстан без применения количественных ограничений 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«личный кабинет»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Лицензия выдается в электронной форме. В случае обращения услугополучателя за получением лицензии на бумажном носителе лицензия оформляется в электронном формате,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3"/>
    <w:bookmarkStart w:name="z4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работников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4"/>
    <w:bookmarkStart w:name="z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услугополучателя, поданного услугодателю способом электронного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оказание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ответственный исполнитель) – в день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документов, прикрепленных к заявлению в течении двух рабочмх дней на полноту в соответствии с перечнем, указанном в подпункте 4)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неполного представленного пакета документов подготовка отказа в рассмотрении заявлении;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ответственным исполнителем в течении одиннадцати рабочих дней рассматриваются документы на соответствие законодательству и подготавливается соответствующая лицензия и (или) приложение к лицензии,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в течении одного рабочего дня руководителем услугодателя лицензии и (или) приложения к лицензии либо мотивированного ответа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 в согласующий государственный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анализ ответов согласующего государственного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электронный документ, подписанный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оказания государственной услуги оформляется в форме электронного документа.</w:t>
      </w:r>
    </w:p>
    <w:bookmarkEnd w:id="25"/>
    <w:bookmarkStart w:name="z5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работников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bookmarkStart w:name="z5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 (в случае подачи запроса электронным способом),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оказание государственной услуги, поступившего через портал/информационную систему государственной базы данных веб-портала «Е-лицензирование» (далее - ИС ГБД «Е-лицензирование») от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ответственным исполнителем в течении двух рабочих дней на полноту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обработка в течении одиннадцати рабочих дней документов на соответствие законодательству;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в течении одного рабочего дня лицензии и (или) приложения к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в течении одного дня лицензии и (или) приложения к лицензии либо мотивированного ответа об отказе в оказании государственной услуги.</w:t>
      </w:r>
    </w:p>
    <w:bookmarkEnd w:id="27"/>
    <w:bookmarkStart w:name="z5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28"/>
    <w:bookmarkStart w:name="z5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центр и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в Центре осуществляется в порядке «электронной очереди» без ускоренного обслуживания. При желании услугополучателя возможно «бронирование»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расписка, копия которой вручается услугополучателю с отметкой о дате приема документов указанного Центра и датой планируемой выдачи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Центре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Центра к услугодателю – сразу после принятия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Перечень документов необходимых для оказания государственной услуги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форме, утвержденной Постановлением Правительства Республики Казахстан № 149 от 25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на импорт товаров, являющихся объектами разбирательства, на территорию Республики Казахстан без применения количественных ограничений»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документа, подтверждающего оплату в бюджет лицензионного сбора за право занятия отдельными видами деятельности, за исключением случаев оплаты через платежный шлюз «электронного правительства» (далее -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внешнеторгового договора (контракта).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 (для физического лица), о государственной регистрации юридического лица, о регистрации услугополучателя в качестве индивидуального предпринимателя, об оплате лицензионного сбора (в случае оплаты через ПШЭП), являющиеся государственными электронными информационными ресурсами,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осуществляется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 лицензировании» с предоставлением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переоформлении;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подтверждающего оплату в бюджет лицензионного сбора за право занятия отдельными видами деятельности при переоформлении, за исключением случаев оплаты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 (для физического лица), о государственной регистрации юридического лица (для юридического лица), о регистрации услугополучателя в качестве индивидуального предпринимателя (для индивидуального предпринимателя), об оплате лицензионного сбора (в случае оплаты через ПШЭП), о лицензии, являющиеся государственными электронными информационными ресурсами,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утере, порче лицензии услугополучатель имеет право на получение дубликата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лицензия была выдана на бумажном носителе, услугополучатель вправе по заявлению перевести ее в электронный формат без получения дубликата.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Утерянные, испорченные бланки лицензии считаются недействительными со дня подачи услугополучателем письменного заявления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течении двух рабочих дней со дня подачи заявления производит выдачу дубликатов лицензии с присвоением нового номера и надписью «Дубликат» в правом верхнем углу.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письменное согласие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тайну, содержащихся в информационных системах, по форме, представленной Центром,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документов услугополучателю осуществляется работником Центра на основании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форме, указанной в Стандарте,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оплату в бюджет лицензионного сбора за право занятия отдельными видами деятельности, за исключением случаев оплаты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внешнеторгового договора (контракта).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 (для физического лица), о государственной регистрации юридического лица (для юридического лица), о регистрации услугополучателя в качестве индивидуального предпринимателя (для индивидуального предпринимателя), об оплате лицензионного сбора (в случае оплаты через ПШЭП), являющиеся государственными электронными информационными ресурсами, работник услугодателя получает посредством портала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осуществляется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 лицензировании» с предоставлением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переоформлении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платежного документа, подтверждающего оплату в бюджет лицензионного сбора за право занятия отдельными видами деятельности при переоформлении, либо сведения об оплате лицензионного сбора, если оплата произведена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 (для физического лица), о государственной регистрации юридического лица (для юридического лица), о регистрации услугополучателя в качестве индивидуального предпринимателя (для индивидуального предпринимателя), об оплате лицензионного сбора (в случае оплаты через ПШЭП), о лицензии, являющиеся государственными электронными информационными ресурсами, работник услугодателя получает посредством портала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«личном кабинете» отображается статус о принятии заявления с указанием даты получения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интегрированную информационную систему Центра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информационной системе Центра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физических лиц (далее - ГБД ФЛ//государственной базе данных юридических лиц (далее -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Центра через ПШЭП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«Е-лицензирование» и обработка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оказании государственной услуги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услугополучателя результата оказания государственной услуги (электронная лицензия)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распиской, которая была ему вручена при подаче заявления,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услугополучателю в Центре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и услугополучателя при оказании государственных услуг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услугополучателя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 на портале,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портале,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оказании государственной услуги,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оказании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на соответствие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оказании государственной услуги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оказания государственной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(диаграмма № 3 функционального взаимодействия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«Е-лицензирование» сообщения об отказе в авторизации в связи с имеющими нарушениями в данных сотрудника услугодателя;/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«электронного правительства» в государственную базу данных ГБД ФЛ/ 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 /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 /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запроса в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для выдачи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оказании государственной услуги в связи с имеющимися нарушениями в данных услугополучателя в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оказания государственной услуги (электронная лицензия) сформированной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приведена выходная форма положительного и отрицательного ответов, в соответствии с которыми представляется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заявления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получения государственных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потребителем магнитном носителе в формате «Adobe Acrobat».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государственной услуги можно получить посредством «личного кабинета» портала, по телефону Единого контакт-центра по вопросам оказания государственной услуги: (1414).</w:t>
      </w:r>
    </w:p>
    <w:bookmarkEnd w:id="29"/>
    <w:bookmarkStart w:name="z6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импорт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товаров, являющихся объектами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разбирательства на территорию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без применения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количественных ограничений" </w:t>
      </w:r>
    </w:p>
    <w:bookmarkEnd w:id="30"/>
    <w:bookmarkStart w:name="z6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лицензии, переоформление, выдача 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 импорт товаров, являющихся объектами разбирательства, на территорию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Республики Казахстан без применения количественных ограничений"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86741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импорт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товаров, являющихся объектами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разбирательства на территорию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без применения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количественных ограничений" </w:t>
      </w:r>
    </w:p>
    <w:bookmarkEnd w:id="32"/>
    <w:bookmarkStart w:name="z6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Центр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994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портал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2804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 Условные обозначения: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3213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импорт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товаров, являющихся объектами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разбирательства на территорию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без применения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количественных ограничений" </w:t>
      </w:r>
    </w:p>
    <w:bookmarkEnd w:id="36"/>
    <w:bookmarkStart w:name="z6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и отрицательного ответа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82423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3693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экономики и бюджетного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планирования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2014 года № 116  </w:t>
      </w:r>
    </w:p>
    <w:bookmarkEnd w:id="38"/>
    <w:bookmarkStart w:name="z7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разрешения на импорт отдельных видов товаров на</w:t>
      </w:r>
      <w:r>
        <w:br/>
      </w:r>
      <w:r>
        <w:rPr>
          <w:rFonts w:ascii="Times New Roman"/>
          <w:b/>
          <w:i w:val="false"/>
          <w:color w:val="000000"/>
        </w:rPr>
        <w:t>
территорию Республики Казахстан»</w:t>
      </w:r>
    </w:p>
    <w:bookmarkEnd w:id="39"/>
    <w:bookmarkStart w:name="z7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0"/>
    <w:bookmarkStart w:name="z7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торговли Министерства экономики и бюджетного планирования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разрешение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импорт отдельных видов товаров на территорию Республики Казахстан в форме электронного документа или на бланке строгого образца, который подписывается руководителем услугодателя либо лицом его замещающим, и заверяется печатью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«личный кабинет» в форме электронного документа, подписанного электронной цифровой подписью (далее – ЭЦП) уполномоченного лица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Разрешение выдается в электронной форме. В случае обращения услугополучателя за получением разрешения на бумажном носителе разрешение оформляется в электронном формате,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1"/>
    <w:bookmarkStart w:name="z7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работников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2"/>
    <w:bookmarkStart w:name="z7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услугополучателя, поданного услугодателю способом бумажного или электронного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на оказание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ответственный исполнитель) – в день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поступления заявления на бумажном носителе, ответственным исполнителем производится регистрация заявления на портале с заполнением всех полей;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и подготовление ответственным исполнителем в течении двух рабочих дней документов, прикрепленных к заявлению на полноту в соответствии с перечнем,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услуги; 4) в течении одного рабочего дня подписывается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электронный документ, подписанный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оказания государственной услуги оформляется в форме электронного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– результат оказания государственной услуги оформляется в форме электронного документа, распечатывается, подписывается руководителем и заверяется печатью услугодателя.</w:t>
      </w:r>
    </w:p>
    <w:bookmarkEnd w:id="43"/>
    <w:bookmarkStart w:name="z8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работников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4"/>
    <w:bookmarkStart w:name="z8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 (в случае подачи запроса электронным или бумажным способом), рассматривает и подготавливает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оказание государственной услуги, поступившего через портал/информационную систему государственной базы данных веб-портала «Е-лицензирование» (далее - ИС ГБД «Е-лицензирование») от услугоплучателя либо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обработка в течении двух рабочих дней поступившего запроса и подготовка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в течении одного рабочего дня результата оказания государственной услуги.</w:t>
      </w:r>
    </w:p>
    <w:bookmarkEnd w:id="45"/>
    <w:bookmarkStart w:name="z8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6"/>
    <w:bookmarkStart w:name="z8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оказания государственной услуги услугополучатель подает запрос на портал либо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необходимые для оказания государственной услуги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 услугодателю – </w:t>
      </w:r>
      <w:r>
        <w:rPr>
          <w:rFonts w:ascii="Times New Roman"/>
          <w:b w:val="false"/>
          <w:i w:val="false"/>
          <w:color w:val="000000"/>
          <w:sz w:val="28"/>
        </w:rPr>
        <w:t>проект разрешения</w:t>
      </w:r>
      <w:r>
        <w:rPr>
          <w:rFonts w:ascii="Times New Roman"/>
          <w:b w:val="false"/>
          <w:i w:val="false"/>
          <w:color w:val="000000"/>
          <w:sz w:val="28"/>
        </w:rPr>
        <w:t>, оформляемый по форме, утвержденной Постановлением Правительства Республики Казахстан № 149 от 25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разрешения на импорт отдельных видов товаров на территорию Республики Казахстан» в одном экземпляре на бумажном носителе и электронная копия проекта разрешения в формате, утвержденном комиссией Таможенного союза (далее – комиссия), созданная с помощью программного обеспечения, разработанного комиссией и передаваемого участникам внешнеторговой деятельности на безвозмездной основе;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 – проект разрешения, указанный в подпункте 1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выбор услугополучателем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оплата государственной услуги через платежный шлюз «электронного правительства» (далее – ПШЭП), а затем эта информация поступает на веб-портал «Государственной базы данных «Е-лицензирование» (далее – ГБД «Е-лицензирование»), либо прикрепление квитанции в электронном (сканированном)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в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/ БИН указанным в запросе, и ИИН / 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9 – регистрация электронного документа (запроса услугополучателя) и обработка запроса в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условие 4 – оформление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10 - получение услугополучателем результата оказания государственной услуги, сформированной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услугодателя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– направление запроса через шлюз «электронного правительства» в государственную базу данных «Юридические лица» (далее –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2 – проверка наличия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и обработка запроса в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услугополучателя квалификационным требованиям и основаниям для выдачи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оформление услугополучателем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обработки заявления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оказания государственных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потребителем магнитном носителе в формате «Adobe Acrobat».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Необходимую информацию и консультацию по оказанию государственной услуги можно получить посредством «личного кабинета» портала, по телефону Единого контакт-центра по вопросам оказания государственной услуги: (1414).</w:t>
      </w:r>
    </w:p>
    <w:bookmarkEnd w:id="47"/>
    <w:bookmarkStart w:name="z8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разрешения на импорт отдельных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видов товаров на территорию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Казахстан"        </w:t>
      </w:r>
    </w:p>
    <w:bookmarkEnd w:id="48"/>
    <w:bookmarkStart w:name="z8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"Выдача разрешения на импорт отдельных видов товаров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территории Республики Казахстан"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359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разрешения на импорт отдельных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видов товаров на территорию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Казахстан"       </w:t>
      </w:r>
    </w:p>
    <w:bookmarkEnd w:id="50"/>
    <w:bookmarkStart w:name="z9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при оказании государственной услуги через портал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7978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при оказании государственной услуги через услугодателя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5184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 Условные обозначения: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53213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разрешения на импорт отдельных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видов товаров на территорию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Казахстан"       </w:t>
      </w:r>
    </w:p>
    <w:bookmarkEnd w:id="54"/>
    <w:bookmarkStart w:name="z9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Форма разрешительного документа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6454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экономики и бюджетного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планирования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2014 года № 116  </w:t>
      </w:r>
    </w:p>
    <w:bookmarkEnd w:id="56"/>
    <w:bookmarkStart w:name="z9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 лицензии на право занятия</w:t>
      </w:r>
      <w:r>
        <w:br/>
      </w:r>
      <w:r>
        <w:rPr>
          <w:rFonts w:ascii="Times New Roman"/>
          <w:b/>
          <w:i w:val="false"/>
          <w:color w:val="000000"/>
        </w:rPr>
        <w:t>
дилерской деятельностью в сфере товарных бирж»</w:t>
      </w:r>
    </w:p>
    <w:bookmarkEnd w:id="57"/>
    <w:bookmarkStart w:name="z9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8"/>
    <w:bookmarkStart w:name="z9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торговли Министерства экономики и бюджетного планирования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«Центр обслуживания населения» Агентства Республики Казахстан по связи и информации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>, переоформленная лицензия на право занятия дилерской деятельностью товарных бирж 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«личный кабинет»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Лицензия выдается в электронной форме. В случае обращения услугополучателя за получением лицензии на бумажном носителе лицензия оформляется в электронном формате,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9"/>
    <w:bookmarkStart w:name="z10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работников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0"/>
    <w:bookmarkStart w:name="z10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услугополучателя, поданного услугодателю способом электронного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на оказание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ответственный исполнитель) - в день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в течении двух рабочих дней документов, прикрепленных к заявлению на полноту в соответствии с перечнем,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услуги, в случае неполноты представленных документов: подготовка мотивированного ответа об отказе в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в течении одиннадцати рабочих дней документов на соответствие законодательству;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подготовка ответственным исполнителем в течении одного рабочего дня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в течении одного рабочего дня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электронный документ, подписанный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оказания государственной услуги оформляется в форме электронного документа;</w:t>
      </w:r>
    </w:p>
    <w:bookmarkEnd w:id="61"/>
    <w:bookmarkStart w:name="z10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работников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2"/>
    <w:bookmarkStart w:name="z10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оказание государственной услуги, поступившего через портал от услугоплучателя;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представленных документов, в течении двух рабочих дней с момента получения документов услугополучателя, в случае представления не полного пакета документов, направляется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течении одиннадцати рабочих дней документов на соответствие законодательству;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в течении одного рабочего дня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в течении одного рабочего дня лицензии либо мотивированного ответа об отказе в оказании государственной услуги.</w:t>
      </w:r>
    </w:p>
    <w:bookmarkEnd w:id="63"/>
    <w:bookmarkStart w:name="z10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64"/>
    <w:bookmarkStart w:name="z11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Центр и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в Центр осуществляется в порядке «электронной очереди» без ускоренного обслуживания. При желании услугополучателя возможно «бронирование»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расписка, копия которой вручается услугополучателю с отметкой о дате приема документов указанного Центра или услугодателем и датой планируемой выдачи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Центре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Центра к услугодателю – сразу после принятия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Перечень документов, необходимых для оказания государственной услуги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форме, утвержденной Постановлением Правительства Республики Казахстан № 149 от 25 февраля 2014 года Стандарта государственной услуги «Выдача лицензии, переоформление лицензии на право занятия дилерской деятельностью в сфере товарных бирж»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документа, подтверждающего оплату в бюджет </w:t>
      </w:r>
      <w:r>
        <w:rPr>
          <w:rFonts w:ascii="Times New Roman"/>
          <w:b w:val="false"/>
          <w:i w:val="false"/>
          <w:color w:val="000000"/>
          <w:sz w:val="28"/>
        </w:rPr>
        <w:t>лицензионного сбора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 право занятия отдельными видами деятельности, за исключением случаев оплаты через платежный шлюз «электронного правительства» (далее -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форма 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деятельности биржевых дилеров, указанная в Стандарте.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являющиеся государственными электронными информационными ресурсами,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лицензия была выдана на бумажном носителе, услугополучатель вправе по заявлению перевести ее в электронный формат.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осуществляется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 лицензировании» с представлением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переоформлении;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подтверждающего оплату в бюджет лицензионного сбора за право занятия отдельными видами деятельности при переоформлении, за исключением случаев оплаты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о лицензии, являющиеся государственными электронными информационными ресурсами,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письменное согласие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тайну, содержащихся в информационных системах, по форме, представленной Центром,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документов услугополучателю осуществляется работником Центра на основании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форме, указанной в Стандарте,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платежного документа, подтверждающего оплату в бюджет лицензионного сбора за право занятия отдельными видами деятельности, либо сведения об оплате лицензионного сбора, если оплата произведена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форма сведений о соответствии квалификационным требованиям к деятельности биржевых дилеров, указанная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являющиеся государственными электронными информационными ресурсами, работник услугодателя получает посредством портала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лицензия была выдана на бумажном носителе, услугополучатель вправе по заявлению перевести ее в электронный формат.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осуществляется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 лицензировании» с представлением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платежного документа, подтверждающего оплату в бюджет лицензионного сбора за право занятия отдельными видами деятельности при переоформлении, либо сведения об оплате лицензионного сбора, если оплата произведена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о лицензии, являющиеся государственными электронными информационными ресурсами, работник услугодателя получает посредством портала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«личном кабинете» отображается статус о принятии заявления с указанием даты получения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интегрированную информационную систему Центра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информационной системе Центра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государственной услуги, указанной в настоящем Регламенте государственной услуги,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юридических лиц (далее -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услугополучателя,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Центра через ПШЭП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«Е-лицензирование» и обработка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оказании государственной услуги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оказания государственной услуги (электронная лицензия)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распиской, которая была ему вручена при подаче заявления,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услугополучателю в Центре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и услугополучателя при оказании государственных услуг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услугополучателя пароля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услугополучателя через логин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 на портале,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портале,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оказании государственной услуги,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оказании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на соответствие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оказании государственной услуги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оказания государственной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приведена выходная форма положительного и отрицательного ответов, в соответствии с которыми представляется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заявления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оказания государственных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потребителем магнитном носителе в формате «Adobe Acrobat».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государственной услуги можно получить посредством «личного кабинета» портала, по телефону Единого контакт-центра по вопросам оказания государственной услуги: (1414).</w:t>
      </w:r>
    </w:p>
    <w:bookmarkEnd w:id="65"/>
    <w:bookmarkStart w:name="z11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 на право занятия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дилерской деятельностью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сфере товарных бирж"     </w:t>
      </w:r>
    </w:p>
    <w:bookmarkEnd w:id="66"/>
    <w:bookmarkStart w:name="z11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"Выдача лицензии, переоформление лицензии на право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       дилерской деятельностью в сфере товарных бирж"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91567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567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 на право занятия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дилерской деятельностью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сфере товарных бирж"     </w:t>
      </w:r>
    </w:p>
    <w:bookmarkEnd w:id="68"/>
    <w:bookmarkStart w:name="z11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            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Центр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8191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портал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81788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 Условные обозначения: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53213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лицензии на право занятия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дилерской деятельностью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сфере товарных бирж"    </w:t>
      </w:r>
    </w:p>
    <w:bookmarkEnd w:id="72"/>
    <w:bookmarkStart w:name="z12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и отрицательного ответа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486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3439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экономики и бюджетного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планирования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2014 года № 116  </w:t>
      </w:r>
    </w:p>
    <w:bookmarkEnd w:id="74"/>
    <w:bookmarkStart w:name="z12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 лицензии на право занятия</w:t>
      </w:r>
      <w:r>
        <w:br/>
      </w:r>
      <w:r>
        <w:rPr>
          <w:rFonts w:ascii="Times New Roman"/>
          <w:b/>
          <w:i w:val="false"/>
          <w:color w:val="000000"/>
        </w:rPr>
        <w:t>
брокерской деятельностью в сфере товарных бирж»</w:t>
      </w:r>
    </w:p>
    <w:bookmarkEnd w:id="75"/>
    <w:bookmarkStart w:name="z12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6"/>
    <w:bookmarkStart w:name="z12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торговли Министерства экономики и бюджетного планирования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«Центр обслуживания населения» Агентства Республики Казахстан по связи и информации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>, переоформленная лицензии на право занятия брокерской деятельностью товарных бирж 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«личный кабинет»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Лицензия выдается в электронной форме. В случае обращения услугополучателя за получением лицензии на бумажном носителе лицензия оформляется в электронном формате,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77"/>
    <w:bookmarkStart w:name="z13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работников услугодателя в процессе оказания государственной услуги</w:t>
      </w:r>
    </w:p>
    <w:bookmarkEnd w:id="78"/>
    <w:bookmarkStart w:name="z13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услугополучателя, поданного услугодателю способом электронного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на оказание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ответственный исполнитель) - в день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в течении двух рабочих дней документов, прикрепленных к заявлению на полноту в соответствии с перечнем,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услуги, в случае неполноты представленных документов: подготовка мотивированного ответа об отказе в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в течении одиннадцати рабочих дней документов на соответствие законодательству;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подготовка ответственным исполнителем в течении одного рабочего дня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в течении одного рабочего дня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электронный документ, подписанный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оказания государственной услуги оформляется в форме электронного документа;</w:t>
      </w:r>
    </w:p>
    <w:bookmarkEnd w:id="79"/>
    <w:bookmarkStart w:name="z13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работников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0"/>
    <w:bookmarkStart w:name="z13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оказание государственной услуги, поступившего через портал от услугоплучателя;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представленных документов, в течении двух рабочих дней с момента получения документов услугополучателя, в случае представления не полного пакета документов, направляется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течении одиннадцати рабочих дней документов на соответствие законодательству;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в течении одного рабочего дня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в течении одного рабочего дня лицензии либо мотивированного ответа об отказе в оказании государственной услуги.</w:t>
      </w:r>
    </w:p>
    <w:bookmarkEnd w:id="81"/>
    <w:bookmarkStart w:name="z137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82"/>
    <w:bookmarkStart w:name="z13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Центр и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в Центр осуществляется в порядке «электронной очереди» без ускоренного обслуживания. При желании услугополучателя возможно «бронирование»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расписка, копия которой вручается услугополучателю с отметкой о дате приема документов указанного Центра или услугодателя и датой планируемой выдачи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Центре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Центра к услугодателю – сразу после принятия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Перечень документов, необходимых для оказания государственной услуги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форме, утвержденной Постановлением Правительства Республики Казахстан № 149 от 25 февраля 2014 года Стандарта государственной услуги «Выдача лицензии, переоформление лицензии на право занятия брокерской деятельностью в сфере товарных бирж»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документа, подтверждающего оплату в бюджет </w:t>
      </w:r>
      <w:r>
        <w:rPr>
          <w:rFonts w:ascii="Times New Roman"/>
          <w:b w:val="false"/>
          <w:i w:val="false"/>
          <w:color w:val="000000"/>
          <w:sz w:val="28"/>
        </w:rPr>
        <w:t>лицензионного сбора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 право занятия отдельными видами деятельности, за исключением случаев оплаты через платежный шлюз «электронного правительства» (далее -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форма 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деятельности биржевых брокеров, утвержденная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являющиеся государственными электронными информационными ресурсами,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лицензия была выдана на бумажном носителе, услугополучатель вправе по заявлению перевести ее в электронный формат.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осуществляется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 лицензировании» с представлением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переоформлении;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подтверждающего оплату в бюджет лицензионного сбора за право занятия отдельными видами деятельности при переоформлении, за исключением случаев оплаты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о лицензии, являющиеся государственными электронными информационными ресурсами,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письменное согласие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тайну, содержащихся в информационных системах, по форме, представленной Центром,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документов услугополучателю осуществляется работником Центра на основании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форме, указанной в Стандарте,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платежного документа, подтверждающего оплату в бюджет лицензионного сбора за право занятия отдельными видами деятельности, либо сведения об оплате лицензионного сбора, если оплата произведена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форма сведений о соответствии квалификационным требованиям к деятельности биржевых брокеров, указанная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являющиеся государственными электронными информационными ресурсами, работник услугодателя получает посредством портала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лицензия была выдана на бумажном носителе, услугополучатель вправе по заявлению перевести ее в электронный формат.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осуществляется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 лицензировании» с представлением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платежного документа, подтверждающего оплату в бюджет лицензионного сбора за право занятия отдельными видами деятельности при переоформлении, либо сведения об оплате лицензионного сбора, если оплата произведена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о лицензии, являющиеся государственными электронными информационными ресурсами, работник услугодателя получает посредством портала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«личном кабинете» отображается статус о принятии заявления с указанием даты получения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интегрированную информационную систему Центра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информационной системе Центра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юридических лиц (далее -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Центра через ПШЭП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«Е-лицензирование» и обработка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оказании государственной услуги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оказания государственной услуги (электронная лицензия)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распиской, которая была ему вручена при подаче заявления,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услугополучателю в Центре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и услугополучателя при оказании государственных услуг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 на портале,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портале,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оказании государственной услуги,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оказании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на соответствие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оказании государственной услуги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оказания государственной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приведена выходная форма положительного и отрицательного ответов, в соответствии с которыми представляется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заявления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оказания государственных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потребителем магнитном носителе в формате «Adobe Acrobat».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государственной услуги можно получить посредством «личного кабинета» портала, по телефону Единого контакт-центра по вопросам оказания государственной услуги: (1414).</w:t>
      </w:r>
    </w:p>
    <w:bookmarkEnd w:id="83"/>
    <w:bookmarkStart w:name="z14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право занятия брокерской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деятельностью в сфере товарных бирж"</w:t>
      </w:r>
    </w:p>
    <w:bookmarkEnd w:id="84"/>
    <w:bookmarkStart w:name="z14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  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лицензии, переоформление лицензии на право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брокерской деятельностью в сфере товарных бирж"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908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право занятия брокерской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деятельностью в сфере товарных бирж"</w:t>
      </w:r>
    </w:p>
    <w:bookmarkEnd w:id="86"/>
    <w:bookmarkStart w:name="z14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Центр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81280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портал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9121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 Условные обозначения: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81280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право занятия брокерской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деятельностью в сфере товарных бирж"</w:t>
      </w:r>
    </w:p>
    <w:bookmarkEnd w:id="90"/>
    <w:bookmarkStart w:name="z18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Справочник</w:t>
      </w:r>
    </w:p>
    <w:bookmarkEnd w:id="91"/>
    <w:bookmarkStart w:name="z15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и отрицательного ответа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81788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042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экономики и бюджетного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планирования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28 апреля 2014 года № 116 </w:t>
      </w:r>
    </w:p>
    <w:bookmarkEnd w:id="93"/>
    <w:bookmarkStart w:name="z15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 лицензии на право занятия</w:t>
      </w:r>
      <w:r>
        <w:br/>
      </w:r>
      <w:r>
        <w:rPr>
          <w:rFonts w:ascii="Times New Roman"/>
          <w:b/>
          <w:i w:val="false"/>
          <w:color w:val="000000"/>
        </w:rPr>
        <w:t>
деятельностью товарных бирж»</w:t>
      </w:r>
    </w:p>
    <w:bookmarkEnd w:id="94"/>
    <w:bookmarkStart w:name="z15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5"/>
    <w:bookmarkStart w:name="z15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оказывается Комитетом торговли Министерства экономики и бюджетного планирования Республики Казахстан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«Центр обслуживания населения» Агентства Республики Казахстан по связи и информации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 </w:t>
      </w:r>
      <w:r>
        <w:rPr>
          <w:rFonts w:ascii="Times New Roman"/>
          <w:b w:val="false"/>
          <w:i w:val="false"/>
          <w:color w:val="000000"/>
          <w:sz w:val="28"/>
        </w:rPr>
        <w:t>лицензия</w:t>
      </w:r>
      <w:r>
        <w:rPr>
          <w:rFonts w:ascii="Times New Roman"/>
          <w:b w:val="false"/>
          <w:i w:val="false"/>
          <w:color w:val="000000"/>
          <w:sz w:val="28"/>
        </w:rPr>
        <w:t>, переоформленная лицензия на право занятия деятельностью товарных бирж либо мотивированный ответ об отказе в оказании государственной услуги в форме электронного документа, удостоверенного электронной цифровой подписью (далее –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«личный кабинет»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Лицензия выдается в электронной форме. В случае обращения услугополучателя за получением лицензии на бумажном носителе лицензия оформляется в электронном формате,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96"/>
    <w:bookmarkStart w:name="z15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работников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7"/>
    <w:bookmarkStart w:name="z15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 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услугополучателя, поданного услугодателю способом электронного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на оказание государственной услуги, поступившей через портал от услугополучателей (далее – заявление) уполномоченным сотрудником структурного подразделения услугодателя (далее – ответственный исполнитель) - в день поступления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выбор руководством услугодателя ответственного исполнителя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ответственным исполнителем в течении двух рабочих дней документов, прикрепленных к заявлению на полноту в соответствии с перечнем, указанном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услуги, в случае неполноты представленных документов: подготовка мотивированного ответа об отказе в рассмотрении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в течении одиннадцати рабочих дней документов на соответствие законодательству;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подготовка ответственным исполнителем в течении одного рабочего дня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в течении одного рабочего дня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полнота представленных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электронный документ, подписанный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– результат оказания государственной услуги оформляется в форме электронного документа;</w:t>
      </w:r>
    </w:p>
    <w:bookmarkEnd w:id="98"/>
    <w:bookmarkStart w:name="z16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работников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9"/>
    <w:bookmarkStart w:name="z16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работников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исполнитель, который регистрирует, рассматривает и подготавливает проект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работниками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оказание государственной услуги, поступившего через портал от услугоплучателя;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полноты представленных документов, в течении двух рабочих дней с момента получения документов услугополучателя, в случае представления не полного пакета документов, направляется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в течении одиннадцати рабочих дней документов на соответствие законодательству;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подготовка в течении одного рабочего дня лицензии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в течении одного рабочего дня лицензии либо мотивированного ответа об отказе в оказании государственной услуги.</w:t>
      </w:r>
    </w:p>
    <w:bookmarkEnd w:id="100"/>
    <w:bookmarkStart w:name="z16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с центром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
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
систем в процессе оказания государственной услуги</w:t>
      </w:r>
    </w:p>
    <w:bookmarkEnd w:id="101"/>
    <w:bookmarkStart w:name="z16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Центр и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в Центр осуществляется в порядке «электронной очереди» без ускоренного обслуживания. При желании услугополучателя возможно «бронирование»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заявления является расписка, копия которой вручается услугополучателю с отметкой о дате приема документов указанного Центра или услугодателя и датой планируемой выдачи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Центре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сроки отправки запроса услугополучателя из Центра к услугодателю – сразу после принятия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Перечень документов, необходимых для оказания государственной услуги при обращении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форме, утвержденной Постановлением Правительства Республики Казахстан № 149 от 25 февраля 2014 года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 лицензии на право занятия деятельностью товарных бирж»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документа, подтверждающего оплату в бюджет </w:t>
      </w:r>
      <w:r>
        <w:rPr>
          <w:rFonts w:ascii="Times New Roman"/>
          <w:b w:val="false"/>
          <w:i w:val="false"/>
          <w:color w:val="000000"/>
          <w:sz w:val="28"/>
        </w:rPr>
        <w:t>лицензионного сбора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 право занятия отдельными видами деятельности, за исключением случаев оплаты через платежный шлюз «электронного правительства» (далее -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000000"/>
          <w:sz w:val="28"/>
        </w:rPr>
        <w:t>форма сведений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квалификационным требованиям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осуществления деятельности товарных бирж, указанной в Стандарте.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являющиеся государственными электронными информационными ресурсами,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лицензия была выдана на бумажном носителе, услугополучатель вправе по заявлению перевести ее в электронный формат.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осуществляется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 лицензировании» с представлением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переоформлении;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подтверждающего оплату в бюджет лицензионного сбора за право занятия отдельными видами деятельности при переоформлении, за исключением случаев оплаты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о лицензии, являющиеся государственными электронными информационными ресурсами,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письменное согласие на использование сведений, составляющих </w:t>
      </w:r>
      <w:r>
        <w:rPr>
          <w:rFonts w:ascii="Times New Roman"/>
          <w:b w:val="false"/>
          <w:i w:val="false"/>
          <w:color w:val="000000"/>
          <w:sz w:val="28"/>
        </w:rPr>
        <w:t>охраняемую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тайну, содержащихся в информационных системах, по форме, представленной Центром,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документов услугополучателю осуществляется работником Центра на основании расписки;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форме, указанной в Стандарте,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платежного документа, подтверждающего оплату в бюджет лицензионного сбора за право занятия отдельными видами деятельности, либо сведения об оплате лицензионного сбора, если оплата произведена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форма сведений о соответствии квалификационным требованиям для осуществления деятельности товарных бирж, указанная в Стандарте.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являющиеся государственными электронными информационными ресурсами,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лицензия была выдана на бумажном носителе, услугополучатель вправе по заявлению перевести ее в электронный формат.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осуществляется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«О лицензировании» с представлением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платежного документа, подтверждающего оплату в бюджет лицензионного сбора за право занятия отдельными видами деятельности при переоформлении, либо сведения об оплате лицензионного сбора, если оплата произведена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о государственной регистрации юридического лица, об оплате лицензионного сбора (в случае оплаты через ПШЭП), о лицензии, являющиеся государственными электронными информационными ресурсами, работник услугодателя получает посредством портала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«личном кабинете» отображается статус о принятии заявления с указанием даты получения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интегрированную информационную систему Центра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информационной системе Центра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государственной услуги, указанной в настоящем Регламенте государственной услуги, вывод на экран формы запроса для оказания государственной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ПШЭП в государственной базе данных юридических лиц (далее - ГБД ЮЛ)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услугополучателя,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Центра через ПШЭП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запроса в ИС ГБД «Е-лицензирование» и обработка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оказании государственной услуги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оказания государственной услуги (электронная лицензия)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результата оказания государственной услуги услугополучатель с распиской, которая была ему вручена при подаче заявления,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выдачи результата оказания государственной услуги услугополучателю в Центре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и услугополучателя при оказании государственных услуг через 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 при оказании государственной услуги) приведены в приложении 2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бизнес-идентификационный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 на портале,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портале, а затем эта информация поступает в информационную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информационной системе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оказании государственной услуги, в связи с отсутствием оплаты за оказание государственной услуги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оказании государственной услуги,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на соответствие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оказании государственной услуги, в связи с имеющимися нарушениями в данных услугополучателя в ИС ГБД «Е-лицензирование»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оказания государственной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 на основании заключения услугодателя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приведена выходная форма положительного и отрицательного ответов, в соответствии с которыми представляется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заявления услугополучателю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«просмотреть выходной документ» в истории оказания государственных услуг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потребителем магнитном носителе в формате «Adobe Acrobat».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государственной услуги можно получить по телефону Единого контакт-центра по вопросам оказания государственных услуг портала: (1414).</w:t>
      </w:r>
    </w:p>
    <w:bookmarkEnd w:id="102"/>
    <w:bookmarkStart w:name="z17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право занятия деятельностью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товарных бирж"           </w:t>
      </w:r>
    </w:p>
    <w:bookmarkEnd w:id="103"/>
    <w:bookmarkStart w:name="z17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  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"Выдача лицензии, переоформление лицензии на право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деятельностью товарных бирж"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89027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право занятия деятельностью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товарных бирж"           </w:t>
      </w:r>
    </w:p>
    <w:bookmarkEnd w:id="105"/>
    <w:bookmarkStart w:name="z17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Центр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8191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портал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81788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Условные обозначения: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53213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лицензии, переоформление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Лицензии на право занятия деятельностью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товарных бирж"           </w:t>
      </w:r>
    </w:p>
    <w:bookmarkEnd w:id="109"/>
    <w:bookmarkStart w:name="z17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и отрицательного ответа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486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3439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header.xml" Type="http://schemas.openxmlformats.org/officeDocument/2006/relationships/header" Id="rId4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