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88e2e3" w14:textId="f88e2e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дополнений в приказ Министра юстиции Республики Казахстан от 30 января 2014 года № 37 "Об утверждении регламентов государственных услуг по вопросам регистрации юридических лиц, филиалов и представительств"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юстиции Республики Казахстан от 19 июня 2014 года № 214. Зарегистрирован в Министерстве юстиции Республики Казахстан 1 июля 2014 года № 9549. Утратил силу приказом и.о. Министра юстиции Республики Казахстан от 29 мая 2015 года № 301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 xml:space="preserve">
      Сноска. Утратил силу приказом и.о. Министра юстиции РК от 29.05.2015 </w:t>
      </w:r>
      <w:r>
        <w:rPr>
          <w:rFonts w:ascii="Times New Roman"/>
          <w:b w:val="false"/>
          <w:i w:val="false"/>
          <w:color w:val="ff0000"/>
          <w:sz w:val="28"/>
        </w:rPr>
        <w:t>№ 301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экономики и бюджетного планирования Республики Казахстан от 12 мая 2014 года № 133 «О внесении изменений и дополнения в приказ Министра экономики и бюджетного планирования Республики Казахстан от 14 августа 2013 года № 249 «Об утверждении Правил по разработке стандартов и регламентов государственных услуг»,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Внести в 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30 января 2014 года № 37 «Об утверждении регламентов государственных услуг по вопросам регистрации юридических лиц, филиалов и представительств» (зарегистрирован в Реестре государственной регистрации нормативных правовых актов за № 9117, опубликован 17 марта 2014 года в информационном-правовом системе «Әділет») следующие дополнения: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«Государственная регистрация юридических лиц, учетная регистрация филиалов и представительств», утвержденный данным приказом: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пунктом 13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4 к настоящему регламенту»;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приложением 4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«Государственная перерегистрация юридических лиц, учетная перерегистрация их филиалов и представительств», утвержденный данным приказом: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пунктом 13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3 к настоящему регламенту»;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приложением 3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справки о регистрации (перерегистрации) юридических лиц, об учетной регистрации (перерегистрации) их филиалов и представительств», утвержденный данным приказом: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пунктом 15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«15.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5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приложением 5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дубликата устава (положения) юридического лица, не относящегося к субъекту частного предпринимательства, а также акционерного общества, их филиалов и представительств», утвержденный данным приказом: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пунктом 17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«17.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4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приложением 4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«Государственная регистрация внесенных изменений и дополнений в учредительные документы юридического лица, не относящегося к субъекту частного предпринимательства, а также акционерного общества, положения об их филиалах (представительствах)», утвержденный данным приказом: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пунктом 12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3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приложением 3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«Государственная регистрация прекращения деятельности юридического лица, снятие с учетной регистрации филиала и представительства», утвержденный данным приказом: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пунктом 13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4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приложением 4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справки из государственной базы данных «Юридические лица», утвержденный данным приказом: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пунктом 15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«15.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4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 приложением 4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Контроль за исполнением настоящего приказа возложить на Председателя Комитета регистрационной службы и оказания правовой помощи Министерства юстиции Республики Казахстан Абишева Б.Ш.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Настоящий приказ вводится в действие по истечении десяти календарных дней после дня его первого официального опубликования. 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Министр                                    Б. Имашев</w:t>
      </w:r>
    </w:p>
    <w:bookmarkStart w:name="z2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юстиции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июня 2014 года № 214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4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«Государственная регистрация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юридических лиц, учетная регистрация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филиалов и представительств»    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                         Справочник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 бизнес-процессов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 xml:space="preserve"> «Государственная регистрация юридических лиц, учетная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 xml:space="preserve">регистрация филиалов и представительств»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  (наименование государственной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*При оказании услуги через Центры обслуживания населения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792200" cy="572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7922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3614400" cy="204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6144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*При оказании услуги посредством Портала электронного правительства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756900" cy="751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569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13157200" cy="76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1572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 - функциональная единица: взаимодействие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структурных подразделений (работников) услугодателя, центра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499600" cy="386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996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5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юстиции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июня 2014 года № 214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3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«Государственная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перерегистрация юридических лиц,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учетная перерегистрация их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филиалов и представительств» 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                   Справочник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 бизнес-процессов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«Государственная перерегистрация юридических лиц, учетная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перерегистрация их филиалов и представительств»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  (наименование государственной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*При оказании услуги через Центры обслуживания населения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7668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668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3792200" cy="312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922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 *СФЕ - структурно - функциональная единица: взаимодействие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структурных подразделений (работников) услугодателя, центра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474200" cy="386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742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юстиции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19 июня 2014 года № 214 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5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справки о регистрации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(перерегистрации) юридических лиц, об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учетной регистрации (перерегистрации) их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филиалов и представительств»     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                      Справочник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 бизнес-процессов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«Выдача справки о регистрации (перерегистрации) юридических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лиц, об учетной регистрации (перерегистрации) их филиалов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  </w:t>
      </w:r>
      <w:r>
        <w:rPr>
          <w:rFonts w:ascii="Times New Roman"/>
          <w:b w:val="false"/>
          <w:i/>
          <w:color w:val="000000"/>
          <w:sz w:val="28"/>
        </w:rPr>
        <w:t>представительств»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 (наименование государственной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*При оказании услуги через Центры обслуживания населения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703300" cy="477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70330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3716000" cy="283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*При оказании услуги посредством Портала электронного правительства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680700" cy="687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3131800" cy="74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1318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 - функциональная единица: взаимодействие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структурных подразделений (работников) услугодателя, центра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461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461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юстиции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июня 2014 года № 214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4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дубликата устава (положения)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юридического лица, не относящегося к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субъекту частного предпринимательства,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 также акционерного общества,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их филиалов и представительств»   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                     Справочник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 бизнес-процессов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«Выдача дубликата устава (положения) юридического лица,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не относящегося к субъекту частного предпринимательства,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а также акционерного общества, их филиалов и представительств»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 (наименование государственной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*При оказании услуги через Центры обслуживания населения</w:t>
      </w:r>
      <w:r>
        <w:rPr>
          <w:rFonts w:ascii="Times New Roman"/>
          <w:b w:val="false"/>
          <w:i w:val="false"/>
          <w:color w:val="000000"/>
          <w:sz w:val="28"/>
        </w:rPr>
        <w:t>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6652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6652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3716000" cy="288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*При оказании услуги посредством Портала электронного правительства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655300" cy="687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6553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13157200" cy="71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1572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 - функциональная единица: взаимодействие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структурных подразделений (работников) услугодателя, центра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563100" cy="389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5631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юстиции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июня 2014 года № 214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3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«Государственная регистрация внесенных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изменений и дополнений в учредительные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документы юридического лица, не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относящегося к субъекту частного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предпринимательства, а также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акционерного общества, положения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 их филиалах (представительствах)»  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                    Справочник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бизнес-процессов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«Государственная регистрация внесенных изменений и дополнений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учредительные документы юридического лица, не относящегося 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субъекту частного предпринимательства, а также акционерного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общества, положения об их филиалах (представительствах)»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 (наименование государственной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*При оказании услуги через Центры обслуживания населения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703300" cy="433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7033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37414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741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 - функциональная единица: взаимодействие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структурных подразделений (работников) услугодателя, центра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525000" cy="342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6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юстиции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июня 2014 года № 214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4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«Государственная регистрация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прекращения деятельности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юридического лица, снятие с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учетной регистрации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филиала и представительства»   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                   Справочник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бизнес-процессов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«Государственная регистрация прекращения деятельности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юридического лица, снятие с учетной регистрации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филиала и представительства»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  (наименование государственной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*При оказании услуги через Центры обслуживания населения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728700" cy="502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7287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3754100" cy="314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7541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                            Справочник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 бизнес-процессов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  </w:t>
      </w:r>
      <w:r>
        <w:rPr>
          <w:rFonts w:ascii="Times New Roman"/>
          <w:b w:val="false"/>
          <w:i/>
          <w:color w:val="000000"/>
          <w:sz w:val="28"/>
        </w:rPr>
        <w:t>«Государственная регистрация прекращения деятельности              юридического лица, снятие с учетной регистрации филиала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       представительства»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 (наименование государственной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*При оказании услуги посредством Портала электронного правительства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706100" cy="737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 - функциональная единица: взаимодействие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структурных подразделений (работников) услугодателя, центра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5377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377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7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юстиции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19 июня 2014 года № 214 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 4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«Выдача справки из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базы данных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«Юридические лица»     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                     Справочник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 бизнес-процессов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«Выдача справки из государственной базы данных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 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«Юридические лица»»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 (наименование государственной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*При оказании услуги через Центры обслуживания населения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703300" cy="524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7033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3716000" cy="247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*При оказании услуги посредством Портала электронного правительства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693400" cy="730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3157200" cy="81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1572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*СФЕ - структурно - функциональная единица: взаимодействие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структурных подразделений (работников) услугодателя, центра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474200" cy="389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4742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header.xml" Type="http://schemas.openxmlformats.org/officeDocument/2006/relationships/header" Id="rId3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