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2781c5" w14:textId="92781c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Акмолинской области от 20 марта 2014 года № А-3/100. Зарегистрировано Департаментом юстиции Акмолинской области 28 апреля 2014 года № 4131. Утратило силу постановлением акимата Акмолинской области от 23 июля 2015 года № А-8/349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Акмолинской области от 23.07.2015 </w:t>
      </w:r>
      <w:r>
        <w:rPr>
          <w:rFonts w:ascii="Times New Roman"/>
          <w:b w:val="false"/>
          <w:i w:val="false"/>
          <w:color w:val="ff0000"/>
          <w:sz w:val="28"/>
        </w:rPr>
        <w:t>№ А-8/349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«О государственных услугах», акимат Акмолинской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«Заключение, регистрация и хранение контрактов на разведку, добычу общераспространенных полезных ископаемых»;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«Регистрация договора залога права недропользования на разведку, добычу общераспространенных полезных ископаемых»;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«Регистрация контрактов на предоставление права недропользования, на строительство и (или) эксплуатацию подземных сооружений, не связанных с разведкой или добычей»;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«Заключение контрактов на строительство и/или эксплуатацию подземных сооружений, не связанных с разведкой или добычей»;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«Регистрация сервитутов на участки недр, предоставленных для проведения разведки и добычи общераспространенных полезных ископаемых, строительства и (или) эксплуатации подземных сооружений, не связанных с разведкой или добычей, в случаях, предусмотренных Законом Республики Казахстан «О недрах и недропользовании».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Акмолинской области Кайнарбекова А.К.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акимата области вступает в силу со дня государственной регистрации в Департаменте юстиции Акмолинской области и вводится в действие по истечению 10 календарных дней после дня его официального опубликования, но не ранее введения в действие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26 февраля 2014 года № 153 «Об утверждении стандартов государственных услуг в сфере геологии и пользования водными ресурсами».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Акмолинской области                   К.Айтмухаметов</w:t>
      </w:r>
    </w:p>
    <w:bookmarkStart w:name="z10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Акмолинской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20 марта 2014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А-3/100      </w:t>
      </w:r>
    </w:p>
    <w:bookmarkEnd w:id="1"/>
    <w:bookmarkStart w:name="z11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«Заключение, регистрация и хранение контрактов на разведку, добычу общераспространенных полезных ископаемых»</w:t>
      </w:r>
    </w:p>
    <w:bookmarkEnd w:id="2"/>
    <w:bookmarkStart w:name="z12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13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«Заключение, регистрация и хранение контрактов на разведку, добычу общераспространенных полезных ископаемых» (далее - государственная услуга) оказывается государственным учреждением «Управление предпринимательства и промышленности Акмолинской области»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подписанный и зарегистрированный контракт на разведку, добычу общераспространенных полезных ископаемых (далее – контракт).</w:t>
      </w:r>
    </w:p>
    <w:bookmarkEnd w:id="4"/>
    <w:bookmarkStart w:name="z16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"/>
    <w:bookmarkStart w:name="z1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Для получения государственной услуги услугополучатель представляет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«Заключение, регистрация и хранение контрактов на разведку, добычу общераспространенных полезных ископаемых»,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26 февраля 2014 года № 153.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документов, их регистрацию – 10 минут. Результат – отметка о регистрации в канцелярии услугодателя с указанием даты и времени приема пакета документов на копии документов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с документами – 15 минут. Результат –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осуществляет проверку полноты документов – 14 рабочих дней. Результат – подготовка контракта, либо мотивированного ответа об отказе в предоставлении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ознакамливается с документами – 15 минут. Результат - подписание контракта, либо мотивированный ответ об отказе в предоставлении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услугополучателю контракт, либо мотивированный ответ об отказе в предоставлении государственной услуги – 10 минут. Результат – роспись услугополучателя в журнале по оказанию государственной услуги.</w:t>
      </w:r>
    </w:p>
    <w:bookmarkEnd w:id="6"/>
    <w:bookmarkStart w:name="z24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"/>
    <w:bookmarkStart w:name="z2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подразделения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документов и направляет документы руководству для наложения резолюции –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накладывает резолюцию, направляет документы ответственному исполнителю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осуществляет проверку полноты документов и подготавливает контракт, либо мотивированный ответ об отказе в предоставлении государственной услуги, передает документы с материалами руководству – 14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подписывает контракт, либо мотивированный ответ об отказе в предоставлении государственной услуги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готовый результат, либо направляет мотивированный отказ – 10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постановления акимата Акмолинской области от 21.08.2014 </w:t>
      </w:r>
      <w:r>
        <w:rPr>
          <w:rFonts w:ascii="Times New Roman"/>
          <w:b w:val="false"/>
          <w:i w:val="false"/>
          <w:color w:val="000000"/>
          <w:sz w:val="28"/>
        </w:rPr>
        <w:t>№ А-8/382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9 в соответствии с постановлением акимата Акмолинской области от 21.08.2014 </w:t>
      </w:r>
      <w:r>
        <w:rPr>
          <w:rFonts w:ascii="Times New Roman"/>
          <w:b w:val="false"/>
          <w:i w:val="false"/>
          <w:color w:val="000000"/>
          <w:sz w:val="28"/>
        </w:rPr>
        <w:t>№ А-8/382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bookmarkEnd w:id="8"/>
    <w:bookmarkStart w:name="z3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к Регламенту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"Заключение, регистрация и хранение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контрактов на разведку, добычу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общераспространенных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полезных ископаемых"      </w:t>
      </w:r>
    </w:p>
    <w:bookmarkEnd w:id="9"/>
    <w:bookmarkStart w:name="z37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Схемы, отражающие взаимосвязь между логической последовательностью административных действий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Приложение 1 - в редакции постановления акимата Акмолинской области от 21.08.2014 </w:t>
      </w:r>
      <w:r>
        <w:rPr>
          <w:rFonts w:ascii="Times New Roman"/>
          <w:b w:val="false"/>
          <w:i w:val="false"/>
          <w:color w:val="ff0000"/>
          <w:sz w:val="28"/>
        </w:rPr>
        <w:t>№ А-8/382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521700" cy="764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217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- структурно-функциональная единица</w:t>
      </w:r>
    </w:p>
    <w:bookmarkStart w:name="z16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к Регламенту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"Заключение, регистрация и хранение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контрактов на разведку, добычу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общераспространенных полезных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ископаемых"           </w:t>
      </w:r>
    </w:p>
    <w:bookmarkEnd w:id="11"/>
    <w:bookmarkStart w:name="z168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«Заключение, регистрация и хранение контрактов на разведку, добычу общераспространенных полезных ископаемых»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2 в соответствии с постановлением акимата Акмолинской области от 21.08.2014 </w:t>
      </w:r>
      <w:r>
        <w:rPr>
          <w:rFonts w:ascii="Times New Roman"/>
          <w:b w:val="false"/>
          <w:i w:val="false"/>
          <w:color w:val="ff0000"/>
          <w:sz w:val="28"/>
        </w:rPr>
        <w:t>№ А-8/382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144000" cy="779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- структурно-функциональная единица</w:t>
      </w:r>
    </w:p>
    <w:bookmarkStart w:name="z3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Акмолинской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20 марта 2014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А-3/100      </w:t>
      </w:r>
    </w:p>
    <w:bookmarkEnd w:id="13"/>
    <w:bookmarkStart w:name="z39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«Регистрация договора залога права недропользования на разведку, добычу общераспространенных полезных ископаемых»</w:t>
      </w:r>
    </w:p>
    <w:bookmarkEnd w:id="14"/>
    <w:bookmarkStart w:name="z40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5"/>
    <w:bookmarkStart w:name="z4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«Регистрация договора залога права недропользования на разведку, добычу общераспространенных полезных ископаемых» (далее - государственная услуга) оказывается государственным учреждением «Управление предпринимательства и промышленности Акмолинской области» (далее - услугодатель), а также через Центр обслуживания населения (далее -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свидетельство о регистрации договора залога права недропользования (далее - свидетельство).</w:t>
      </w:r>
    </w:p>
    <w:bookmarkEnd w:id="16"/>
    <w:bookmarkStart w:name="z44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7"/>
    <w:bookmarkStart w:name="z4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Для получения государственной услуги услугополучатель представляет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«Регистрация договора залога права недропользования на разведку, добычу общераспространенных полезных ископаемых»,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26 февраля 2014 года № 154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документов, их регистрацию – 15 минут. Результат – выдача расписки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с документами – 15 минут. Результат –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осуществляет проверку полноты документов – 4 рабочих дня. Результат – подготовка свидетельства, либо мотивированный ответ об отказе в предоставлении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ознакамливается с документами – 15 минут. Результат - подписание свидетельства, либо мотивированный ответ об отказе в предоставлении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услугополучателю свидетельство, либо мотивированный ответ об отказе в предоставлении государственной услуги – 15 минут. Результат – роспись услугополучателя в журнале по оказанию государственной услуги.</w:t>
      </w:r>
    </w:p>
    <w:bookmarkEnd w:id="18"/>
    <w:bookmarkStart w:name="z52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9"/>
    <w:bookmarkStart w:name="z5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подразделения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документов и направляет документы руководству для наложения резолюции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накладывает резолюцию, направляет документы ответственному исполнителю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осуществляет проверку полноты документов и подготавливает свидетельство, либо мотивированный ответ об отказе в предоставлении государственной услуги, передает документы с материалами руководству – 4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подписывает свидетельство, либо мотивированный ответ об отказе в предоставлении государственной услуги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готовый результат, либо направляет мотивированный отказ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приведено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0"/>
    <w:bookmarkStart w:name="z64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населения, а также порядка использования информационных систем в процессе оказания государственной услуги</w:t>
      </w:r>
    </w:p>
    <w:bookmarkEnd w:id="21"/>
    <w:bookmarkStart w:name="z65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Для получения государственной услуги услугополучатель представляет в Центр необходимые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удостоверяющих личность услугополучателя, являющиеся государственными электронными информационными ресурсами, работник Центра получает посредством информационной системы мониторинга оказания государственных услуг из соответствующих государственных информационных систем в форме электронных данных, подписанные электронно-цифровой подписью.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Работник Центра сверяет подлинность оригиналов документов со сведениями, представленными из государственных информационных систем государственных органов, после чего возвращает оригиналы услугополучателю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После сдачи всех необходимых документов услугополучателю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 даты (времени) и места выдачи документов; фамилии, имени, отчества работника Центра,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услугополучателя, фамилии, имени, отчества представителя услугополучателя, и их контактные телефоны.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Выдача результата государственной услуги либо мотивированного ответа услугодателя об отказе в оказании государственной услуги осуществляется при личном обращении в Центр посредством «окон» - 15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 случаях, когда услугополучатель не обратился за результатом услуги в указанный срок, Центр обеспечивает его хранение в течение одного месяца, после чего передает его в архив Центра. При отказе в приеме документов работником Центра услугополучателю государственной услуги выдается расписка с указанием недостающих документов. Услугодатель при выявлении ошибок в оформлении документов, поступающих из Центра, в течение двух рабочих дней со дня подачи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возвращает их в Центр с письменным обоснованием причин возврата.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случае отказа, работник Центра информирует услугополучателя в течение 1 дня и выдает письменные обоснования услугодателя о причине возврата.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Описание последовательности процедур (действий) посредством Центра приведено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посредством Центра приведено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15 в соответствии с постановлением акимата Акмолинской области от 21.08.2014 </w:t>
      </w:r>
      <w:r>
        <w:rPr>
          <w:rFonts w:ascii="Times New Roman"/>
          <w:b w:val="false"/>
          <w:i w:val="false"/>
          <w:color w:val="000000"/>
          <w:sz w:val="28"/>
        </w:rPr>
        <w:t>№ А-8/382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bookmarkEnd w:id="22"/>
    <w:bookmarkStart w:name="z7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к Регламенту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"Регистрация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договора залога права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недропользования на разведку,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добычу общераспространенных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полезных ископаемых"       </w:t>
      </w:r>
    </w:p>
    <w:bookmarkEnd w:id="23"/>
    <w:bookmarkStart w:name="z79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Схемы, отражающие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645400" cy="793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к Регламенту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"Регистрация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договора залога права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недропользования на разведку,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добычу общераспространенных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полезных ископаемых"      </w:t>
      </w:r>
    </w:p>
    <w:bookmarkEnd w:id="25"/>
    <w:bookmarkStart w:name="z81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 отражающая порядок взаимодействия с Центром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11226800" cy="629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2268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- структурно-функциональная единица</w:t>
      </w:r>
    </w:p>
    <w:bookmarkStart w:name="z170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 к Регламенту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"Регистрация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договора залога права недропользования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разведку, добычу общераспространенных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полезных ископаемых "       </w:t>
      </w:r>
    </w:p>
    <w:bookmarkEnd w:id="27"/>
    <w:bookmarkStart w:name="z171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«Регистрация договора залога права недропользования на разведку, добычу общераспространенных полезных ископаемых»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3 в соответствии с постановлением акимата Акмолинской области от 21.08.2014 </w:t>
      </w:r>
      <w:r>
        <w:rPr>
          <w:rFonts w:ascii="Times New Roman"/>
          <w:b w:val="false"/>
          <w:i w:val="false"/>
          <w:color w:val="ff0000"/>
          <w:sz w:val="28"/>
        </w:rPr>
        <w:t>№ А-8/382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42300" cy="758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423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- структурно-функциональная единица</w:t>
      </w:r>
    </w:p>
    <w:bookmarkStart w:name="z172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 к Регламенту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"Регистрация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договора залога права недропользования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разведку, добычу общераспространенных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полезных ископаемых"         </w:t>
      </w:r>
    </w:p>
    <w:bookmarkEnd w:id="29"/>
    <w:bookmarkStart w:name="z173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услуги, отражающий порядок взаимодействия с Центром обслуживания населения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4 в соответствии с постановлением акимата Акмолинской области от 21.08.2014 </w:t>
      </w:r>
      <w:r>
        <w:rPr>
          <w:rFonts w:ascii="Times New Roman"/>
          <w:b w:val="false"/>
          <w:i w:val="false"/>
          <w:color w:val="ff0000"/>
          <w:sz w:val="28"/>
        </w:rPr>
        <w:t>№ А-8/382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17221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7221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- структурно-функциональная единица</w:t>
      </w:r>
    </w:p>
    <w:bookmarkStart w:name="z8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Акмолинской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20 марта 2014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А-3/100      </w:t>
      </w:r>
    </w:p>
    <w:bookmarkEnd w:id="31"/>
    <w:bookmarkStart w:name="z83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«Регистрация контрактов на предоставление права недропользования на строительство и (или) эксплуатацию подземных сооружений, не связанных с разведкой или добычей»</w:t>
      </w:r>
    </w:p>
    <w:bookmarkEnd w:id="32"/>
    <w:bookmarkStart w:name="z84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3"/>
    <w:bookmarkStart w:name="z8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«Регистрация контрактов на предоставление права недропользования на строительство и (или) эксплуатацию подземных сооружений, не связанных с разведкой или добычей» (далее - государственная услуга) оказывается государственным учреждением «Управление предпринимательства и промышленности Акмолинской области»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акт государственной регистрации контракта на предоставление права недропользования в Республике Казахстан на строительство и (или) эксплуатацию подземных сооружений, не связанных с разведкой или добычей (далее - акт).</w:t>
      </w:r>
    </w:p>
    <w:bookmarkEnd w:id="34"/>
    <w:bookmarkStart w:name="z88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5"/>
    <w:bookmarkStart w:name="z89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Для получения государственной услуги услугополучатель представляет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«Регистрация контрактов на предоставление права недропользования, на строительство и (или) эксплуатацию подземных сооружений, не связанных с разведкой или добычей»,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26 февраля 2014 года № 153.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документов, их регистрацию – 10 минут. Результат – отметка о регистрации в канцелярии услугодателя с указанием даты и времени приема пакета документов на копии документов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с документами – 15 минут. Результат –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осуществляет проверку полноты документов – 4 рабочих дня. Результат - подготовка акта, либо мотивированный ответ об отказе в предоставлении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ознакамливается с документами – 15 минут. Результат подписание акта, либо мотивированный ответ об отказе в предоставлении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услугополучателю акт, либо мотивированный ответ об отказе в предоставлении государственной услуги – 10 минут. Результат – роспись услугополучателя в журнале по оказанию государственной услуги.</w:t>
      </w:r>
    </w:p>
    <w:bookmarkEnd w:id="36"/>
    <w:bookmarkStart w:name="z96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7"/>
    <w:bookmarkStart w:name="z9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подразделения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документов и направляет документы руководству для наложения резолюции –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накладывает резолюцию, отправляет ответственному исполнителю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осуществляет проверку полноты документов и подготавливает акт, либо мотивированный ответ об отказе в предоставлении государственной услуги передает документы с материалами руководству – 4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подписывает документ, либо мотивированный ответ об отказе в предоставлении государственной услуги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готовый результат, либо направляет мотивированный отказ –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постановления акимата Акмолинской области от 21.08.2014 </w:t>
      </w:r>
      <w:r>
        <w:rPr>
          <w:rFonts w:ascii="Times New Roman"/>
          <w:b w:val="false"/>
          <w:i w:val="false"/>
          <w:color w:val="000000"/>
          <w:sz w:val="28"/>
        </w:rPr>
        <w:t>№ А-8/382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9 в соответствии с постановлением акимата Акмолинской области от 21.08.2014 </w:t>
      </w:r>
      <w:r>
        <w:rPr>
          <w:rFonts w:ascii="Times New Roman"/>
          <w:b w:val="false"/>
          <w:i w:val="false"/>
          <w:color w:val="000000"/>
          <w:sz w:val="28"/>
        </w:rPr>
        <w:t>№ А-8/382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bookmarkEnd w:id="38"/>
    <w:bookmarkStart w:name="z10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 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"Регистрация контрактов на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предоставление права недропользования,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строительство и (или) эксплуатацию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подземных сооружений, не связанных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 разведкой или добычей"     </w:t>
      </w:r>
    </w:p>
    <w:bookmarkEnd w:id="39"/>
    <w:bookmarkStart w:name="z109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Схемы, отражающие взаимосвязь между логической последовательностью административных действий</w:t>
      </w:r>
    </w:p>
    <w:bookmarkEnd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Приложение 1 - в редакции постановления акимата Акмолинской области от 21.08.2014 </w:t>
      </w:r>
      <w:r>
        <w:rPr>
          <w:rFonts w:ascii="Times New Roman"/>
          <w:b w:val="false"/>
          <w:i w:val="false"/>
          <w:color w:val="ff0000"/>
          <w:sz w:val="28"/>
        </w:rPr>
        <w:t>№ А-8/382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321800" cy="800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218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- структурно-функциональная единица</w:t>
      </w:r>
    </w:p>
    <w:bookmarkStart w:name="z175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 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"Регистрация контрактов на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предоставление права недропользования,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строительство и (или) эксплуатацию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подземных сооружений, не связанных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 разведкой или добычей"         </w:t>
      </w:r>
    </w:p>
    <w:bookmarkEnd w:id="41"/>
    <w:bookmarkStart w:name="z176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«Регистрация контрактов на строительство и (или) эксплуатацию подземных сооружений, не связанных с разведкой или добычей»</w:t>
      </w:r>
    </w:p>
    <w:bookmarkEnd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2 в соответствии с постановлением акимата Акмолинской области от 21.08.2014 </w:t>
      </w:r>
      <w:r>
        <w:rPr>
          <w:rFonts w:ascii="Times New Roman"/>
          <w:b w:val="false"/>
          <w:i w:val="false"/>
          <w:color w:val="ff0000"/>
          <w:sz w:val="28"/>
        </w:rPr>
        <w:t>№ А-8/382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109200" cy="721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1092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- структурно-функциональная единица</w:t>
      </w:r>
    </w:p>
    <w:bookmarkStart w:name="z110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Акмолинской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20 марта 2014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А-3/100     </w:t>
      </w:r>
    </w:p>
    <w:bookmarkEnd w:id="43"/>
    <w:bookmarkStart w:name="z111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«Заключение контрактов на строительство и (или) эксплуатацию подземных сооружений, не связанных с разведкой или добычей»</w:t>
      </w:r>
    </w:p>
    <w:bookmarkEnd w:id="44"/>
    <w:bookmarkStart w:name="z112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5"/>
    <w:bookmarkStart w:name="z113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«Заключение контрактов на строительство и (или) эксплуатацию подземных сооружений, не связанных с разведкой или добычей» (далее - государственная услуга) оказывается государственным учреждением «Управление предпринимательства и промышленности Акмолинской области»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контракт на строительство и (или) эксплуатацию подземных сооружений, не связанных с разведкой или добычей (далее-контракт).</w:t>
      </w:r>
    </w:p>
    <w:bookmarkEnd w:id="46"/>
    <w:bookmarkStart w:name="z116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7"/>
    <w:bookmarkStart w:name="z117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Для получения государственной услуги услугополучатель представляет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«Заключение контрактов на строительство и (или) эксплуатацию подземных сооружений, не связанных с разведкой или добычей»,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26 февраля 2014 года № 153.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документов, их регистрацию – 15 минут. Результат – отметка о регистрации в канцелярии услугодателя с указанием даты и времени приема пакета документов на копии документов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с документами – 15 минут. Результат –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осуществляет проверку полноты документов, сверку с модельным контрактом – 14 календарных дней. Результат – подготовка к заключению контракта, либо мотивированный ответ об отказе в предоставлении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ознакамливается с документами – 15 минут. Результат - заключение контракта, либо мотивированный ответ об отказе в предоставлении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услугополучателю контракт либо мотивированный ответ об отказе в предоставлении государственной услуги – 15 минут. Результат – роспись услугополучателя в журнале по оказанию государственной услуги.</w:t>
      </w:r>
    </w:p>
    <w:bookmarkEnd w:id="48"/>
    <w:bookmarkStart w:name="z124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9"/>
    <w:bookmarkStart w:name="z125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подразделения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документов и направляет документы руководству для наложения резолюции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накладывает резолюцию, отправляет ответственному исполнителю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осуществляет проверку полноты документов и подготавливает к заключению контракт, либо мотивированный ответ об отказе в предоставлении государственной услуги, передает документы с материалами руководству – 14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подписывает документ, либо мотивированный ответ об отказе в предоставлении государственной услуги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готовый результат, либо направляет мотивированный отказ - 15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постановления акимата Акмолинской области от 21.08.2014 </w:t>
      </w:r>
      <w:r>
        <w:rPr>
          <w:rFonts w:ascii="Times New Roman"/>
          <w:b w:val="false"/>
          <w:i w:val="false"/>
          <w:color w:val="000000"/>
          <w:sz w:val="28"/>
        </w:rPr>
        <w:t>№ А-8/382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9 в соответствии с постановлением акимата Акмолинской области от 21.08.2014 </w:t>
      </w:r>
      <w:r>
        <w:rPr>
          <w:rFonts w:ascii="Times New Roman"/>
          <w:b w:val="false"/>
          <w:i w:val="false"/>
          <w:color w:val="000000"/>
          <w:sz w:val="28"/>
        </w:rPr>
        <w:t>№ А-8/382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bookmarkEnd w:id="50"/>
    <w:bookmarkStart w:name="z136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 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"Заключение контрактов на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строительство и (или) эксплуатацию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подземных сооружений, не связанных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 разведкой или добычей"       </w:t>
      </w:r>
    </w:p>
    <w:bookmarkEnd w:id="51"/>
    <w:bookmarkStart w:name="z137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Схемы, отражающие взаимосвязь между логической последовательностью административных действий</w:t>
      </w:r>
    </w:p>
    <w:bookmarkEnd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Приложение 1 - в редакции постановления акимата Акмолинской области от 21.08.2014 </w:t>
      </w:r>
      <w:r>
        <w:rPr>
          <w:rFonts w:ascii="Times New Roman"/>
          <w:b w:val="false"/>
          <w:i w:val="false"/>
          <w:color w:val="ff0000"/>
          <w:sz w:val="28"/>
        </w:rPr>
        <w:t>№ А-8/382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334500" cy="838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3450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- структурно-функциональная единица</w:t>
      </w:r>
    </w:p>
    <w:bookmarkStart w:name="z178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 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"Заключение контрактов на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строительство и (или) эксплуатацию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подземных сооружений, не связанных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 разведкой или добычей"         </w:t>
      </w:r>
    </w:p>
    <w:bookmarkEnd w:id="53"/>
    <w:bookmarkStart w:name="z179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«Заключение контрактов на строительство и (или) эксплуатацию подземных сооружений, не связанных с разведкой или добычей»</w:t>
      </w:r>
    </w:p>
    <w:bookmarkEnd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2 в соответствии с постановлением акимата Акмолинской области от 21.08.2014 </w:t>
      </w:r>
      <w:r>
        <w:rPr>
          <w:rFonts w:ascii="Times New Roman"/>
          <w:b w:val="false"/>
          <w:i w:val="false"/>
          <w:color w:val="ff0000"/>
          <w:sz w:val="28"/>
        </w:rPr>
        <w:t>№ А-8/382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0965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- структурно-функциональная единица</w:t>
      </w:r>
    </w:p>
    <w:bookmarkStart w:name="z138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Акмолинской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20 марта 2014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А-3/100      </w:t>
      </w:r>
    </w:p>
    <w:bookmarkEnd w:id="55"/>
    <w:bookmarkStart w:name="z139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«Регистрация сервитутов на участки недр, предоставленных для проведения разведки и добычи общераспространенных полезных ископаемых, строительства и (или) подземных сооружений, не связанных с разведкой или добычей, в случаях, предусмотренных Законом Республики Казахстан «О недрах и недропользовании»</w:t>
      </w:r>
    </w:p>
    <w:bookmarkEnd w:id="56"/>
    <w:bookmarkStart w:name="z140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7"/>
    <w:bookmarkStart w:name="z141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«Регистрация сервитутов на участки недр, предоставленных для проведения разведки и добычи общераспространенных полезных ископаемых, строительства и (или) подземных сооружений, не связанных с разведкой или добычей, в случаях, предусмотренных Законом Республики Казахстан «О недрах и недропользовании» (далее - государственная услуга) оказывается государственным учреждением «Управление предпринимательства и промышленности Акмолинской области»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письмо-уведомление о регистрации сервитутов на участки недр, предоставленных для проведения разведки и добычи общераспространенных полезных ископаемых, строительства и (или) подземных сооружений, не связанных с разведкой или добычей, в случаях, предусмотренных Законом Республики Казахстан «О недрах и недропользовании» (далее-письмо-уведомление).</w:t>
      </w:r>
    </w:p>
    <w:bookmarkEnd w:id="58"/>
    <w:bookmarkStart w:name="z144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9"/>
    <w:bookmarkStart w:name="z145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Для получения государственной услуги услугополучатель представляет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«Регистрация сервитутов на участки недр, предоставленных для проведения разведки и добычи общераспространенных полезных ископаемых, строительства и (или) подземных сооружений, не связанных с разведкой или добычей, в случаях, предусмотренных Законом Республики Казахстан «О недрах и недропользовании»,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26 февраля 2014 года № 153.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документов, их регистрацию – 10 минут. Результат – является отметка о регистрации в канцелярии услугодателя, с указанием даты и времени приема пакета документов на копии документов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с документами – 15 минут. Результат –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осуществляет проверку полноты документов – 14 календарных дней. Результат - подготовка письма-уведомления, либо мотивированный ответ об отказе в предоставлении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ознакамливается с документами – 15 минут. Результат подписание письма-уведомления, либо мотивированный ответ об отказе в предоставлении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канцелярия услугодателя выдает услугополучателю письмо-уведомление, либо мотивированный ответ об отказе в предоставлении государственной услуги – 10 минут. Результат – роспись услугополучателя в журнале по оказанию государственной услуги. </w:t>
      </w:r>
    </w:p>
    <w:bookmarkEnd w:id="60"/>
    <w:bookmarkStart w:name="z152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1"/>
    <w:bookmarkStart w:name="z153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подразделения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документов и направляет документы руководству для наложения резолюции –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накладывает резолюцию, отправляет ответственному исполнителю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осуществляет проверку полноты документов и подготавливает письмо-уведомление, либо мотивированный ответ об отказе в предоставлении государственной услуги передает документы с материалами руководству – 14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подписывает документ, либо мотивированный ответ об отказе в предоставлении государственной услуги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готовый результат, либо направляет мотивированный отказ – 10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постановления акимата Акмолинской области от 21.08.2014 </w:t>
      </w:r>
      <w:r>
        <w:rPr>
          <w:rFonts w:ascii="Times New Roman"/>
          <w:b w:val="false"/>
          <w:i w:val="false"/>
          <w:color w:val="000000"/>
          <w:sz w:val="28"/>
        </w:rPr>
        <w:t>№ А-8/382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9 в соответствии с постановлением акимата Акмолинской области от 21.08.2014 </w:t>
      </w:r>
      <w:r>
        <w:rPr>
          <w:rFonts w:ascii="Times New Roman"/>
          <w:b w:val="false"/>
          <w:i w:val="false"/>
          <w:color w:val="000000"/>
          <w:sz w:val="28"/>
        </w:rPr>
        <w:t>№ А-8/382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bookmarkEnd w:id="62"/>
    <w:bookmarkStart w:name="z164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к Регламенту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"Регистрация сервитутов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участки недр, предоставленных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проведения разведки и добычи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общераспространенных полезных ископамых,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строительства и (или) подземных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сооружений, не связанных с разведкой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или добычей, в случаях, предусмотренных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Законом 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"О недрах и недропользовании"    </w:t>
      </w:r>
    </w:p>
    <w:bookmarkEnd w:id="63"/>
    <w:bookmarkStart w:name="z165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Схемы, отражающие взаимосвязь между логической последовательностью административных действий</w:t>
      </w:r>
    </w:p>
    <w:bookmarkEnd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Приложение 1 - в редакции постановления акимата Акмолинской области от 21.08.2014 </w:t>
      </w:r>
      <w:r>
        <w:rPr>
          <w:rFonts w:ascii="Times New Roman"/>
          <w:b w:val="false"/>
          <w:i w:val="false"/>
          <w:color w:val="ff0000"/>
          <w:sz w:val="28"/>
        </w:rPr>
        <w:t>№ А-8/382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347200" cy="741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472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- структурно-функциональная единица</w:t>
      </w:r>
    </w:p>
    <w:bookmarkStart w:name="z181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 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«Регистрация сервитутов на участки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недр, предоставленных для проведения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разведки и добычи общераспространенных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полезных ископаемых, строительства и (или)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подземных сооружений, не связанных с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разведкой или добычей, в случаях,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предусмотренных Законом Республики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Казахстан «О недрах и недропользовании»  </w:t>
      </w:r>
    </w:p>
    <w:bookmarkEnd w:id="65"/>
    <w:bookmarkStart w:name="z182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«Регистрация сервитутов на участки недр, предоставленных для проведения разведки и добычи общераспространенных полезных ископамых, строительства и (или) подземных сооружений, не связанных с разведкой или добычей, в случаях, предусмотренных Законом Республики Казахстан «О недрах и недропользовании»</w:t>
      </w:r>
    </w:p>
    <w:bookmarkEnd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2 в соответствии с постановлением акимата Акмолинской области от 21.08.2014 </w:t>
      </w:r>
      <w:r>
        <w:rPr>
          <w:rFonts w:ascii="Times New Roman"/>
          <w:b w:val="false"/>
          <w:i w:val="false"/>
          <w:color w:val="ff0000"/>
          <w:sz w:val="28"/>
        </w:rPr>
        <w:t>№ А-8/382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071100" cy="833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07110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- структурно-функциональная единица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header.xml" Type="http://schemas.openxmlformats.org/officeDocument/2006/relationships/header" Id="rId1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