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3cdec2" w14:textId="e3cdec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10 апреля 2014 года № А-4/130. Зарегистрировано Департаментом юстиции Акмолинской области 20 мая 2014 года № 4198. Утратило силу постановлением акимата Акмолинской области от 19 октября 2015 года № А-10/471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19.10.2015 </w:t>
      </w:r>
      <w:r>
        <w:rPr>
          <w:rFonts w:ascii="Times New Roman"/>
          <w:b w:val="false"/>
          <w:i w:val="false"/>
          <w:color w:val="ff0000"/>
          <w:sz w:val="28"/>
        </w:rPr>
        <w:t>№ А-10/471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государственного пособия на детей до восемнадцати 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кресла-коляски»;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материального обеспечения детям-инвалидам, обучающимся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оказание специальных социальных услуг в медико-социальных учреждениях (организациях)»;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государственной адресной социальной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направлений лицам на участие в активных формах содействия занятости»;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оказание специальных социальных услуг в условиях ухода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«Присвоение статуса оралмана»;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протезно-ортопедической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постановка на учет безработных граждан»;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санаторно-курортным лечением»;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социальной помощи отдельным категориям нуждающихся граждан по решениям местных представительных органов»;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справки, подтверждающей принадлежность заявителя (семьи) к получателям адресной социальной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сурдо-тифлотехническими и обязательными гигиеническими средствами»;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Акмолинской области Адильбекова Д.З.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по истечению 10 календарных дней после дня его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«Об утверждении стандартов государственных услуг в сфере социальной защиты населения».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Акмолинской области                   К.Айтмухаметов</w:t>
      </w:r>
    </w:p>
    <w:bookmarkStart w:name="z2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1"/>
    <w:bookmarkStart w:name="z2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</w:t>
      </w:r>
    </w:p>
    <w:bookmarkEnd w:id="2"/>
    <w:bookmarkStart w:name="z2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 (далее – государственная услуга) оказывается государственным учреждением «Управление координации занятости и социальных программ Акмолинской области»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от услугополучателя (работодателя или иностранного работника) и выдача им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выдача, переоформление и продление разрешения услугополучателю (работодателю)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выдача, переоформление и продление разрешения услугополучателю (иностранному работнику) на трудоустройство (далее - разрешение).</w:t>
      </w:r>
    </w:p>
    <w:bookmarkEnd w:id="4"/>
    <w:bookmarkStart w:name="z3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3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их регистрацию – 20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30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разрешения – в течении 40 (сорок)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в течении 30 (тридцать)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 – в течении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и продление разрешения на трудоустройство – в течении 30 (тридцать)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на трудоустройство – в течении 2 (два) рабочих дней. Результат - подготовка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30 минут. Результат - подписание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государственной услуги услугополучателю – 20 минут. Результат – роспись услугополучателя в журнале по оказанию государственной услуги.</w:t>
      </w:r>
    </w:p>
    <w:bookmarkEnd w:id="6"/>
    <w:bookmarkStart w:name="z3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3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передает руководству 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разрешения – в течении 40 (сорок)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в течении 30 (тридцать)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 – в течении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и продление разрешения на трудоустройство – в течении 30 (тридцать)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на трудоустройство – в течении 2 (два)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разрешение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оказанной государственной услуги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3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веб-порталом «электронного правительства» www.e.gov.kz, а также порядка использования информационных систем в процессе оказания государственной услуги</w:t>
      </w:r>
    </w:p>
    <w:bookmarkEnd w:id="9"/>
    <w:bookmarkStart w:name="z3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и услугополучателя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0"/>
    <w:bookmarkStart w:name="z4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 и продление разрешения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иностранному работнику на трудоустройство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работодателям на привлечение иностранной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рабочей силы для осуществления трудовой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административно-территориальной единицы» </w:t>
      </w:r>
    </w:p>
    <w:bookmarkEnd w:id="11"/>
    <w:bookmarkStart w:name="z4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54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 и продление разрешения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иностранному работнику на трудоустройство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работодателям на привлечение иностранной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рабочей силы для осуществления трудовой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деятельности на территории соответствующей административно-территориальной единицы»  </w:t>
      </w:r>
    </w:p>
    <w:bookmarkEnd w:id="13"/>
    <w:bookmarkStart w:name="z4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drawing>
          <wp:inline distT="0" distB="0" distL="0" distR="0">
            <wp:extent cx="94107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 Портал- информационная система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ШЭП- шлюз электронного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АРМ -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РШЭП - региональный шлюз электронного правительства</w:t>
      </w:r>
    </w:p>
    <w:bookmarkStart w:name="z4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 и продление разрешения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иностранному работнику на трудоустройство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работодателям на привлечение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иностранной рабочей силы для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осуществления трудовой деятельности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территории соответствующей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единицы»</w:t>
      </w:r>
    </w:p>
    <w:bookmarkEnd w:id="15"/>
    <w:bookmarkStart w:name="z42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 и продление разрешения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иностранному работнику на трудоустройство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работодателям на привлечение иностранной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рабочей силы для осуществления трудовой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административно-территориальной единицы» </w:t>
      </w:r>
    </w:p>
    <w:bookmarkEnd w:id="17"/>
    <w:bookmarkStart w:name="z42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единицы» через Портал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22301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19"/>
    <w:bookmarkStart w:name="z4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«Назначение государственного пособия на детей до восемнадцати лет»</w:t>
      </w:r>
    </w:p>
    <w:bookmarkEnd w:id="20"/>
    <w:bookmarkStart w:name="z4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"/>
    <w:bookmarkStart w:name="z4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«Назначение государственного пособия на детей до восемнадцати лет» (далее – государственная услуга) оказывается отделами занятости и социальных программ районов и городов областного значения.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отделы занятости и социальных программ районов и городов областных значений (далее – 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уведомление о назначении либо мотивированный ответ об отказе в оказании государственной услуги.</w:t>
      </w:r>
    </w:p>
    <w:bookmarkEnd w:id="22"/>
    <w:bookmarkStart w:name="z5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bookmarkStart w:name="z5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«Назначение государственного пособия на детей до восемнадцати лет»,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или акима сельского округа осуществляет прием документов, их регистрацию – 20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или аким сельского округа ознакамливается с документами - 20 минут. 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документов - 1 рабочий день. Результат – направление документов на рассмотрение участковой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проводит обследование материального положения услугополучателя (его семьи) – 1 рабочий день. Результат - акт обследования материального положения заявителя (семьи) (далее - акт обследования) и заключения о необходимости предоставления адресной социальной помощи услугополучателю или ее отсутствии (далее - заключение);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 ознакамливается с актом обследования и заключением – 15 рабочих дней. Результат – направление акта обследования и заключения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ознакамливается с актом обследования и заключением – 5 рабочих дней. Результат – подготовка уведомления о назначении государственной услуги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руководство услугодателя ознакамливается с представленными документами - 20 минут. Результат подписание уведомления о государственной услуги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канцелярия услугодателя выдает услугополучателю либо работнику Центра, направляет акиму сельского округа уведомление о назначении государственной услуги либо мотивированный ответ об отказе в назначении – 15 минут. Результат – роспись услугополучателя либо работника Центра в журнале по оказанию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аким сельского округа выдает услугополучателю уведомление либо мотивированный ответ об отказе – 20 минут. Результат – роспись услугополучателя в журнале по оказанию государственной услуги.</w:t>
      </w:r>
    </w:p>
    <w:bookmarkEnd w:id="24"/>
    <w:bookmarkStart w:name="z5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bookmarkStart w:name="z5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в участковую комиссию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проводит обследование материального положения услугополучателя (его семьи) передает акт обследования акиму сельского округа или услугодателю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подписывает уведомление либо мотивированный ответ об отказе в оказании государственной услуги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результат оказанной государственной услуги услугополучателю либо работнику Центра, или направляет акиму сельского округа уведомление о назначении государственной услуги либо мотивированный ответ об отказе в оказании государственной услуги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"/>
    <w:bookmarkStart w:name="z5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"/>
    <w:bookmarkStart w:name="z5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услуги услугополучатель представляет в Центр обслуживания населения необходимые документы предусмотренные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даты, времени и места выдачи документов;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целях оказания государственной услуги направляется запрос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оказания государственной услуги осуществляется при личном обращении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случаях, если услугополучатель не обратился за получением документов в срок, центр обеспечивает их хранение в течение 1 месяца. При отказе в приеме документов работником центра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случае отказа, работник Центра информирует услугополучателя в течение 1 дня и выдает письменные обоснования услугодателя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оказании государственной услуги отказывается: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 нахождении детей на полном государственном обеспечении.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Функциональное взаимодействие информационных систем, задействованных в оказании государственной услуги,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17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8"/>
    <w:bookmarkStart w:name="z6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 на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 восемнадцати лет»      </w:t>
      </w:r>
    </w:p>
    <w:bookmarkEnd w:id="29"/>
    <w:bookmarkStart w:name="z6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048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6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пособия на детей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 восемнадцати лет»       </w:t>
      </w:r>
    </w:p>
    <w:bookmarkEnd w:id="31"/>
    <w:bookmarkStart w:name="z6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60452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2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 на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 восемнадцати лет»      </w:t>
      </w:r>
    </w:p>
    <w:bookmarkEnd w:id="33"/>
    <w:bookmarkStart w:name="z42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государственного пособия на детей до восемнадцати лет»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государственного пособия на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детей до восемнадцати лет»    </w:t>
      </w:r>
    </w:p>
    <w:bookmarkEnd w:id="35"/>
    <w:bookmarkStart w:name="z42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государственного пособия на детей до восемнадцати лет»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391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37"/>
    <w:bookmarkStart w:name="z7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слуху»</w:t>
      </w:r>
    </w:p>
    <w:bookmarkEnd w:id="38"/>
    <w:bookmarkStart w:name="z7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bookmarkStart w:name="z7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(далее –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(далее - уведомление).</w:t>
      </w:r>
    </w:p>
    <w:bookmarkEnd w:id="40"/>
    <w:bookmarkStart w:name="z7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bookmarkStart w:name="z7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их регистрацию – 15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9 рабочих дней. Результат -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- подписание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государственной услуги услугополучателю – 15 минут. Результат – роспись услугополучателя в журнале по оказанию государственной услуги.</w:t>
      </w:r>
    </w:p>
    <w:bookmarkEnd w:id="42"/>
    <w:bookmarkStart w:name="z7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"/>
    <w:bookmarkStart w:name="z8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уполномоченного органа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руководству – 9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уведомление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уполномоченного органа выдает результат оказанной государственной услуги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44"/>
    <w:bookmarkStart w:name="z8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услуг индивидуального помощника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первой группы, имеющих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затруднение в передвижении 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языка»       </w:t>
      </w:r>
    </w:p>
    <w:bookmarkEnd w:id="45"/>
    <w:bookmarkStart w:name="z8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3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услуг индивидуального помощника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инвалидов первой группы, имеющих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затруднение в передвижении 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специалиста жестового языка»       </w:t>
      </w:r>
    </w:p>
    <w:bookmarkEnd w:id="47"/>
    <w:bookmarkStart w:name="z43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слуху»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867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49"/>
    <w:bookmarkStart w:name="z8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инвалидов для предоставления им кресла-коляски»</w:t>
      </w:r>
    </w:p>
    <w:bookmarkEnd w:id="50"/>
    <w:bookmarkStart w:name="z8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8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инвалидов для предоставления им кресла-коляски» (далее –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уведомление об оформлении документов с указанием сроков предоставления инвалидам кресла-коляски (далее - уведомление).</w:t>
      </w:r>
    </w:p>
    <w:bookmarkEnd w:id="52"/>
    <w:bookmarkStart w:name="z9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9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инвалидов для предоставления им кресла-коляски»,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их регистрацию – 15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9 рабочих дней. Результат -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- подписание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талон услугополучателю или работнику ЦОНа – 15 минут. Результат – роспись услугополучателя или работника ЦОНа в журнале по оказанию государственной услуги.</w:t>
      </w:r>
    </w:p>
    <w:bookmarkEnd w:id="54"/>
    <w:bookmarkStart w:name="z9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"/>
    <w:bookmarkStart w:name="z9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уполномоченного органа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руководству – 9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уведомление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уполномоченного органа выдает уведомление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56"/>
    <w:bookmarkStart w:name="z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инвалидов для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предоставления им кресла-коляски»</w:t>
      </w:r>
    </w:p>
    <w:bookmarkEnd w:id="57"/>
    <w:bookmarkStart w:name="z9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3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инвалидов для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предоставления им кресла-коляски» </w:t>
      </w:r>
    </w:p>
    <w:bookmarkEnd w:id="59"/>
    <w:bookmarkStart w:name="z43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  «Оформление документов на инвалидов для предоставления им кресла-коляски»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61"/>
    <w:bookmarkStart w:name="z10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«Назначение материального обеспечения детям-инвалидам, обучающимся на дому»</w:t>
      </w:r>
    </w:p>
    <w:bookmarkEnd w:id="62"/>
    <w:bookmarkStart w:name="z10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3"/>
    <w:bookmarkStart w:name="z10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«Назначение материального обеспечения детям-инвалидам, обучающимся на дому» (далее – государственная услуга) оказывается отделами занятости и социальных программ районов и городов областного значения.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отделы занятости и социальных программ районов и городов (далее – 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портал) в части предоставлении информации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уведомление о назначении материального обеспечения детям-инвалидам, обучающимся на дому (далее – уведомление).</w:t>
      </w:r>
    </w:p>
    <w:bookmarkEnd w:id="64"/>
    <w:bookmarkStart w:name="z10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"/>
    <w:bookmarkStart w:name="z10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«Назначение материального обеспечения детям-инвалидам, обучающимся на дому»,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их регистрацию – 15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документов – 9 рабочих дней. Результат -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- подписание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услугополучателю либо работнику Центра – 15 минут. Результат – роспись услугополучателя или работника Центра в журнале по оказанию государственной услуги.</w:t>
      </w:r>
    </w:p>
    <w:bookmarkEnd w:id="66"/>
    <w:bookmarkStart w:name="z10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7"/>
    <w:bookmarkStart w:name="z11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передает документы с материалами руководству – 9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уведомление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8"/>
    <w:bookmarkStart w:name="z11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веб-портал «электронного правительства» www.e.gov.kz, а также порядка использования информационных систем в процессе оказания государственной услуги</w:t>
      </w:r>
    </w:p>
    <w:bookmarkEnd w:id="69"/>
    <w:bookmarkStart w:name="z11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Центр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являющиеся государственными электронными информационными ресурсами, работник Центра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 (времени) и места выдачи документов;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результата государственной услуги осуществляется при личном обращении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случаях, когда услугополучатель не обратился за результатом услуги в указанный срок, Центр обеспечивает его хранение в течение одного месяца, после чего передает его в архив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случае отказа, работник Центра информирует услугополучателя в течение 1 дня и выдает письменные обоснования услугодателя о причине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Основание для отказа в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последовательности процедур (действий) посредством Центра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Пошаговые действия и решения услугодателя и услугополучателя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18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70"/>
    <w:bookmarkStart w:name="z12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детям-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инвалидам, обучающимся на дому» </w:t>
      </w:r>
    </w:p>
    <w:bookmarkEnd w:id="71"/>
    <w:bookmarkStart w:name="z12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5946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12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детям-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инвалидам, обучающимся на дому»  </w:t>
      </w:r>
    </w:p>
    <w:bookmarkEnd w:id="73"/>
    <w:bookmarkStart w:name="z12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59944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12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детям-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инвалидам обучающимся на дому»  </w:t>
      </w:r>
    </w:p>
    <w:bookmarkEnd w:id="75"/>
    <w:bookmarkStart w:name="z12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82042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042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обучающимся на дому»            </w:t>
      </w:r>
    </w:p>
    <w:bookmarkEnd w:id="77"/>
    <w:bookmarkStart w:name="z43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материального обеспечения детям-инвалидам, обучающимся на дому»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обучающимся на дому»           </w:t>
      </w:r>
    </w:p>
    <w:bookmarkEnd w:id="79"/>
    <w:bookmarkStart w:name="z43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материального обеспечения детям-инвалидам, обучающимся на дому»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5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материального обеспечения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детям-инвалидам, обучающимся на дому»</w:t>
      </w:r>
    </w:p>
    <w:bookmarkEnd w:id="81"/>
    <w:bookmarkStart w:name="z44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материального обеспечения детям-инвалидам, обучающимся на дому» через Портал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6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252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83"/>
    <w:bookmarkStart w:name="z13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оказание специальных социальных услуг в медико-социальных учреждениях (организациях)»</w:t>
      </w:r>
    </w:p>
    <w:bookmarkEnd w:id="84"/>
    <w:bookmarkStart w:name="z13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5"/>
    <w:bookmarkStart w:name="z13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оказание специальных социальных услуг в медико-социальных учреждениях (организациях)» (далее –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оказания специальных социальных услуг в медико-социальных учреждениях (организациях) (далее - уведомление) либо мотивированный ответ об отказе в оказании государственной услуги.</w:t>
      </w:r>
    </w:p>
    <w:bookmarkEnd w:id="86"/>
    <w:bookmarkStart w:name="z135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7"/>
    <w:bookmarkStart w:name="z13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оказание специальных социальных услуг в медико-социальных учреждениях (организациях)»,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их регистрацию – 15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– 15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16 рабочих дней. Результат - подготовка уведомления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документами, подписывает уведомления либо мотивированный ответ об отказе в оказании государственной услуги – 15 минут. Результат - подписание уведомления либо мотивированного ответа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услугополучателю – 15 минут. Результат – роспись услугополучателя в журнале по оказанию государственной услуги.</w:t>
      </w:r>
    </w:p>
    <w:bookmarkEnd w:id="88"/>
    <w:bookmarkStart w:name="z13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9"/>
    <w:bookmarkStart w:name="z13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передает документы с материалами руководству – 16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уведомление либо мотивированный ответ об отказе в оказании государственной услуги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90"/>
    <w:bookmarkStart w:name="z14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оказание специальных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организациях)»    </w:t>
      </w:r>
    </w:p>
    <w:bookmarkEnd w:id="91"/>
    <w:bookmarkStart w:name="z14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4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оказание специальных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(организациях)»    </w:t>
      </w:r>
    </w:p>
    <w:bookmarkEnd w:id="93"/>
    <w:bookmarkStart w:name="z44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«Оформление документов на оказание специальных социальных услуг в медико-социальных учреждениях (организациях)»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95"/>
    <w:bookmarkStart w:name="z14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«Назначение государственной адресной социальной помощи»</w:t>
      </w:r>
    </w:p>
    <w:bookmarkEnd w:id="96"/>
    <w:bookmarkStart w:name="z14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7"/>
    <w:bookmarkStart w:name="z14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«Назначение государственной адресной социальной помощи» (далее – государственная услуга) оказывается отделами занятости и социальных программ районов и городов областного значения.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отделы занятости и социальных программ районов и городов областного значения (далее – 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 –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уведомление о назначении государственной адресной социальной помощи, либо мотивированный ответ об отказе в оказании государственной услуги.</w:t>
      </w:r>
    </w:p>
    <w:bookmarkEnd w:id="98"/>
    <w:bookmarkStart w:name="z15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9"/>
    <w:bookmarkStart w:name="z15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«Назначение государственной адресной социальной помощи»,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или акима сельского округа осуществляет прием документов, их регистрацию – 15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или аким сельского округа ознакамливается с документами - 15 минут. 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документов - 3 рабочих дня. Результат – направление документов на рассмотрение участковой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проводит обследование материального положения услугополучателя (его семьи) – 2 рабочих дня. Результат - акт обследования материального положения заявителя (семьи) (далее - акт обследования) и заключения о необходимости предоставления адресной социальной помощи услугополучателю или ее отсутствии (далее - заключение);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 ознакамливается с актом обследования и заключением – 10 рабочих дней. Результат – направление акта обследования и заключения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ознакамливается с актом обследования и заключением – 1 рабочий день. Результат – подготовка уведомления о назначении государственной услуги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руководство услугодателя ознакамливается с представленными документами - 15 минут. Результат - подписание уведомления о государственной услуги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канцелярия услугодателя выдает услугополучателю либо работнику Центра, или направляет акиму сельского округа уведомление о назначении государственной услуги либо мотивированный ответ об отказе в назначении – 15 минут. Результат – роспись услугополучателя или работника Центра в журнале по оказанию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аким сельского округа выдает услугополучателю уведомление либо мотивированный ответ об отказе – 15 минут. Результат – роспись услугополучателя в журнале по оказанию государственной услуги.</w:t>
      </w:r>
    </w:p>
    <w:bookmarkEnd w:id="100"/>
    <w:bookmarkStart w:name="z153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1"/>
    <w:bookmarkStart w:name="z15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в участковую комиссию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проводит обследование и передает акт обследования акиму сельского округа или услугодателю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 направляет акт обследования в уполномоченный орган - 10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услугодателя подписывает уведомление либо мотивированный ответ об отказе в оказании государственной услуги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выдает результат оказанной государственной услуги услугополучателю либо работнику Центра, или направляет акиму сельского округа уведомление о назначении государственной услуги либо мотивированный ответ об отказе в оказании государственной услуги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2"/>
    <w:bookmarkStart w:name="z157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3"/>
    <w:bookmarkStart w:name="z15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услуги услугополучатель представляет в Центр обслуживания населения необходимые документы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даты, времени и места выдачи документов;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целях оказания государственной услуги направляется запрос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оказания государственной услуги осуществляется при личном обращении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случаях, если услугополучатель не обратился за получением документов в срок, центр обеспечивает их хранение в течение 1 месяца. При отказе в приеме документов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работником центра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случае отказа, работник Центра информирует услугополучателя в течение 1 дня и выдает письменные обоснования услугодателя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Основания для отказа в оказании государственной услуги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 Закона Республики Казахстан от 17 июля 2001 года «О государственной адресной социальной помощи»: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случае, если услугополучатель является безработным, не зарегистрированным в уполномоченных органах по вопросам занятости и трудоспособным гражданам Республики Казахстан, письменно отказавшимся от участия в активных мерах содействия занятости, кроме инвалидов и лиц, в период их нахождения на стационарном лечении более одного месяца, учащихся, студентов, слушателей, курсантов и магистрантов очной формы обучения, а также граждан, занятых уходом за инвалидами I и II группы, лицами старше восьмидесяти лет, детьми в возрасте до семи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случае, если услугополучатель является безработным, без уважительных причин отказавшимся от предложенного уполномоченными органами трудоустройства, в том числе на социальное рабочее место или общественную работу, от профессиональной подготовки, переподготовки, повышения квалификации, самовольно прекратившим участие в таких работах и обучении.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Функциональное взаимодействие информационных систем, задействованных в оказании государственной услуги,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17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04"/>
    <w:bookmarkStart w:name="z16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адресной социальной помощи»</w:t>
      </w:r>
    </w:p>
    <w:bookmarkEnd w:id="105"/>
    <w:bookmarkStart w:name="z16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5057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16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адресной социальной помощи»</w:t>
      </w:r>
    </w:p>
    <w:bookmarkEnd w:id="107"/>
    <w:bookmarkStart w:name="z169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61849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4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адресной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помощи»        </w:t>
      </w:r>
    </w:p>
    <w:bookmarkEnd w:id="109"/>
    <w:bookmarkStart w:name="z44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государственной адресной социальной помощи»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адресной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помощи»        </w:t>
      </w:r>
    </w:p>
    <w:bookmarkEnd w:id="111"/>
    <w:bookmarkStart w:name="z44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государственной адресной социальной помощи»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65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113"/>
    <w:bookmarkStart w:name="z171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направлений лицам на участие в активных формах содействия занятости»</w:t>
      </w:r>
    </w:p>
    <w:bookmarkEnd w:id="114"/>
    <w:bookmarkStart w:name="z17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5"/>
    <w:bookmarkStart w:name="z17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направлений лицам на участие в активных формах содействия занятости» (далее – государственная услуга) оказывается отделами занятости и социальных программ районов и городов областного значения (далее – услугодатель), через веб-портал «электронного правительства»: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направления лицам на участие в активных формах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оказание бесплатных услуг лицам в профессиональной ориентации (далее - направление).</w:t>
      </w:r>
    </w:p>
    <w:bookmarkEnd w:id="116"/>
    <w:bookmarkStart w:name="z17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7"/>
    <w:bookmarkStart w:name="z17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направлений лицам на участие в активных формах содействия занятости»,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осуществляет прием документов, их регистрацию – 5 минут. Результат – направление руководству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20 минут. Результат - подписание направления;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подписанное направление - 5 минут. Результат – роспись услугополучателя в журнале по оказанию государственной услуги.</w:t>
      </w:r>
    </w:p>
    <w:bookmarkEnd w:id="118"/>
    <w:bookmarkStart w:name="z179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9"/>
    <w:bookmarkStart w:name="z18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направляет документы руководству для ознакомления и подписания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и подписывает, отправляет документы ответственному исполнителю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подписанное направление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0"/>
    <w:bookmarkStart w:name="z183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веб-порталом «электронного правительства» www.e.gov.kz, а также порядка использования информационных систем в процессе оказания государственной услуги</w:t>
      </w:r>
    </w:p>
    <w:bookmarkEnd w:id="121"/>
    <w:bookmarkStart w:name="z18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22"/>
    <w:bookmarkStart w:name="z18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направлений лицам 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формах содействия занятости»     </w:t>
      </w:r>
    </w:p>
    <w:bookmarkEnd w:id="123"/>
    <w:bookmarkStart w:name="z187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6581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18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направлений лицам 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мерах содействия занятости»     </w:t>
      </w:r>
    </w:p>
    <w:bookmarkEnd w:id="125"/>
    <w:bookmarkStart w:name="z18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9207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направлений лицам на участие 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 содействия занятости»</w:t>
      </w:r>
    </w:p>
    <w:bookmarkEnd w:id="127"/>
    <w:bookmarkStart w:name="z45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направлений лицам на участие в активных формах содействия занятости»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229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5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направлений лицам на участие в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 содействия занятости»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«Выдача направлений лицам на участие в активных формах содействия занятости» через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836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130"/>
    <w:bookmarkStart w:name="z19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оказание специальных социальных услуг в условиях ухода на дому»</w:t>
      </w:r>
    </w:p>
    <w:bookmarkEnd w:id="131"/>
    <w:bookmarkStart w:name="z192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2"/>
    <w:bookmarkStart w:name="z19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оказание специальных социальных услуг в условиях ухода на дому» (далее – государственная услуга) оказывается отделами занятости и социальных программ районов и городов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срока оказания специальных социальных услуг в условиях ухода на дому (далее - уведомление) либо мотивированный ответ об отказе в оказании государственной услуги (далее - отказ).</w:t>
      </w:r>
    </w:p>
    <w:bookmarkEnd w:id="133"/>
    <w:bookmarkStart w:name="z19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4"/>
    <w:bookmarkStart w:name="z19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оказание специальных социальных услуг в условиях ухода на дому»,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у услугополучателя – 15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– 15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13 рабочих дней. Результат – подготовка уведомления, либо мотивированного ответа об отказе в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уполномоченного органа ознакамливается с документами – 15 минут. Результат - подписание справки в оказании государственной услуги, либо мотивированного ответа об отказе в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услугополучателю – 15 минут. Результат – роспись услугополучателя в журнале по оказанию государственной услуги.</w:t>
      </w:r>
    </w:p>
    <w:bookmarkEnd w:id="135"/>
    <w:bookmarkStart w:name="z199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6"/>
    <w:bookmarkStart w:name="z20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руководству – 13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уведомление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Основание для отказа в оказании государственной услуги: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37"/>
    <w:bookmarkStart w:name="z20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оказание специальных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условиях ухода на дому»</w:t>
      </w:r>
    </w:p>
    <w:bookmarkEnd w:id="138"/>
    <w:bookmarkStart w:name="z205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5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оказание специальных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условиях ухода на дому»</w:t>
      </w:r>
    </w:p>
    <w:bookmarkEnd w:id="140"/>
    <w:bookmarkStart w:name="z456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«Оформление документов на оказание специальных социальных услуг в условиях ухода на дому»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629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142"/>
    <w:bookmarkStart w:name="z207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«Присвоение статуса оралмана»</w:t>
      </w:r>
    </w:p>
    <w:bookmarkEnd w:id="143"/>
    <w:bookmarkStart w:name="z208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4"/>
    <w:bookmarkStart w:name="z20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«Присвоение статуса оралмана» (далее – государственная услуга) оказывается государственным учреждением «Управление координации занятости и социальных программ Акмолинской области»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услугополучателю(лям) удостоверения(ий) оралмана.</w:t>
      </w:r>
    </w:p>
    <w:bookmarkEnd w:id="145"/>
    <w:bookmarkStart w:name="z212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6"/>
    <w:bookmarkStart w:name="z21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«Присвоение статуса оралмана»,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уполномоченного органа осуществляет прием документов у услугополучателя – 10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 ознакамливается с документами – 20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4 рабочих дня. Результат - подготовка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уполномоченного органа ознакамливается с документами, подписывает решение – 20 минут. Результат - подписание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уполномоченного органа выдает результат государственной услуги услугополучателю – 10 минут. Результат – роспись услугополучателя в журнале по оказанию государственной услуги.</w:t>
      </w:r>
    </w:p>
    <w:bookmarkEnd w:id="147"/>
    <w:bookmarkStart w:name="z215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8"/>
    <w:bookmarkStart w:name="z21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уполномоченного органа направляет документы руководству для наложения резолюции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уполномоченного органа накладывает резолюцию, отправляет документы ответственному исполнителю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руководству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решение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уполномоченного органа выдает результат оказанной государственной услуги –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49"/>
    <w:bookmarkStart w:name="z21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«Присвоение статуса оралмана» </w:t>
      </w:r>
    </w:p>
    <w:bookmarkEnd w:id="150"/>
    <w:bookmarkStart w:name="z22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описания последовательности процедур (действий)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5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«Присвоение статуса оралмана»</w:t>
      </w:r>
    </w:p>
    <w:bookmarkEnd w:id="152"/>
    <w:bookmarkStart w:name="z459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«Присвоение статуса оралмана»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154"/>
    <w:bookmarkStart w:name="z22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инвалидов для предоставления им протезно-ортопедической помощи»</w:t>
      </w:r>
    </w:p>
    <w:bookmarkEnd w:id="155"/>
    <w:bookmarkStart w:name="z223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6"/>
    <w:bookmarkStart w:name="z22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инвалидов для предоставления им протезно-ортопедической помощи» (далее – государственная услуга) оказывается отделами занятости и социальных программ районов и городов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протезно-ортопедической помощи (далее - уведомление).</w:t>
      </w:r>
    </w:p>
    <w:bookmarkEnd w:id="157"/>
    <w:bookmarkStart w:name="z22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8"/>
    <w:bookmarkStart w:name="z22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инвалидов для предоставления им протезно-ортопедической помощи»,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их регистрацию – 15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9 рабочих дней. Результат -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- подписание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услугополучателю – 15 минут. Результат – роспись услугополучателя в журнале по оказанию государственной услуги.</w:t>
      </w:r>
    </w:p>
    <w:bookmarkEnd w:id="159"/>
    <w:bookmarkStart w:name="z23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0"/>
    <w:bookmarkStart w:name="z23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уполномоченного органа направляет документы руководству для наложения резолюции – прием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руководству – проверка 9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уведомление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уполномоченного органа выдает уведомление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61"/>
    <w:bookmarkStart w:name="z23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протезно-ортопедической помощи»    </w:t>
      </w:r>
    </w:p>
    <w:bookmarkEnd w:id="162"/>
    <w:bookmarkStart w:name="z23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 протезно-ортопедической помощи»    </w:t>
      </w:r>
    </w:p>
    <w:bookmarkEnd w:id="164"/>
    <w:bookmarkStart w:name="z462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  «Оформление документов на инвалидов для предоставления им протезно-ортопедической помощи»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166"/>
    <w:bookmarkStart w:name="z237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 и постановка на учет безработных граждан»</w:t>
      </w:r>
    </w:p>
    <w:bookmarkEnd w:id="167"/>
    <w:bookmarkStart w:name="z238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8"/>
    <w:bookmarkStart w:name="z23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и постановка на учет безработных граждан» (далее –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отделы занятости и социальных программ районов и городов областного значения (далее – 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уведомление о регистрации и постановке на учет в качестве безработного в бумажном или электронном виде (далее - уведомление).</w:t>
      </w:r>
    </w:p>
    <w:bookmarkEnd w:id="169"/>
    <w:bookmarkStart w:name="z24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0"/>
    <w:bookmarkStart w:name="z24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 и постановка на учет безработных граждан»,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у услугополучателя – 5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услугодатель ознакамливается с документами – 10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документов – 4 рабочих дня. Результат -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5 минут. Результат - подписание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услугополучателю или работнику Центра – 15 минут. Результат – роспись услугополучателя или работника Центра в журнале по оказанию государственной услуги.</w:t>
      </w:r>
    </w:p>
    <w:bookmarkEnd w:id="171"/>
    <w:bookmarkStart w:name="z245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2"/>
    <w:bookmarkStart w:name="z246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руководству – 4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уведомление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3"/>
    <w:bookmarkStart w:name="z249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веб-портал «электронного правительства» www.e.gov.kz, а также порядка использования информационных систем в процессе оказания государственной услуги</w:t>
      </w:r>
    </w:p>
    <w:bookmarkEnd w:id="174"/>
    <w:bookmarkStart w:name="z25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Центр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являющиеся государственными электронными информационными ресурсами, работник Центра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 (времени) и места выдачи документов;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результата государственной услуги осуществляется при личном обращении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случаях, когда услугополучатель не обратился за результатом услуги в указанный срок, Центр обеспечивает его хранение в течение одного месяца, после чего передает его в архив Центра. При отказе в приеме документов работником Центра услугополучателю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13. В случае отказа, работник Центра информирует услугополучателя в течение 1 дня и выдает письменное обоснование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последовательности процедур (действий) посредством Центра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Пошаговые действия и решения услугодателя и услугополучателя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Функциональные взаимодействия информационных систем, задействованных при оказании государственной услуги через Портал,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17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75"/>
    <w:bookmarkStart w:name="z25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постановка на учет безработных граждан»</w:t>
      </w:r>
    </w:p>
    <w:bookmarkEnd w:id="176"/>
    <w:bookmarkStart w:name="z259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26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постановка на учет безработных граждан»</w:t>
      </w:r>
    </w:p>
    <w:bookmarkEnd w:id="178"/>
    <w:bookmarkStart w:name="z261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63754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26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постановка на учет безработных граждан»</w:t>
      </w:r>
    </w:p>
    <w:bookmarkEnd w:id="180"/>
    <w:bookmarkStart w:name="z263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9144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 Портал- информационная система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ШЭП- шлюз электронного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АРМ -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РШЭП - региональный шлюз электронного правительства</w:t>
      </w:r>
    </w:p>
    <w:bookmarkStart w:name="z46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постановка на учет безработных граждан»</w:t>
      </w:r>
    </w:p>
    <w:bookmarkEnd w:id="182"/>
    <w:bookmarkStart w:name="z465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«Регистрация и постановка на учет безработных граждан»</w:t>
      </w:r>
    </w:p>
    <w:bookmarkEnd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постановка на учет безработных граждан»</w:t>
      </w:r>
    </w:p>
    <w:bookmarkEnd w:id="184"/>
    <w:bookmarkStart w:name="z467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«Регистрация и постановка на учет безработных граждан»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5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167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6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постановка на учет безработных граждан»</w:t>
      </w:r>
    </w:p>
    <w:bookmarkEnd w:id="186"/>
    <w:bookmarkStart w:name="z469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«Регистрация и постановка на учет безработных граждан» через Портал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6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1379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188"/>
    <w:bookmarkStart w:name="z265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</w:t>
      </w:r>
    </w:p>
    <w:bookmarkEnd w:id="189"/>
    <w:bookmarkStart w:name="z26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0"/>
    <w:bookmarkStart w:name="z26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 (далее – государственная услуга) оказывается отделами занятости и социальных программ районов и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услугодателем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ГЦВП: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End w:id="191"/>
    <w:bookmarkStart w:name="z270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2"/>
    <w:bookmarkStart w:name="z27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регистрацию – 20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30 минут. Результат -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на решение - 20 рабочих дней, на удостоверение – 5 рабочих дней. Результат - подготовка решения или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30 минут. Результат - подписание решения или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государственной услуги услугополучателю либо работнику ЦОНа – 20 минут. Результат – роспись услугополучателя или работника ЦОНа в журнале по оказанию государственной услуги.</w:t>
      </w:r>
    </w:p>
    <w:bookmarkEnd w:id="193"/>
    <w:bookmarkStart w:name="z273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4"/>
    <w:bookmarkStart w:name="z27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руководству – (по решению) 20 рабочих дней, удостоверение - 5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решение или удостоверение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оказанной государственной услуги –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5"/>
    <w:bookmarkStart w:name="z277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6"/>
    <w:bookmarkStart w:name="z27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услуги услугополучатель представляет в Центр обслуживания населения необходимые документы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даты, времени и места выдачи документов;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целях оказания государственной услуги направляется запрос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оказания государственной услуги осуществляется при личном обращении в центр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случаях, если услугополучатель не обратился за получением документов в срок, центр обеспечивает их хранение в течение 1 месяца. При отказе в приеме документов работником центра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случае отказа, работник Центра информирует услугополучателя в течение 1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Функциональное взаимодействие информационных систем, задействованных в оказании государственной услуги,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17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97"/>
    <w:bookmarkStart w:name="z28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учет граждан,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ядерных испытаний на Семипалатинском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полигоне,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единовременной государственной денежной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компенсации, выдача удостоверений»  </w:t>
      </w:r>
    </w:p>
    <w:bookmarkEnd w:id="198"/>
    <w:bookmarkStart w:name="z287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82550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28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учет граждан,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ядерных испытаний на Семипалатинском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полигоне,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единовременной государственной денежной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компенсации, выдача удостоверений»  </w:t>
      </w:r>
    </w:p>
    <w:bookmarkEnd w:id="200"/>
    <w:bookmarkStart w:name="z289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63754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7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учет граждан,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ядерных испытаний на Семипалатинском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полигоне, выплата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единовременной государственной денежной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компенсации, выдача удостоверений»   </w:t>
      </w:r>
    </w:p>
    <w:bookmarkEnd w:id="202"/>
    <w:bookmarkStart w:name="z472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</w:t>
      </w:r>
    </w:p>
    <w:bookmarkEnd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«Регистрация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учет граждан, 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ядерных испытаний на Семипалатинском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полигоне, выплата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единовременной государственной денежной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компенсации, выдача удостоверений»   </w:t>
      </w:r>
    </w:p>
    <w:bookmarkEnd w:id="204"/>
    <w:bookmarkStart w:name="z474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206"/>
    <w:bookmarkStart w:name="z291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инвалидов для обеспечения их санаторно-курортным лечением»</w:t>
      </w:r>
    </w:p>
    <w:bookmarkEnd w:id="207"/>
    <w:bookmarkStart w:name="z292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08"/>
    <w:bookmarkStart w:name="z29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инвалидов для обеспечения их санаторно-курортным лечением» (далее –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уведомление об оформлении документов с указанием сроков предоставления инвалидам санаторно-курортного лечения (далее - уведомление).</w:t>
      </w:r>
    </w:p>
    <w:bookmarkEnd w:id="209"/>
    <w:bookmarkStart w:name="z296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0"/>
    <w:bookmarkStart w:name="z29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инвалидов для обеспечения их санаторно-курортным лечением»,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у услугополучателя – 15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9 рабочих дней. Результат -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- подписание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услугополучателю – 15 минут. Результат – роспись услугополучателя в журнале по оказанию государственной услуги.</w:t>
      </w:r>
    </w:p>
    <w:bookmarkEnd w:id="211"/>
    <w:bookmarkStart w:name="z299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2"/>
    <w:bookmarkStart w:name="z30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передает документы с материалами руководству – 9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уполномоченного органа подписывает уведомление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уведомление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13"/>
    <w:bookmarkStart w:name="z30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 и «Оформление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санаторно-курортным лечением»    </w:t>
      </w:r>
    </w:p>
    <w:bookmarkEnd w:id="214"/>
    <w:bookmarkStart w:name="z304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 схема описания последовательности процедур (действий)</w:t>
      </w:r>
    </w:p>
    <w:bookmarkEnd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7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санаторно-курортным лечением»    </w:t>
      </w:r>
    </w:p>
    <w:bookmarkEnd w:id="216"/>
    <w:bookmarkStart w:name="z477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«Оформление документов на инвалидов для обеспечения их санаторно-курортным лечением»</w:t>
      </w:r>
    </w:p>
    <w:bookmarkEnd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218"/>
    <w:bookmarkStart w:name="z306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«Назначение социальной помощи отдельным категориям нуждающихся граждан по решениям местных представительных органов»</w:t>
      </w:r>
    </w:p>
    <w:bookmarkEnd w:id="219"/>
    <w:bookmarkStart w:name="z30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20"/>
    <w:bookmarkStart w:name="z30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1. Государственная услуга «Назначение социальной помощи отдельным категориям нуждающихся граждан по решениям местных представительных органов» (далее – государственная услуга) оказывается отделами занятости и социальных программ районов и городов областного значения.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отделы занятости и социальных программ районов и городов (далее – 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акимов поселка,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уведомление о назначении социальной помощи (далее - уведомление).</w:t>
      </w:r>
    </w:p>
    <w:bookmarkEnd w:id="221"/>
    <w:bookmarkStart w:name="z311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2"/>
    <w:bookmarkStart w:name="z31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«Назначение социальной помощи отдельным категориям нуждающихся граждан по решениям местных представительных органов»,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или акима сельского округа осуществляет прием документов их регистрацию – 15 минут. Результат -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и аким сельского округа ознакамливается с документами – 15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и аким сельского окурга осуществляет проверку полноты документов – 7 рабочих дней. Результат -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и аким сельского округа ознакамливается с документами – 15 минут. Результат - подписание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и аким сельского округа выдает уведомление услугополучателю или направляет уведомление акиму сельского округа – 15 минут. Результат – роспись услугополучателя в журнале по оказанию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20 (двадцать) рабочих дней.</w:t>
      </w:r>
    </w:p>
    <w:bookmarkEnd w:id="223"/>
    <w:bookmarkStart w:name="z314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4"/>
    <w:bookmarkStart w:name="z31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прием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направляет документы услугодателю –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или аким сельского округа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или аким сельского округа передает документы с материалами руководству –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подписывает уведомление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или аким сельского округа выдает результат оказанной государственной услуги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5"/>
    <w:bookmarkStart w:name="z318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веб-порталом «электронного правительства» www.e.gov.kz, а также порядка использования информационных систем в процессе оказания государственной услуги</w:t>
      </w:r>
    </w:p>
    <w:bookmarkEnd w:id="226"/>
    <w:bookmarkStart w:name="z31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и услугополучателя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11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27"/>
    <w:bookmarkStart w:name="z32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граждан по решениям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местных представительных органов»  </w:t>
      </w:r>
    </w:p>
    <w:bookmarkEnd w:id="228"/>
    <w:bookmarkStart w:name="z322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5057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32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 отдельным категориям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представительных органов»       </w:t>
      </w:r>
    </w:p>
    <w:bookmarkEnd w:id="230"/>
    <w:bookmarkStart w:name="z324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85471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граждан по решениям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местных представительных органов»  </w:t>
      </w:r>
    </w:p>
    <w:bookmarkEnd w:id="232"/>
    <w:bookmarkStart w:name="z48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социальной помощи отдельным категориям нуждающихся граждан по решениям местных представительных органов»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75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«Назначение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нуждающихся граждан по решениям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местных представительны органов»  </w:t>
      </w:r>
    </w:p>
    <w:bookmarkEnd w:id="234"/>
    <w:bookmarkStart w:name="z482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  «Назначение социальной помощи отдельным категориям нуждающихся граждан по решениям местных представительных органов» через Портал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8712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236"/>
    <w:bookmarkStart w:name="z326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справки, подтверждающей принадлежность заявителя (семьи) к получателям адресной социальной помощи»</w:t>
      </w:r>
    </w:p>
    <w:bookmarkEnd w:id="237"/>
    <w:bookmarkStart w:name="z327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38"/>
    <w:bookmarkStart w:name="z32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справки, подтверждающей принадлежность заявителя (семьи) к получателям адресной социальной помощи» (далее – государственная услуга) оказывается отделами занятости и социальных программ районов и городов областного значения и акимами поселка, села,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отделы занятости и социальных программ районов и городов областного значения (далее – 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акимов поселка,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 (далее - справка).</w:t>
      </w:r>
    </w:p>
    <w:bookmarkEnd w:id="239"/>
    <w:bookmarkStart w:name="z331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0"/>
    <w:bookmarkStart w:name="z33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справки, подтверждающей принадлежность заявителя (семьи) к получателям адресной социальной помощи»,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или аким сельского округа осуществляет прием документов, проверяет их полноту – 5 минут. Результат – подготовка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или аким сельского округа ознакамливается с документами - 5 минут. Результат – подписание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 сельского округа выдает услугополучателю либо работнику ЦОНа справку подтверждающую принадлежность (либо отсутствие принадлежности) услугополучателя к получателям адресной социальной помощи в текущем квартале – 5 минут. Результат – роспись услугополучателя или работника ЦОНа в журнале по оказанию государственной услуги.</w:t>
      </w:r>
    </w:p>
    <w:bookmarkEnd w:id="241"/>
    <w:bookmarkStart w:name="z334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2"/>
    <w:bookmarkStart w:name="z33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или акима сельского округа принимает и направляет документы руководству для подписания справки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или аким сельского округа подписывает справку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 сельского округа выдает справку услугополучателю либо работнику ЦОНа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3"/>
    <w:bookmarkStart w:name="z338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4"/>
    <w:bookmarkStart w:name="z33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услуги услугополучатель представляет в Центр обслуживания населения необходимые документы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ЦОНов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даты, времени и места выдачи документов; фамилии, имени, отчества работника ЦОНа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целях оказания государственной услуги направляется запрос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оказания государственной услуги осуществляется при личном обращении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случаях, если услугополучатель не обратился за получением документов в срок, ЦОН обеспечивает их хранение в течение 1 месяца.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случае отказа, работник ЦОНа информирует услугополучателя в течение 1 дня и выдает письменные обоснования услугодателя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ЦОНа выдается расписка 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Функциональное взаимодействие информационных систем, задействованных в оказании государственной услуги,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17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45"/>
    <w:bookmarkStart w:name="z34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справки, 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заявителя (семьи) к получателям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помощи»     </w:t>
      </w:r>
    </w:p>
    <w:bookmarkEnd w:id="246"/>
    <w:bookmarkStart w:name="z348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6962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34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справки, 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заявителя (семьи) к получателям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помощи»     </w:t>
      </w:r>
    </w:p>
    <w:bookmarkEnd w:id="248"/>
    <w:bookmarkStart w:name="z350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80391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8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 принадлежность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(семьи) к получателям адресной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помощи»          </w:t>
      </w:r>
    </w:p>
    <w:bookmarkEnd w:id="250"/>
    <w:bookmarkStart w:name="z485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справки, подтверждающей принадлежность заявителя (семьи) к получателям адресной социальной помощи»</w:t>
      </w:r>
    </w:p>
    <w:bookmarkEnd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справки, 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заявителя (семьи) к получателям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адресной социальной помощи»     </w:t>
      </w:r>
    </w:p>
    <w:bookmarkEnd w:id="252"/>
    <w:bookmarkStart w:name="z487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справки, подтверждающей принадлежность заявителя (семьи) к получателям адресной социальной помощи»</w:t>
      </w:r>
    </w:p>
    <w:bookmarkEnd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254"/>
    <w:bookmarkStart w:name="z352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справок безработным гражданам»</w:t>
      </w:r>
    </w:p>
    <w:bookmarkEnd w:id="255"/>
    <w:bookmarkStart w:name="z353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56"/>
    <w:bookmarkStart w:name="z35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1. Государственная услуга «Выдача справок безработным гражданам» (далее – государственная услуга) оказывается отделами занятости и социальных программ районов и городов областного значения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отделы занятости и социальных программ районов и городов областного значения (далее – 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справка о регистрации в качестве безработного (далее – справка).</w:t>
      </w:r>
    </w:p>
    <w:bookmarkEnd w:id="257"/>
    <w:bookmarkStart w:name="z357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8"/>
    <w:bookmarkStart w:name="z35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справок безработным гражданам»,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осуществляет прием документов, их регистрацию – 3 минуты. Результат – направление руководству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корреспонденцией – 5 минут. Результат - подписание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либо работнику ЦОНа подписанную справку - 2 минуты. Результат – роспись услугополучателя либо работника ЦОНа в журнале по оказанию государственной услуги.</w:t>
      </w:r>
    </w:p>
    <w:bookmarkEnd w:id="259"/>
    <w:bookmarkStart w:name="z360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0"/>
    <w:bookmarkStart w:name="z36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направляет документы руководству для ознакомления и подписания –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и подписывает, отправляет документы ответственному исполнителю –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подписанную справку – 2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1"/>
    <w:bookmarkStart w:name="z364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веб-портал «электронного правительства» www.e.gov.kz, а также порядка использования информационных систем в процессе оказания государственной услуги</w:t>
      </w:r>
    </w:p>
    <w:bookmarkEnd w:id="262"/>
    <w:bookmarkStart w:name="z36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либо его представитель (по нотариально заверенной доверенности) представляет в ЦОНе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услугополучателя, являющиеся государственными электронными информационными ресурсами, работник ЦОНа получает посредством информационной системы мониторинга оказания государственных услуг из соответствующих государственных информационных систем в форме электронных данных, подписанные электронно-цифровой подписью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 расписка о приеме соответствующих документов –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результата государственной услуги осуществляется при личном обращении (либо его представителе (по нотариально заверенной доверенности) в ЦОНе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в архив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> настоящего стандарта государственной услуги,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ЦОНе обслуживания населения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Пошаговые действия и решения услугодателя и услугополучателя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электронно–цифровой подписи (далее – ЭЦП)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«электронного правительства» (далее – ШЭП) в автоматизированном рабочем месте региональный шлюз «электронного правительства»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16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63"/>
    <w:bookmarkStart w:name="z37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безработным гражданам»</w:t>
      </w:r>
    </w:p>
    <w:bookmarkEnd w:id="264"/>
    <w:bookmarkStart w:name="z373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84963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37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безработным гражданам»</w:t>
      </w:r>
    </w:p>
    <w:bookmarkEnd w:id="266"/>
    <w:bookmarkStart w:name="z375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порядка обращения в центр обслуживания населения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74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37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безработным гражданам»</w:t>
      </w:r>
    </w:p>
    <w:bookmarkEnd w:id="268"/>
    <w:bookmarkStart w:name="z377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при оказании государственной услуги через Портал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9461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 Портал- информационная система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ШЭП- шлюз электронного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АРМ -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РШЭП - региональный шлюз электронного правительства</w:t>
      </w:r>
    </w:p>
    <w:bookmarkStart w:name="z48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270"/>
    <w:bookmarkStart w:name="z490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справок безработным гражданам»</w:t>
      </w:r>
    </w:p>
    <w:bookmarkEnd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1783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безработным гражданам»</w:t>
      </w:r>
    </w:p>
    <w:bookmarkEnd w:id="272"/>
    <w:bookmarkStart w:name="z492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справок безработным гражданам»</w:t>
      </w:r>
    </w:p>
    <w:bookmarkEnd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5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974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163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3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регламенту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безработным гражданам»</w:t>
      </w:r>
    </w:p>
    <w:bookmarkEnd w:id="274"/>
    <w:bookmarkStart w:name="z494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справок безработным гражданам» через Портал</w:t>
      </w:r>
    </w:p>
    <w:bookmarkEnd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6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566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276"/>
    <w:bookmarkStart w:name="z379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«Оформление документов на инвалидов для обеспечения их сурдо-тифлотехническими и обязательным и гигиеническими средствами»</w:t>
      </w:r>
    </w:p>
    <w:bookmarkEnd w:id="277"/>
    <w:bookmarkStart w:name="z380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8"/>
    <w:bookmarkStart w:name="z38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инвалидов для обеспечения их сурдо-тифлотехническими и обязательными гигиеническими средствами» (далее –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- уведомление).</w:t>
      </w:r>
    </w:p>
    <w:bookmarkEnd w:id="279"/>
    <w:bookmarkStart w:name="z384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0"/>
    <w:bookmarkStart w:name="z38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инвалидов для обеспечения их сурдо-тифлотехническими и обязательными гигиеническими средствами»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их регистрацию – 15 минут. Результат - талон о приеме соответствующих документов, с указанием даты регистрации и получение государственной услуги, фамилии, имени, отчества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15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документов – 9 рабочих дней. Результат - подготовка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– 15 минут. Результат - подписание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талон с указанием даты регистрации и получения государственной услуги, фамилии и инициалов лица, принявшего документы услугополучателю – 15 минут. Результат – роспись услугополучателя в журнале по оказанию государственной услуги.</w:t>
      </w:r>
    </w:p>
    <w:bookmarkEnd w:id="281"/>
    <w:bookmarkStart w:name="z387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2"/>
    <w:bookmarkStart w:name="z38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уполномоченного органа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передает документы с материалами руководству – проверка 9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уведомление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уполномоченного органа выдает уведомление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 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83"/>
    <w:bookmarkStart w:name="z39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на инвалидов для обеспечения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сурдо-тифлотехническими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гигиеническими средствами»       </w:t>
      </w:r>
    </w:p>
    <w:bookmarkEnd w:id="284"/>
    <w:bookmarkStart w:name="z392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описания последовательности процедур (действий)</w:t>
      </w:r>
    </w:p>
    <w:bookmarkEnd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1 - в редакции постановления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9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«Оформление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их судро-тифлотехническими средствами» </w:t>
      </w:r>
    </w:p>
    <w:bookmarkEnd w:id="286"/>
    <w:bookmarkStart w:name="z497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«Оформление документов на инвалидов для обеспечения их сурдо-тифлотехническими и обязательными гигиеническими средствами»</w:t>
      </w:r>
    </w:p>
    <w:bookmarkEnd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2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апреля 2014 года № А-4/130</w:t>
      </w:r>
    </w:p>
    <w:bookmarkEnd w:id="288"/>
    <w:bookmarkStart w:name="z394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</w:t>
      </w:r>
    </w:p>
    <w:bookmarkEnd w:id="289"/>
    <w:bookmarkStart w:name="z395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90"/>
    <w:bookmarkStart w:name="z39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«Назначение социальной помощи специалистам социальной сферы, проживающим и работающим в сельских населенных пунктах, по приобретению топлива» (далее –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социальной помощи (далее – уведомление).</w:t>
      </w:r>
    </w:p>
    <w:bookmarkEnd w:id="291"/>
    <w:bookmarkStart w:name="z399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2"/>
    <w:bookmarkStart w:name="z40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или аким сельского округа осуществляет прием документов, их регистрацию – 15 минут. Результат – выдача расписки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или аким сельского округа ознакамливается с документами - 15 минут. 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 рассматривает документы - 4 рабочих дня. Результат направление документов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полноту документов - 8 рабочих дней. Результат – подготовка уведомления о назначении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ознакамливается с представленными документами - 15 минут. Результат подписание уведомления о назначении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услугополучателю либо работнику ЦОНа или направляет акиму сельского округа уведомление о назначении государственной услуги в оказании – 15 минут. Результат – роспись услугополучателя в журнале по оказанию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аким сельского округа выдает услугополучателю уведомление о назначении социальной помощи – 15 минут. Результат – роспись услугополучателя в журнале по оказанию государственной услуги.</w:t>
      </w:r>
    </w:p>
    <w:bookmarkEnd w:id="293"/>
    <w:bookmarkStart w:name="z402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4"/>
    <w:bookmarkStart w:name="z40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аким.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документов готовит уведомление о назначении социальной помощи и направляет руководству - 8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уведомление о назначении социальной помощи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результат оказанной государственной услуги услугополучателю либо работнику ЦОН, или направляет акиму сельского округа уведомление о назначении государственной услуги в оказании государственной услуги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5"/>
    <w:bookmarkStart w:name="z406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6"/>
    <w:bookmarkStart w:name="z40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9. Для получения услуги услугополучатель представляет в ЦОН необходимые документы,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даты, времени и места выдачи документов; фамилии, имени, отчества работника ЦОНа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целях оказания государственной услуги направляется запрос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оказания государственной услуги осуществляется при личном обращении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случаях, если услугополучатель не обратился за получением документов в срок, центр обеспечивает их хранение в течение 1 месяца.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случае отказа, работник Центра информирует услугополучателя в течение 1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случае представления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Функциональное взаимодействие информационных систем, задействованных в оказании государственной услуги,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17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00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97"/>
    <w:bookmarkStart w:name="z41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 специалистам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работающим в сельских населенных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пунктах, по приобретению топлива»</w:t>
      </w:r>
    </w:p>
    <w:bookmarkEnd w:id="298"/>
    <w:bookmarkStart w:name="z416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65786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1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 специалистам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работающим в сельских населенных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пунктах, по приобретению топлива»</w:t>
      </w:r>
    </w:p>
    <w:bookmarkEnd w:id="300"/>
    <w:bookmarkStart w:name="z418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2644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СФЕ – структурно-функциональная единица</w:t>
      </w:r>
    </w:p>
    <w:bookmarkStart w:name="z49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 специалистам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работающим в сельских населенных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пунктах, по приобретению топлива»</w:t>
      </w:r>
    </w:p>
    <w:bookmarkEnd w:id="302"/>
    <w:bookmarkStart w:name="z500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</w:t>
      </w:r>
    </w:p>
    <w:bookmarkEnd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3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232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помощи специалистам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сферы, проживающим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работающим в сельских населенных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пунктах, по приобретению топлива» </w:t>
      </w:r>
    </w:p>
    <w:bookmarkEnd w:id="304"/>
    <w:bookmarkStart w:name="z502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</w:t>
      </w:r>
    </w:p>
    <w:bookmarkEnd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4 в соответствии с постановлением акимата Акмолинской области от 05.01.2015 </w:t>
      </w:r>
      <w:r>
        <w:rPr>
          <w:rFonts w:ascii="Times New Roman"/>
          <w:b w:val="false"/>
          <w:i w:val="false"/>
          <w:color w:val="ff0000"/>
          <w:sz w:val="28"/>
        </w:rPr>
        <w:t>№ А-1/1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629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header.xml" Type="http://schemas.openxmlformats.org/officeDocument/2006/relationships/header" Id="rId10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