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cfc1b9" w14:textId="5cfc1b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9 июня 2014 года № 186. Зарегистрировано Департаментом юстиции Актюбинской области 11 июля 2014 года № 3964. Утратило силу постановлением акимата Актюбинской области от 27 июля 2015 года № 278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Актюбинской области от 27.07.2015 </w:t>
      </w:r>
      <w:r>
        <w:rPr>
          <w:rFonts w:ascii="Times New Roman"/>
          <w:b w:val="false"/>
          <w:i w:val="false"/>
          <w:color w:val="ff0000"/>
          <w:sz w:val="28"/>
        </w:rPr>
        <w:t>№ 278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 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5 марта 2014 года № 185 "Об утверждении стандартов государственных услуг в сфере жилищно-коммунального хозяйства" и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акимат Актюбинской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материального обеспечения детям-инвалидам, обучающимся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в сельских населенных пунктах,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сурдо-тифлотехническими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Государственному учреждению "Управление координации занятости и социальных программ Актюбинской области" обеспечить размещение настоящего постановления в информационно-правовой системе "Әділет".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постановления возложить на заместителя акима области Нуркатову С.К.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 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2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</w:t>
      </w:r>
    </w:p>
    <w:bookmarkEnd w:id="0"/>
    <w:bookmarkStart w:name="z2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"Присвоение статуса оралмана" (далее – государственная услуга) оказывается государственным учреждением "Управление координации занятости и социальных программ Актюбинской области" (далее – услугодатель), расположенным по адресу: г.Актобе, улица Маресьева, 101, тел.: 8(7132) 54-57-14.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выдача услугополучателю (лям) удостоверения (ий)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"Присвоение статуса оралмана",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5 (пять) рабочих дней рассматривает поступившие документы, оформляет удостоверение услугополучателю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передает руководству для подписания уведомление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удостоверение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направляет подписанное удостоверение или мотивированный ответ об отказе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удостоверение или мотивированный ответ об отказе,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выдает удостоверение или мотивированный ответ об отказе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5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</w:t>
      </w:r>
    </w:p>
    <w:bookmarkEnd w:id="4"/>
    <w:bookmarkStart w:name="z5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государственного пособия на детей до восемнадцати лет"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акима поселка, села, сельского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уведомление о назначении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государственного пособия на детей до восемнадцати лет",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услугодателю, в ЦОН или акиму сельского округа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или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или аким сельского округа в течение 10 (десять) минут ознакамливается с входящими документами и определяет ответственного исполнителя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7 (семь) рабочих дней, акима сельского округа - не более 22 (двадцать два) рабочих дней, оформляет уведомление или мотивированный ответ об отказе и передает для подписания руководству услугодателя или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руководству услугодателя или акиму сельского округа для подписания уведомление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или аким сельского округа в течение 10 (десять) минут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или мотивированный ответ об отказе в канцелярию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или акима сельского округа в течение 20 (двадцать) минут регистрирует уведомление или мотивированный ответ об отказе: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 акима сельского округа направляет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 услугодателя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выдает уведомление или мотивированный ответ об отказе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обращений в ЦОН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государственной услуги подает заявление и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инспектору ЦОН, инспектор ЦОН в течение 15 (пятнадцать) минут принимает документы и направляет в накопительный отдел ЦОН для передачи услугодателю в течение 2-х (два)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в течение 20 (двадцать) минут регистрирует полученные документы и направляет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руководство услугодателя в течение 10 (десять) минут ознакамливается с входящими документами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 течение 7 (семь) рабочих дней рассматривает поступившие документы, оформляет уведомление или мотивированный ответ об отказе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руководство услугодателя в течение 10 (десять) минут подписывает уведомление или мотивированный ответ об отказе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 течение 20 (двадцать) минут регистрирует уведомление или мотивированный ответ об отказе и передает курьеру ЦОН в течение 1 (один)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инспектор ЦОН в течение 15 (пятнадцать) минут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государственного пособия на детей до восемнадцати лет"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8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материального обеспечения детям-инвалидам, обучающимся на дому"</w:t>
      </w:r>
    </w:p>
    <w:bookmarkEnd w:id="9"/>
    <w:bookmarkStart w:name="z8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материального обеспечения детям-инвалидам, обучающимся на дому"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www.e.gov.kz (далее - портал) в части предоставлении информации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 назначении материального обеспечения детям-инвалидам, обучающимся на дому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и ЦОН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материального обеспечения детям-инвалидам, обучающимся на дому",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 -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10 (десять) рабочих дней, оформляет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передает руководству для подписания уведомление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уведомление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обращения в ЦОН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государственной услуги подает необходимые документы и заявление оператору ЦОН согласно приложению к Стандарту,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оператора ЦОН в Автоматизированное рабочее место Интегрированного информационной системы ЦОН (далее – АРМ ИИС ЦОН) логина и пароля (процесс авторизации) для оказания услуги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ЦОН, вывод на экран формы запроса для оказания государственной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(далее – ШЭП) в государственную базу данных физических лиц/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ГБД ФЛ/ГБД ЮЛ, данных доверенности в ЕНИС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направление электронного документа (запроса услугополучателя) удостоверенного (подписанного) ЭЦП оператора ЦОН через ШЭП в информационную систему "Е-собес" (далее – ИС "Е-собес")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6 - получение услугополучателем результата оказания государственной услуги (уведомление о назначении материального обеспечения детям-инвалидам, обучающимся на дому либо письменный мотивированный ответ об отказе), сформированный ЦОН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процесса получения результата оказания государственной услуги через ЦОН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6 – регистрация электронного документа в ИС "Е-собес"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8 – получение услугополучателем через оператора ЦОН результата услуги (уведомление о назначении материального обеспечения детям-инвалидам, обучающимся на дому либо письменный мотивированный ответ об отказе)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ШЭП в ИС "Е-собес"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(уведомление в форме электронного документа)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ЦОН,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материального обеспечения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детям-инвалидам, обучающимся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материального обеспечения детям-инвалидам, обучающимся на дому"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14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bookmarkEnd w:id="14"/>
    <w:bookmarkStart w:name="z14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и постановка на учет безработных граждан"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 регистрации и постановке на учет в качестве безработного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либо в ЦОН -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а также для оралманов – удостоверение оралмана (для идентификации),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постановка на учет безработных граждан",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 -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10 (десять)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5 (пять)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5 (пять) рабочих дней рассматривает поступившие документы, оформляет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передает руководству услугодателя для подписания уведомление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5 (пять) минут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10 (десять) минут регистрирует уведомление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обращения в ЦОН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государственной услуги подает необходимые документы оператору ЦОН согласно Стандарту,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оператора ЦОН в Автоматизированное рабочее место Интегрированного информационной системы ЦОН (далее – АРМ ИИС ЦОН) логина и пароля (процесс авторизации) для оказания услуги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ЦОН, вывод на экран формы запроса для оказания государственной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(далее – ШЭП) в государственную базу данных физических лиц/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ГБД ФЛ/ГБД ЮЛ, данных доверенности в ЕНИС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направление электронного документа (запроса услугополучателя) удостоверенного (подписанного) ЭЦП оператора ЦОН через ШЭП в автоматизированную информационную систему "Рынок труда" (далее – АИС "Рынок труда"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6 - получение услугополучателем результата оказания государственной услуги (уведомление о регистрации и постановке на учет в качестве безработного либо письменный мотивированный ответ об отказе), сформированный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процесса получения результата оказания государственной услуги через ЦОН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6 – регистрация электронного документа в АИС "Рынок труда"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8 – получение услугополучателем через оператора ЦОН результата услуги (уведомление о регистрации и постановке на учет в качестве безработного либо письменный мотивированный ответ об отказе)(в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ШЭП в АИС "Рынок труда"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(уведомление в форме электронного документа)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ЦОН,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 на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безработных граждан"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постановка на учет безработных граждан"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19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 формах содействия занятости"</w:t>
      </w:r>
    </w:p>
    <w:bookmarkEnd w:id="19"/>
    <w:bookmarkStart w:name="z19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направлений лицам на участие в активных формах содействия занятости"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выдача направления лицам на участие в активных мерах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-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а также для оралманов – удостоверение оралмана,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направлений лицам на участие в активных формах содействия занятости",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 -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30 (тридцать) минут рассматривает поступившие документы, оформляет направление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передает руководству для подписания направление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направление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направление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направление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выдает направление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www.e.gov.kz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автоматизированную информационную систему "Рынок труда" (далее – АИС "Рынок труда"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(направление на участие в активных мерах содействия занятости в форме электронного документа)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активных формах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активных формах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активных формах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формах содействия занятости"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24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bookmarkEnd w:id="24"/>
    <w:bookmarkStart w:name="z24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- государственная услуга) оказывается государственным учреждением "Управление координации занятости и социальных программ Актюбинской области" (далее - услугодатель) расположенным по адресу: город Актобе, улица Маресьева, 101, тел.: 8 (7132) 56-68-83.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от услугополучателя (работодателя или иностранного работника)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выдача, переоформление и продление разрешения услугополучателю (работодателю) 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выдача, переоформление и продление разрешения услугополучателю (иностранному работнику) 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 или переоформления разрешения на привлечение иностранной рабочей силы услугополучателем (работодателем)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для продления разрешения на привлечение иностранной рабочей силы услугополучателем (работодателем)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для получения, продления, переоформления разрешения на трудоустройство услугополучателя (иностранного работника)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 -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течение 41 (сорок один) рабочих дней на выдачу разрешения (работодателям);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течение 31 (тридцать один) рабочего дня документы на переоформление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течение 8 (восемь) рабочих дней документы на продление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течение 31 (тридцать один) рабочего дня документы на выдачу и продление разрешения на трудоустройство (иностранному работнику);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течение 3 (три) рабочих дней документы на переоформление разрешения на трудоустройство (иностранному работнику).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передает руководству для подписания разрешение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разрешение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разрешение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15 (пятнадцать) минут регистрирует разрешение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выдает разрешение или мотивированный ответ об отказе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www.e.gov.kz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государственную базу данных "Е-лицензирование" (далее - ГБД "Е-лицензирование")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(разрешение в форме электронного документа)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"Выдача, переоформление и продление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иностранному 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для 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"Выдача, переоформление и продление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иностранному 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для 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"Выдача, переоформление и продление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иностранному работнику на трудоустройство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на привлечение иностранной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рабочей силы для 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28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29"/>
    <w:bookmarkStart w:name="z28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государственной адресной социальной помощи"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акима поселка, села, сельского округа (далее - аким сельского округа) -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уведомление о назначении государственной адресной социальной помощи,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услугодателю, акиму сельского округа либо в ЦОН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или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(пятнадцать) минут осуществляет прием и их регистрацию.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или аким сельского округа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7 (семь) рабочих дней, аким сельского округа не позднее 22 (двадцать два) рабочих дней, и оформляет уведомление или мотивированный ответ об отказе и передает для подписания руководству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руководству услугодателя или акиму сельского округа для подписания уведомление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или аким сельского округа в течение 10 (десять) минут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или мотивированный ответ об отказе в канцелярию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или акима сельского округа в течение 15 (пятнадцать) минут регистрирует уведомление или мотивированный ответ об отказе: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 акима сельского округа направляет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 услугодателя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выдает уведомление или мотивированный ответ об отказе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в процессе оказания государственной услуги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обращений в ЦОН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государственной услуги подает заявление и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инспектору ЦОН, инспектор ЦОН в течение 15 (пятнадцать) минут осуществляет прием документов и направляет в накопительный отдел ЦОН для передачи услугодателю в течение 2-х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в течение 15 (пятнадцать) минут регистрирует полученные документы и направляет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руководство услугодателя в течение 10 (десять) минут ознакамливается с входящими документами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 течение 7 (семь) рабочих дней рассматривает поступившие документы, оформляет уведомление или мотивированный ответ об отказе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руководство услугодателя в течение 10 (десять) минут подписывает уведомление или мотивированный ответ об отказе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 течение 15 (пятнадцать) минут регистрирует уведомление или мотивированный ответ об отказе и передает курьеру ЦОН в течение 1 (один)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инспектор ЦОН в течение 15 (пятнадцать) минут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32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""Назначение социальной помощи отдельным категориям нуждающихся граждан по решениям местных представительных органов"</w:t>
      </w:r>
    </w:p>
    <w:bookmarkEnd w:id="34"/>
    <w:bookmarkStart w:name="z32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акима поселка, села, сельского округа (далее -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www.e.gov.kz (далее -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или акиму сельского округа - заявление в произвольной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 -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или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или аким сельского округа в течение 10 (десять) минут ознакамливается с входящими документами и определяет ответственного исполнителя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или акима сельского округа рассматривает поступившие документы в течение 8 (восемь) рабочих дней и в течение 20 (двадцать) рабочих дней,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утерей, оформляет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передает руководству услугодателя или акиму сельского округа для подписания уведомление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или аким сельского округа в течение 10 (десять) минут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или мотивированный ответ об отказе в канцелярию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или акима сельского округа в течение 20 (двадцать) минут регистрирует уведомление или мотивированный ответ об отказе: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 акима сельского округа направляет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 услугодателя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www.e.gov.kz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информационную систему "Е-собес" (далее – ИС "Е-собес")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(уведомление в форме электронного документа)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нуждающихся граждан по решениям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нуждающихся граждан по решениям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нуждающихся граждан по решениям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36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39"/>
    <w:bookmarkStart w:name="z36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акима поселка, села, сельского округа (далее -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услугодателю, в ЦОН или акиму сельского округа - заявление в произвольной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или аким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или аким сельского округа в течение 10 (десять) минут ознакамливается с входящими документами и определяет ответственного исполнителя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10 (десять) рабочих дней, ответственный исполнитель акима сельского округа - в течение 15 (пятнадцать) рабочих дней, оформляет уведомление о назначении социальной помощи и передает для подписания руководству услугодателя или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передает руководству услугодателя или акиму сельского округа для подписания уведомление о назначении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или аким сельского округа в течение 10 (десять) минут подписывает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о назначении социальной помощи в канцелярию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или акима сельского округа в течение 20 (двадцать) минут регистрирует уведомление о назначении социальной помощи: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 акима сельского округа направляет уведомление о назначении социальной помощи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 услугодателя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выдает уведомление о назначении социальной помощи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в процессе оказания государственной услуги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обращений в ЦОН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государственной услуги подает заявление и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инспектору ЦОН, инспектор ЦОН в течение 15 (пятнадцать) минут принимает документы и направляет в накопительный отдел ЦОН для передачи услугодателю в течение 2-х (два)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в течение 20 (двадцать) минут регистрирует полученные документы и направляет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руководство услугодателя в течение 10 (десять) минут ознакамливается с входящими документами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 течение 10 (десять) рабочих дней рассматривает поступившие документы, оформляет уведомление о назначении социальной помощи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руководство услугодателя в течение 10 (десять) минут подписывает уведомление о назначении социальной помощи и направляет в канцелярию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 течение 20 (двадцать) минут регистрирует уведомление о назначении социальной помощи и передает курьеру ЦОН в течение 1 (один)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инспектор ЦОН в течение 15 (пятнадцать) минут выдает уведомление о назначении социальной помощи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 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 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 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 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 проживающим и работающим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населенных пунктах, 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39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44"/>
    <w:bookmarkStart w:name="z39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Услугодателем 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решение о признании граждан Республики Казахстан пострадавшими 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центре по выплате пенсий и пособий (далее – ГЦВП):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выплата компенсации путем перечисления на лицевые счета услугополучателей (далее – компенсации);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 и ЦОН - заявление (я) по формам согласно приложению (ям)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и оформляет: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решение о признании граждан Республики Казахстан пострадавшими следствие ядерных испытаний на Семипалатинском испытательном ядерном полигоне в течение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удостоверения или его дубликата в течение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ГЦВП: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выплата компенсации путем перечисления на лицевые счета услугополучателей, согласно графику.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Срок оказание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руководству услугодателя для подписания оформленные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решение о признании, удостоверение или дубликат удостоверения и о выплате компенсации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подписанные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подписанные документы и выдает результат государственной услуги услугополучателю, в ГЦВП направляет документы о выплате компенсации.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выдает готовые документы услугополучателю, ГЦВП - выплачивает компенсацию путем перечисления на лицевые счета услугополучателей.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ГЦВП.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в процессе оказания государственной услуги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обращений в ЦОН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государственной услуги подает заявление и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инспектору ЦОН, инспектор ЦОН в течение 15 (пятнадцать) минут принимает документы и направляет в накопительный отдел ЦОН для передачи услугодателю в течение 2-х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в течение 20 (двадцать) минут регистрирует полученные документы и направляет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руководство услугодателя в течение 10 (десять) минут ознакамливается с входящими документами и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рассматривает поступившие документы, оформляет и передает руководству услугодателя для подписания оформленные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решение о признании граждан Республики Казахстан пострадавшими следствие ядерных испытаний на Семипалатинском испытательном ядерном полигоне в течение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выдача удостоверения или его дубликата в течение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ГЦВП: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выплата компенсации путем перечисления на лицевые счета услугополучателей, согласно графику.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Оказание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руководство услугодателя в течение 10 (десять) минут подписывает оформленные документы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 течение 20 (двадцать) минут регистрирует подписанные документы и передает курьеру ЦОН в течение 1 (один) рабочего дня, в ГЦВП направляет документы о выплате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инспектор ЦОН в течение 15 (пятнадцать) минут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 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 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 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43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End w:id="49"/>
    <w:bookmarkStart w:name="z43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инвалидов для предоставления им протезно-ортопедической помощи"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об оформлении документов с указанием сроков предоставления инвалидам 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протезно-ортопедической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10 (десять) рабочих дней, оформляет уведомление с указанием сроков предоставления инвалидам протезно-ортопедической помощи и передает для подписания руководству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руководству услугодателя для подписания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направляет подписанное уведомление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выдает уведомление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протезно-ортопедической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протезно-ортопедической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протезно-ортопедической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46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обеспечения их сурдо-тифлотехническими и обязательными гигиеническими средствами"</w:t>
      </w:r>
    </w:p>
    <w:bookmarkEnd w:id="53"/>
    <w:bookmarkStart w:name="z462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инвалидов для обеспечения их сурдо-тифлотехническими и обязательными гигиеническими средствами"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об оформлении документов с указанием сроков предоставления инвалидам сурдо-тифлотехнических и обязательных гигиенических средств.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обеспечения их сурдо-тифлотехническими и обязательными гигиеническими средствами",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10 (десять) рабочих дней, оформляет уведомление с указанием сроков предоставления инвалидам сурдо-тифлотехнических и обязательных гигиенических средств и передает для подписания руководству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руководству услугодателя для подписания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выдает уведомление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их 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 их 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обеспечения их сурдо-тифлотехническими и обязательными гигиеническими средствами"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48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</w:p>
    <w:bookmarkEnd w:id="57"/>
    <w:bookmarkStart w:name="z48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10 (десять) рабочих дней, уведомление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и передает для подписания руководству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руководству услугодателя для подписания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выдает уведомление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 передвижении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 инвалидов 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 группы,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 передвижении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 инвалидов 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507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кресла-коляски"</w:t>
      </w:r>
    </w:p>
    <w:bookmarkEnd w:id="61"/>
    <w:bookmarkStart w:name="z50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инвалидов для предоставления им кресла-коляски"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об оформлении документов с указанием сроков предоставления инвалидам кресла-коляски.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предоставления им кресла-коляски",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10 (десять) рабочих дней, оформляет уведомление с указанием сроков предоставления инвалидам кресла-коляски и передает для подписания руководству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руководству услугодателя для подписания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направляет подписанное уведомление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выдает уведомление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кресла-коляски"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кресла-коляски"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кресла-коляски"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53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обеспечения их санаторно-курортным лечением"</w:t>
      </w:r>
    </w:p>
    <w:bookmarkEnd w:id="65"/>
    <w:bookmarkStart w:name="z53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инвалидов для обеспечения их санаторно-курортным лечением"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об оформлении документов с указанием сроков предоставление инвалидам санаторно-курортного лечения.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"Оформление документов на инвалидов для обеспечения их санаторно-курортным лечением",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10 (десять) рабочих дней и оформляет уведомление с указанием сроков предоставление инвалидам санаторно-курортного лечения и передает для подписания руководству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руководству услугодателя для подписания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уведомление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выдает уведомление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обеспечения их санаторно-курортным 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обеспечения их санаторно-курортным 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обеспечения их санаторно-курортным лечением"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553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bookmarkEnd w:id="69"/>
    <w:bookmarkStart w:name="z55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оказание специальных социальных услуг в условиях ухода на дому"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результата оказания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 - письменное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14 (четырнадцать) рабочих дней, оформляет уведомление с указанием срока оказания специальных социальных услуг в условиях ухода на дому или мотивированный ответ об отказе и передает для подписания руководству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руководству услугодателя для подписания уведомление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уведомление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- выдает уведомление или мотивированный ответ об отказе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условиях 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условиях 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57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73"/>
    <w:bookmarkStart w:name="z57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 – письменное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20 (двадцать)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10 (десять)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 в течение 17 (семнадцать) рабочих дней и оформляет уведомление с указанием срока оказания специальных социальных услуг в медико-социальных учреждениях (организациях) или мотивированный ответ об отказе и передает для подписания руководству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руководству услугодателя для подписания уведомление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10 (десять) минут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20 (двадцать) минут регистрирует уведомление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медико-социальных учреждениях (организациях)"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медико-социальных учреждениях (организациях)"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 в условиях ухода на дому"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601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77"/>
    <w:bookmarkStart w:name="z60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и акимами поселка, села, сельского округа (далее - аким сельского округа)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Форма предоставления государственной услуги: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9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услугодателю, акиму сельского округа либо в ЦОН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государственной адресной социальной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или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или аким сельского округа в течение 10 (десять) минут ознакамливается с входящими документами и определяет ответственного исполнителя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ответственному исполнителю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или акима сельского округа рассматривает поступившие документы в течение 15 (пятнадцать) минут и оформляет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 и передает для подписания руководству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- передает справку руководству услугодателя или акиму сельского округа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или аким сельского округа в течение 10 (десять) минут подписывает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подписанную справку в канцелярию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или акима сельского округа в течение 15 (пятнадцать) минут регистрирует справку: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 акима сельского округа направляет справку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канцелярии услугодателя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выдает справку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7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3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в процессе оказания государственной услуги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обращений в ЦОН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государственной услуги подает заявление и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инспектору ЦОН, инспектор ЦОН в течение 15 (пятнадцать) минут принимает документы и направляет в накопительный отдел ЦОН для передачи услугодателю в течение 2-х (два)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канцелярии услугодателя в течение 15 (пятнадцать) минут регистрирует полученные документы и направляет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руководство услугодателя в течение 10 (десять) минут ознакамливается с входящими документами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 течение 15 (пятнадцать) минут рассматривает поступившие документы, оформляет справку, подтверждающую принадлежность (либо отсутствие принадлежности) услугополучателя к получателям адресной социальной помощи в текущем квартале и передает для подписания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руководство услугодателя в течение 10 (десять) минут подписывает справку и направляет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канцелярии услугодателя в течение 15 (пятнадцать) минут регистрирует справку и передает курьеру ЦОН в течение 1 (один)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инспектор ЦОН в течение 15 (пятнадцать) минут выдает справку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63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</w:t>
      </w:r>
    </w:p>
    <w:bookmarkEnd w:id="82"/>
    <w:bookmarkStart w:name="z63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справок безработным гражданам" (далее -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справка о регистрации в качестве безработного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при обращении к услугодателю либо в ЦОН -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справок безработным гражданам",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 -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10 (десять)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на резолюцию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в течение 5 (пять) минут ознакамливается с входящими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документы для оказания государственной услуги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10 (десять) минут рассматривает поступившие документы, оформляет справку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передает руководству услугодателя для подписания справку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в течение 5 (пять) минут подписывает справку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Результат – направляет подписанную справку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канцелярии услугодателя в течение 10 (десять) минут регистрирует справку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Результат – выдает справку или мотивированный ответ об отказе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обращения в ЦОН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государственной услуги подает заявление и необходимые документы оператору ЦОН согласно Стандарту,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оператора ЦОН в Автоматизированное рабочее место Интегрированного информационной системы ЦОН (далее – АРМ ИИС ЦОН) логина и пароля (процесс авторизации) для оказания услуги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ЦОН, вывод на экран формы запроса для оказания государственной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(далее – ШЭП) в государственную базу данных физических лиц/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ГБД ФЛ/ГБД ЮЛ, данных доверенности в ЕНИС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процесс 5 - направление электронного документа (запроса услугополучателя) удостоверенного (подписанного) ЭЦП оператора ЦОН через ШЭП в автоматизированную информационную систему "Рынок труда" (далее – АИС "Рынок труда" (в течение 2-х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6 - получение услугополучателем результата оказания государственной услуги (справка о регистрации в качестве безработного либо письменный мотивированный ответ об отказе), сформированный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процесса получения результата оказания государственной услуги через ЦОН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6 – регистрация электронного документа АИС "Рынок труда"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8 – получение услугополучателем через оператора ЦОН результата услуги (справка о регистрации в качестве безработного либо письменный мотивированный ответ об отказе)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ШЭП в АИС "Рынок труда"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(справки в форме электронного документа)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Описание последовательности процедур (действий),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ЦОН,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безработным гражданам"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186</w:t>
            </w:r>
          </w:p>
        </w:tc>
      </w:tr>
    </w:tbl>
    <w:bookmarkStart w:name="z69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жилищной помощи"</w:t>
      </w:r>
    </w:p>
    <w:bookmarkEnd w:id="87"/>
    <w:bookmarkStart w:name="z694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"Назначение жилищной помощи" (далее – государственная услуга) оказывается отделами занятости и социальных программ города Актобе и районов Актюбинской области (далее - услугодатель) по адресам, указанных на интернет-ресурсе Министерства труда и социальной защиты населения Республики Казахстан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www.e.gov.kz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 назначении жилищной помощи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услугополучателя за получением уведомления на бумажном носителе уведомление оформляется в электронном формате, распечатывается и заверяется печатью и подписью уполномоченного лица ЦОНа.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услугодателя в процессе оказания государственной услуги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в ЦОН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"Назначение жилищной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5 марта 2014 года № 185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 –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Описание порядка обращения в ЦОН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государственной услуги подает заявление по форме и необходимые документы оператору ЦОН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оператора ЦОН в Автоматизированное рабочее место Интегрированного информационной системы ЦОН (далее – АРМ ИИС ЦОН) логина и пароля (процесс авторизации) для оказания услуги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ЦОН, вывод на экран формы запроса для оказания государственной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(далее – ШЭП) в государственную базу данных физических лиц/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ГБД ФЛ/ГБД ЮЛ, данных доверенности в ЕНИС (в течение 1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направление электронного документа (запроса услугополучателя) удостоверенного (подписанного) ЭЦП оператора ЦОН через ШЭП в автоматизированном рабочем месте регионального шлюза электронного правительства (далее – АРМ РШЭП)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6 - получение услугополучателем результата оказания государственной услуги (уведомление о назначении жилищной помощи), сформированный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Описание процесса получения результата оказания государственной услуги через ЦОН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6 – регистрация электронного документа в АРМ РШЭП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8 – получение услугополучателем через оператора ЦОН результата услуги (уведомление о назначении жилищной помощи)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(уведомление в форме электронного документа)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ЦОН,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портал, в графической форме.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жилищной помощи"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500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header.xml" Type="http://schemas.openxmlformats.org/officeDocument/2006/relationships/header" Id="rId7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