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d8ac17" w14:textId="6d8ac1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области от 11 мая 2014 года № 153 "Об утверждении регламентов государственных услуг оказываемых местными исполнительными органами в сфере образования"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от 12 сентября 2014 года № 331. Зарегистрировано Департаментом юстиции Алматинской области 22 октября 2014 года № 2875. Утратило силу постановлением акимата Алматинской области от 17 июля 2015 года № 321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Алматинской области от 17.07.2015 </w:t>
      </w:r>
      <w:r>
        <w:rPr>
          <w:rFonts w:ascii="Times New Roman"/>
          <w:b w:val="false"/>
          <w:i w:val="false"/>
          <w:color w:val="ff0000"/>
          <w:sz w:val="28"/>
        </w:rPr>
        <w:t>№ 321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24 марта 1998 года "О нормативных правовых актах", 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области "Об утверждении регламентов государственных услуг оказываемых местными исполнительными органами в сфере образования" от 11 мая 2014 года № 153 (зарегистрированное в Реестре государственной регистрации нормативных правовых актов от 11 июня 2014 года № 2747 и опубликованное в газетах "Жетісу" и "Огни Алатау" от 3 июля 2014 года № 77)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 – сиротой (детьми-сиротами) и ребенком (детьми), оставшимся без попечения родителей",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питания отдельным категориям обучающихся и воспитанников в общеобразовательных школах",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ребенка–сироты (детей-сирот) и ребенка (детей), оставшегося без попечения родителей",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Баталов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сентября 2014 года № 331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</w:t>
      </w:r>
      <w:r>
        <w:br/>
      </w:r>
      <w:r>
        <w:rPr>
          <w:rFonts w:ascii="Times New Roman"/>
          <w:b/>
          <w:i w:val="false"/>
          <w:color w:val="000000"/>
        </w:rPr>
        <w:t>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по опеке и попечительству"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"Выдача справок по опеке и попечительству",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об опеке и попечительстве над ребенком-сиротой (детьми-сиротами) и ребенком (детьми), оставшимся без попечения родителей, согласно приложению 1 к Стандарту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документов, оформление справки, направление руководителю услугодателя для подписания. Результат – оформление справки. Длительность – не более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выдача результата оказания государственной услуги услугополучателю. Результат – выдача справки. Длительность –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1 к настоящему регламенту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Для получения государственной услуги услугополучатель предоставляет в центр обслуживания населения (далее – центр)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процесса получения результата оказания государственной услуги через центр, его длительность приведены в приложении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веб-портал, "электронного правительства"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портале, направляет электронное заявление удостоверенное электронной цифровой подписью (далее – ЭЦП)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услугополучателю в "личный кабинет" направляется уведомление-отчет о принятии запроса для оказания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 попечительству"</w:t>
            </w:r>
          </w:p>
        </w:tc>
      </w:tr>
    </w:tbl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по опеке и попечительству"</w:t>
            </w:r>
          </w:p>
        </w:tc>
      </w:tr>
    </w:tbl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при обращении в центр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сентября 2014 года № 331</w:t>
            </w:r>
          </w:p>
        </w:tc>
      </w:tr>
    </w:tbl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</w:t>
      </w:r>
      <w:r>
        <w:br/>
      </w:r>
      <w:r>
        <w:rPr>
          <w:rFonts w:ascii="Times New Roman"/>
          <w:b/>
          <w:i w:val="false"/>
          <w:color w:val="000000"/>
        </w:rPr>
        <w:t>попечительства над ребенком-сиротой (детьми-сиротами) и</w:t>
      </w:r>
      <w:r>
        <w:br/>
      </w:r>
      <w:r>
        <w:rPr>
          <w:rFonts w:ascii="Times New Roman"/>
          <w:b/>
          <w:i w:val="false"/>
          <w:color w:val="000000"/>
        </w:rPr>
        <w:t>ребенком (детьми), оставшимся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об установлении опеки или попечительства над ребенком-сиротой (детьми-сиротами) и ребенком (детьми), оставшимся без попечения родителей по форме согласно приложению 1 к Стандарту (далее – справка), либо мотивированный отказ в оказании государственной услуги в случаях и по основаниям, предусмотренным пунктом 10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выдача расписки о приеме соответствующих документов, направление документов руководителю услугодателя. Результат – регистрация заявления.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 и определение ответственного исполнителя услугодателя. Результат – определение ответственного исполнителя услугодателя. Длительность –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документов, оформление справки, либо мотивированного отказа в оказании государственной услуги. Результат – оформление справки, либо мотивированного отказа в оказании государственной услуги. Длительность – не более 28 (двадцати восьми)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направление справки либо мотивированного отказа в оказании государственной услуги руководителю услугодателя для подписания. Результат – подписание справки либо мотивированного отказа в оказании государственной услуги.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 услугополучателю. Результат – выдача справки либо мотивированного отказа в оказании государственной услуги. Длительность –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к настоящему регламенту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Описание порядка обращения и последовательности процедур (действий) услугодателя и услугополучателя при оказании государственной услуги через веб – портал "электронного правительства"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портале, направляет электронное заявление удостоверенное электронной цифровой подписью (далее – ЭЦП)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услугополучателю в "личный кабинет" направляется уведомление о принятии запроса для оказания государственной услуги с указанием даты и времени получения результата оказания государственной услуги.;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ребенком-сиротой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(детьми-сиротами) и ребенком (детьми),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оставшимся без попечения родителей"</w:t>
            </w:r>
          </w:p>
        </w:tc>
      </w:tr>
    </w:tbl>
    <w:bookmarkStart w:name="z2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процессов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сентября 2014 года № 331</w:t>
            </w:r>
          </w:p>
        </w:tc>
      </w:tr>
    </w:tbl>
    <w:bookmarkStart w:name="z2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</w:t>
      </w:r>
      <w:r>
        <w:br/>
      </w:r>
      <w:r>
        <w:rPr>
          <w:rFonts w:ascii="Times New Roman"/>
          <w:b/>
          <w:i w:val="false"/>
          <w:color w:val="000000"/>
        </w:rPr>
        <w:t>накопительный пенсионный фонд и (или) добровольный</w:t>
      </w:r>
      <w:r>
        <w:br/>
      </w:r>
      <w:r>
        <w:rPr>
          <w:rFonts w:ascii="Times New Roman"/>
          <w:b/>
          <w:i w:val="false"/>
          <w:color w:val="000000"/>
        </w:rPr>
        <w:t>накопительный пенсионный фонд, банки, в органы внутренних дел</w:t>
      </w:r>
      <w:r>
        <w:br/>
      </w:r>
      <w:r>
        <w:rPr>
          <w:rFonts w:ascii="Times New Roman"/>
          <w:b/>
          <w:i w:val="false"/>
          <w:color w:val="000000"/>
        </w:rPr>
        <w:t>для распоряжения имуществом несовершеннолетних детей и</w:t>
      </w:r>
      <w:r>
        <w:br/>
      </w:r>
      <w:r>
        <w:rPr>
          <w:rFonts w:ascii="Times New Roman"/>
          <w:b/>
          <w:i w:val="false"/>
          <w:color w:val="000000"/>
        </w:rPr>
        <w:t>оформления наследства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согласно приложениям 1, 2, 3 Стандарта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направление документов руководителю услугодателя. Результат – регистрация заявления. Длительность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 и определение ответственного исполнителя. Результат – определение ответственного исполнителя услугодателя.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документов, оформление справки, направление на подпись руководителю услугодателя. Результат – оформление справки. Длительность –не более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справки руководителем услугодателя. Результат – подписание справки. Длительность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услуги. Результат – выдача справки. Длительность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1 настоящего регламента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Для получения государственной услуги услугополучатель предоставляет в центр обслуживания населения (далее – центр) необходимые документы, указанные в пункте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процесса получения результата оказания государственной услуги через центр, его длительность приведены в приложении 2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порядка обращения и последовательности процедур (действий) услугодателя и услугополучателя при оказании государственной услуги через веб – портал "электронного правительства"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портале, направляет электронное заявление удостоверенное электронной цифровой подписью (далее – ЭЦП)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услугополучателю в "личный кабинет" направляется уведомление-отчет о принятии запроса об оказании государственной услуги с указанием даты и времени получения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фонд, банки, в органы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распоряжения имуществом 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 пенсионный фонд,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банки, в органы 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 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при обращении в центр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сентября 2014 года № 331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</w:t>
      </w:r>
      <w:r>
        <w:br/>
      </w:r>
      <w:r>
        <w:rPr>
          <w:rFonts w:ascii="Times New Roman"/>
          <w:b/>
          <w:i w:val="false"/>
          <w:color w:val="000000"/>
        </w:rPr>
        <w:t>осуществляющих функции по опеке или попечительству, для</w:t>
      </w:r>
      <w:r>
        <w:br/>
      </w:r>
      <w:r>
        <w:rPr>
          <w:rFonts w:ascii="Times New Roman"/>
          <w:b/>
          <w:i w:val="false"/>
          <w:color w:val="000000"/>
        </w:rPr>
        <w:t>оформления сделок с имуществом, принадлежащим на праве</w:t>
      </w:r>
      <w:r>
        <w:br/>
      </w:r>
      <w:r>
        <w:rPr>
          <w:rFonts w:ascii="Times New Roman"/>
          <w:b/>
          <w:i w:val="false"/>
          <w:color w:val="000000"/>
        </w:rPr>
        <w:t>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органов, осуществляющих функции по опеки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приложению 1 к Стандарту (далее – справка), либо мотивированный ответ об отказе в оказании государственной услуги в случаях и по основаниям, предусмотренным пунктом 10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направление документов руководителю услугодателя. Результат – регистрация заявления. Длительность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 и определение ответственного исполнителя услугодателя. Результат – определение ответственного исполнителя услугодателя. Длительность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документов, оформление справки, либо мотивированного ответа об отказе в оказании государственной услуги. Результат - подписание справки либо мотивированного ответа об отказе в оказании государственной услуги. Длительность –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выдача результата государственной услуги услугополучателю. Результат – выдача справки. Длительность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1 настоящего регламента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Для получения государственной услуги услугополучатель представляет в центр обслуживания населения необходимые документы, указанные в пункте 9 Стандарта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процесса получения результата оказания государтсвенной услуги через центр, его длительность приведены в приложении 2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порядка обращения и последовательности процедур (действий) услугодателя и услугополучателя при оказании государственной услуги через веб – портал "электронного правительства"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портале, направляет электронное заявление удостоверенное электронной цифровой подписью (далее – ЭЦП)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услугополучателю в "личный кабинет" направляется уведомление отчет о принятии запроса об оказании государственной услуги с указанием даты и времени получения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справок органов, 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функции 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 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4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 при обращении в центр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сентября 2014 года № 331</w:t>
            </w:r>
          </w:p>
        </w:tc>
      </w:tr>
    </w:tbl>
    <w:bookmarkStart w:name="z4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</w:t>
      </w:r>
      <w:r>
        <w:br/>
      </w:r>
      <w:r>
        <w:rPr>
          <w:rFonts w:ascii="Times New Roman"/>
          <w:b/>
          <w:i w:val="false"/>
          <w:color w:val="000000"/>
        </w:rPr>
        <w:t>подвоза к общеобразовательным организациям и обратно домой</w:t>
      </w:r>
      <w:r>
        <w:br/>
      </w:r>
      <w:r>
        <w:rPr>
          <w:rFonts w:ascii="Times New Roman"/>
          <w:b/>
          <w:i w:val="false"/>
          <w:color w:val="000000"/>
        </w:rPr>
        <w:t>детям, проживающим в отдаленных сельских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об обеспечении бесплатным подвозом к общеобразовательной организации образования и обратно домой по форме,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(или его законного представителя)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выдача расписки о получении документов согласно приложению 4 Стандарта, направление руководителю услугодателя. Результат – регистрация заявления.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документов, определение ответственного исполнителя услугодателя. Результат – определение ответственного исполнителя.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представленных документов, оформление справки и направление на подпись руководителю услугодателя. Результат – подписание справки. Длительность – не более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результата государственной услуги руководителем услугодателя. Результат – подписание справки.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оказания государственной услуги услугополучателю. Результат – выдача справки. Длительность –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(действий) приведены в приложении настоящего регламента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 детям,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в отдаленных сельских пунктах"</w:t>
            </w:r>
          </w:p>
        </w:tc>
      </w:tr>
    </w:tbl>
    <w:bookmarkStart w:name="z4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сентября 2014 года № 331</w:t>
            </w:r>
          </w:p>
        </w:tc>
      </w:tr>
    </w:tbl>
    <w:bookmarkStart w:name="z5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</w:t>
      </w:r>
      <w:r>
        <w:br/>
      </w:r>
      <w:r>
        <w:rPr>
          <w:rFonts w:ascii="Times New Roman"/>
          <w:b/>
          <w:i w:val="false"/>
          <w:color w:val="000000"/>
        </w:rPr>
        <w:t>питания отдельным категориям обучающихся и воспитанников в</w:t>
      </w:r>
      <w:r>
        <w:br/>
      </w:r>
      <w:r>
        <w:rPr>
          <w:rFonts w:ascii="Times New Roman"/>
          <w:b/>
          <w:i w:val="false"/>
          <w:color w:val="000000"/>
        </w:rPr>
        <w:t>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Государственной услуга "Предоставление бесплатного питания отдельным категориям обучающихся и воспитанников в общеобразовательных школах"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справка о предоставлении бесплатного питания в общеобразовательной школе, согласно приложению 1 к Стандарту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выдача расписки о получении документов, направление документов руководителю услугодателя. Результат – регистрация заявления.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 и определение ответственного исполнителя услугодателя. Результат – определение ответственного исполнителя.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документов и оформление справки, направление руководителю услугодателя на подписание. Результат – оформление справки. Длительность – не более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справки руководителем услугодателя. Результат – подписание справки.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 услугополучателю. Результат – выдача справки. Длительность –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к настоящему регламенту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Описание порядка обращения и последовательности процедур (действий) услугодателя и услугополучателя при оказании государственной услуги через веб – портал "электронного правительства" (далее –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регистрируется на портале, направляет электронное заявление удостоверенное электронной цифровой подписью (далее – ЭЦП)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услугополучателю в "личный кабинет" направляется уведомление-отчет о принятии запроса для оказания государственной услуги с указанием даты и времени получения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результат оказания государственной услуги направляется услугополучателю в "личный кабинет"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bookmarkStart w:name="z5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сентября 2014 года № 331</w:t>
            </w:r>
          </w:p>
        </w:tc>
      </w:tr>
    </w:tbl>
    <w:bookmarkStart w:name="z5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</w:t>
      </w:r>
      <w:r>
        <w:br/>
      </w:r>
      <w:r>
        <w:rPr>
          <w:rFonts w:ascii="Times New Roman"/>
          <w:b/>
          <w:i w:val="false"/>
          <w:color w:val="000000"/>
        </w:rPr>
        <w:t>опекунам или попечителям на содержание ребенка-сироты</w:t>
      </w:r>
      <w:r>
        <w:br/>
      </w:r>
      <w:r>
        <w:rPr>
          <w:rFonts w:ascii="Times New Roman"/>
          <w:b/>
          <w:i w:val="false"/>
          <w:color w:val="000000"/>
        </w:rPr>
        <w:t>(детей-сирот) и ребенка (детей), оставшегося без попечения</w:t>
      </w:r>
      <w:r>
        <w:br/>
      </w:r>
      <w:r>
        <w:rPr>
          <w:rFonts w:ascii="Times New Roman"/>
          <w:b/>
          <w:i w:val="false"/>
          <w:color w:val="000000"/>
        </w:rPr>
        <w:t>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отделами образования районов и городов областного значения Алматинской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на основании стандарта государственной услуги "Назначение выплаты пособия опекунам или попечителям на содержание ребенка-сироты (детей-сирот) и ребенкка (детей),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– решение о назначении пособия опекунам или попечителям на содержание ребенка-сироты (детей-сирот) и ребенка (детей), оставшегося без попечения родителей (далее – решение) по форме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 обращение услугополучателя (или его законного представителя) с пакетом документов,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 и регистрация документов, выдача расписки о приеме соответствующих документов, направление документов руководителю услугодателя. Результат – регистрация заявления.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рассмотрение документов, определение ответственного исполнителя услугодателя. Результат – определение ответственного исполнителя. Длительность – не более 20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проверка документов на соответствие предъявляемым требованиям, оформление решения и направление руководителю услугодателя для подписания. Результат – оформление решения. Длительность – не более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решения руководителем услугодателя. Результат – подписание решения. Длительность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оказания государственной услуги услугополучателю. Результат – выдача решения. Длительность –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к настоящему регламенту "Справочнике бизнес-процессов оказания государственной услуги".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6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