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2feee1" w14:textId="62feee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ветеринарии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сельского хозяйства Республики Казахстан от 21 июля 2014 года № 7-1/374. Зарегистрирован в Министерстве юстиции Республики Казахстан 2 сентября 2014 года № 9713. Утратил силу приказом Министра сельского хозяйства Республики Казахстан от 24 августа 2015 года № 7-1/764.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сельского хозяйства РК от 24.08.2015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7-1/764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действующего внутри Республики Казахстан и на экспорт ветеринарного сертификата на перемещаемые (перевозимые) объекты"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"Выдача ветеринарно-санитарного заключения на объекты государственного ветеринарно-санитарного контроля и надзора"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регистрационного удостоверения на кормовые добавки с их государственной регистрацией"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регистрационного удостоверения на ветеринарные препараты с их государственной регистрацией"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"Выдача акта экспертизы (протокола испытаний), выдаваемой ветеринарными лабораториями"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"Выдача лицензии, переоформление, выдача дубликатов лицензии для занятия деятельностью в области ветеринарии"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"Выдача разрешения на экспорт, импорт и транзит перемещаемых (перевозимых) объектов с учетом оценки эпизоотической ситуации на соответствующей территории"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"Проведение учетной регистрации физических и юридических лиц, осуществляющих предпринимательскую деятельность в области ветеринарии"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приказы Министра сельского хозяйства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Департаменту ветеринарной и пищевой безопасности Министерства сельского хозяйства Республики Казахстан в установленном законодательством порядке обеспечить государственную регистрацию настоящего приказа в Министерстве юстиции Республики Казахстан и его официальное опубликование в средствах массовой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вице-министра сельского хозяйства Республики Казахстан Исаеву Г.С.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590"/>
        <w:gridCol w:w="8710"/>
      </w:tblGrid>
      <w:tr>
        <w:trPr>
          <w:trHeight w:val="30" w:hRule="atLeast"/>
        </w:trPr>
        <w:tc>
          <w:tcPr>
            <w:tcW w:w="35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  <w:bookmarkEnd w:id="9"/>
        </w:tc>
        <w:tc>
          <w:tcPr>
            <w:tcW w:w="87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Мамытбеков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действующего внутри Республики Казахстан и на экспорт ветеринарного сертификата на перемещаемые (перевозимые) объекты"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действующего внутри Республики Казахстан и на экспорт ветеринарного сертификата на перемещаемые (перевозимые) объекты" (далее - государственная услуга) оказывается главным государственным ветеринарно-санитарным инспектором гг. Астаны и Алматы, района, города областного значения и его заместителем, государственными ветеринарно-санитарными инспекторами на основании утвержденного списка главным государственным ветеринарно-санитарным инспектором гг. Астаны и Алматы, района, городов областного значения и его заместителем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действующего внутри Республики Казахстан и на экспорт ветеринарного сертификата на перемещаемые (перевозимые) объекты", утвержденным постановлением Правительства Республики Казахстан от 17 июня 2014 года № 664 (далее – Стандарт).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канцелярии территориальных инспекций Комитета ветеринарного контроля и надзора Министерства сельского хозяйства Республики Казахстан (далее – теринспекции); 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ветеринарный сертификат, действующий внутри Республики Казахстан или на экспорт (далее – ветеринарный сертификат).</w:t>
      </w:r>
    </w:p>
    <w:bookmarkEnd w:id="16"/>
    <w:bookmarkStart w:name="z2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заявление), поданного услугодателю бумажным или электронным способом.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теринспекции заявления на получение государственной услуги – не более 30 (тридцати) минут;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теринспекции ответственного исполнителя – не более 2 часов;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документов, представленных в запросе на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поступления заявления;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проводит осмотр перемещаемого (перевозимого) объекта и оценку ветеринарно-санитарного состояния транспортного средства и по результатам которого: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ветеринарного сертификата действующий внутри Республики Казахстан – в день обращения услугополучателя;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ветеринарного сертификата на экспорт – 3 (три) рабочих дня;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услугодателем ветеринарного сертификата не более 1 часа;</w:t>
      </w:r>
    </w:p>
    <w:bookmarkEnd w:id="26"/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результатов оказания государственной услуги услугополучателю – не более 30 (тридцати) минут.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руководством теринспекции;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полнота и достоверность, представленных документов;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осмотр перемещаемого (перевозимого) объекта и оценка ветеринарно-санитарного состояния транспортного средства, по результатам которого: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ветеринарного сертификата;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ветеринарного сертификата на экспорт;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электронный документ, подписанный электронной цифровой подписью (далее – ЭЦП) услугодателя;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результатов оказания государственной услуги.</w:t>
      </w:r>
    </w:p>
    <w:bookmarkEnd w:id="36"/>
    <w:bookmarkStart w:name="z4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7"/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теринспекции;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рассматривает и подготавливает проект решения;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теринспекции;</w:t>
      </w:r>
    </w:p>
    <w:bookmarkEnd w:id="41"/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услугодатель.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3"/>
    <w:bookmarkStart w:name="z5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канцелярией теринспекции заявления на получение государственной услуги не более 30 минут, поступившего от услугополучателей через портал или на бумажном носителе и передача руководству теринспекции;</w:t>
      </w:r>
    </w:p>
    <w:bookmarkEnd w:id="44"/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теринспекции определяет ответственного исполнителя и передает на исполнение – не более 2 часов;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ответственным исполнителем представленных документов – в день поступления заявления;</w:t>
      </w:r>
    </w:p>
    <w:bookmarkEnd w:id="46"/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проводит осмотр перемещаемого (перевозимого) объекта и оценку ветеринарно-санитарного состояния транспортного средства по результатам которого:</w:t>
      </w:r>
    </w:p>
    <w:bookmarkEnd w:id="47"/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ветеринарного сертификата действующего внутри Республики Казахстан – в день обращения услугополучателя;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ветеринарного сертификата на экспорт – 3 (три) рабочих дня;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ветеринарного сертификата услугодателем не более 1 часа;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результатов оказания государственной услуги услугополучателю – не более 30 (тридцати) минут.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приведены в Справочнике бизнес-процессов оказания государственной услуги "Выдача действующего внутри Республики Казахстан и на экспорт ветеринарного сертификата на перемещаемые (перевозимые) объекты"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действующего внутри Республики Казахстан и на экспорт ветеринарного сертификата на перемещаемые (перевозимые) объекты" (далее – Регламент). </w:t>
      </w:r>
    </w:p>
    <w:bookmarkEnd w:id="52"/>
    <w:bookmarkStart w:name="z6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подает заявление через портал.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55"/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57"/>
    <w:bookmarkStart w:name="z7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58"/>
    <w:bookmarkStart w:name="z7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порталом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59"/>
    <w:bookmarkStart w:name="z7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0"/>
    <w:bookmarkStart w:name="z7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1"/>
    <w:bookmarkStart w:name="z7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62"/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63"/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64"/>
    <w:bookmarkStart w:name="z7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65"/>
    <w:bookmarkStart w:name="z8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66"/>
    <w:bookmarkStart w:name="z8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документов услугополучателя и оснований для выдачи разрешения;</w:t>
      </w:r>
    </w:p>
    <w:bookmarkEnd w:id="67"/>
    <w:bookmarkStart w:name="z8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ЕАСУ;</w:t>
      </w:r>
    </w:p>
    <w:bookmarkEnd w:id="68"/>
    <w:bookmarkStart w:name="z8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уведомление о принятии документов в работу, дате и времени получения ветеринарного сертификата в форме электронного документа, удостоверенного ЭЦП уполномоченного лица услугодателя.</w:t>
      </w:r>
    </w:p>
    <w:bookmarkEnd w:id="69"/>
    <w:bookmarkStart w:name="z8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70"/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ИС ЕАСУ для оказания государственной услуги;</w:t>
      </w:r>
    </w:p>
    <w:bookmarkEnd w:id="71"/>
    <w:bookmarkStart w:name="z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ЕАСУ подлинности данных о зарегистрированном исполнителе услугодателя через логин и пароль;</w:t>
      </w:r>
    </w:p>
    <w:bookmarkEnd w:id="72"/>
    <w:bookmarkStart w:name="z8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ИС ЕАСУ сообщения об отказе в авторизации в связи с имеющими нарушениями в данных исполнителя услугодателя;</w:t>
      </w:r>
    </w:p>
    <w:bookmarkEnd w:id="73"/>
    <w:bookmarkStart w:name="z8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</w:p>
    <w:bookmarkEnd w:id="74"/>
    <w:bookmarkStart w:name="z8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(далее – ГБД ФЛ) или "Юридические лица" (далее – ГБД ЮЛ) о данных услугополучателя;</w:t>
      </w:r>
    </w:p>
    <w:bookmarkEnd w:id="75"/>
    <w:bookmarkStart w:name="z9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bookmarkEnd w:id="76"/>
    <w:bookmarkStart w:name="z9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bookmarkEnd w:id="77"/>
    <w:bookmarkStart w:name="z9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</w:p>
    <w:bookmarkEnd w:id="78"/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ИС ЕАСУ;</w:t>
      </w:r>
    </w:p>
    <w:bookmarkEnd w:id="79"/>
    <w:bookmarkStart w:name="z9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80"/>
    <w:bookmarkStart w:name="z9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соответствующее уведомление;</w:t>
      </w:r>
    </w:p>
    <w:bookmarkEnd w:id="81"/>
    <w:bookmarkStart w:name="z9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оформление ветеринарного сертификата в электронном формате, распечатывание на специальном бланке, заверение печатью и подписывание руководителем услугодателя.</w:t>
      </w:r>
    </w:p>
    <w:bookmarkEnd w:id="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действующего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внутри Республики Казахстан 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экспорт ветеринарного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сертификата на перемещаемые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(перевозимые) объекты"</w:t>
                  </w:r>
                </w:p>
              </w:tc>
            </w:tr>
          </w:tbl>
          <w:p/>
        </w:tc>
      </w:tr>
    </w:tbl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действующего внутри Республики Казахстан и на экспорт ветеринарного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сертификата на перемещаемые (перевозимые) объекты"</w:t>
      </w:r>
    </w:p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84"/>
    <w:bookmarkStart w:name="z10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действующего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внутри Республики Казахстан 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экспорт ветеринарного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сертификата на перемещаемые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(перевозимые) объекты "</w:t>
                  </w:r>
                </w:p>
              </w:tc>
            </w:tr>
          </w:tbl>
          <w:p/>
        </w:tc>
      </w:tr>
    </w:tbl>
    <w:bookmarkStart w:name="z10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7"/>
    <w:bookmarkStart w:name="z10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действующего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внутри Республики Казахстан 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экспорт ветеринарного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сертификата на перемещаемые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(перевозимые) объекты"</w:t>
                  </w:r>
                </w:p>
              </w:tc>
            </w:tr>
          </w:tbl>
          <w:p/>
        </w:tc>
      </w:tr>
    </w:tbl>
    <w:bookmarkStart w:name="z11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0"/>
    <w:bookmarkStart w:name="z11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120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ветеринарно-санитарного заключения на объекты государственного ветеринарно-санитарного контроля и надзора"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2"/>
    <w:bookmarkStart w:name="z12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ветеринарно-санитарного заключения на объекты государственного ветеринарно-санитарного контроля и надзора" (далее - государственная услуга) оказывается главным государственным ветеринарно-санитарным инспектором гг. Астаны и Алматы, района, города областного значения и его заместителем, государственными ветеринарно-санитарными инспекторами на основании утвержденного списка главным государственным ветеринарно-санитарным инспектором гг. Астаны и Алматы, района, городов областного значения и его заместителем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ветеринарно-санитарного заключения на объекты государственного ветеринарно-санитарного контроля и надзора", утвержденным постановлением Правительства Республики Казахстан от 17 июня 2014 года № 664 (далее – Стандарт).</w:t>
      </w:r>
    </w:p>
    <w:bookmarkEnd w:id="93"/>
    <w:bookmarkStart w:name="z12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94"/>
    <w:bookmarkStart w:name="z12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канцелярии территориальных инспекций Комитета ветеринарного контроля и надзора Министерства сельского хозяйства Республики Казахстан (далее – теринспекции); </w:t>
      </w:r>
    </w:p>
    <w:bookmarkEnd w:id="95"/>
    <w:bookmarkStart w:name="z12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</w:p>
    <w:bookmarkEnd w:id="96"/>
    <w:bookmarkStart w:name="z12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97"/>
    <w:bookmarkStart w:name="z12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98"/>
    <w:bookmarkStart w:name="z12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ветеринарно-санитарное заключение о соответствии объекта государственного ветеринарного контроля и надзора ветеринарным (ветеринарно-санитарным) правилам, требованиям и нормам;</w:t>
      </w:r>
    </w:p>
    <w:bookmarkEnd w:id="99"/>
    <w:bookmarkStart w:name="z12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ветеринарно-санитарное заключение о несоответствии объекта государственного ветеринарного контроля и надзора ветеринарным (ветеринарно-санитарным) правилам, требованиям и нормам с выдачей рекомендации в устранении выявленных нарушений (далее – ветеринарно-санитарное заключение).</w:t>
      </w:r>
    </w:p>
    <w:bookmarkEnd w:id="100"/>
    <w:bookmarkStart w:name="z13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заявление), поданного услугодателю бумажным или электронным способом.</w:t>
      </w:r>
    </w:p>
    <w:bookmarkStart w:name="z13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102"/>
    <w:bookmarkStart w:name="z13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теринспекции заявления на получение государственной услуги – не более 30 (тридцати) минут;</w:t>
      </w:r>
    </w:p>
    <w:bookmarkEnd w:id="103"/>
    <w:bookmarkStart w:name="z13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теринспекции ответственного исполнителя – не более 2 часов;</w:t>
      </w:r>
    </w:p>
    <w:bookmarkEnd w:id="104"/>
    <w:bookmarkStart w:name="z13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документов, представленных в запросе на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поступления заявления;</w:t>
      </w:r>
    </w:p>
    <w:bookmarkEnd w:id="105"/>
    <w:bookmarkStart w:name="z13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не более 5 рабочих дней проводит:</w:t>
      </w:r>
    </w:p>
    <w:bookmarkEnd w:id="106"/>
    <w:bookmarkStart w:name="z13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инспектирование объекта;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представленным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ветеринарным (ветеринарно-санитарным) правилам;</w:t>
      </w:r>
    </w:p>
    <w:bookmarkStart w:name="z13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инспектирования и вносит на рассмотрение руководителю услугодателя и государственному ветеринарно-санитарному инспектору из списка для принятия решения;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не более 1 часа принимает решение о выдачи ветеринарно-санитарного заключения 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соответствии объекта государственного ветеринарного контроля и надзора ветеринарным (ветеринарно-санитарным) правилам, требованиям и нормам;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несоответствии объекта государственного ветеринарного контроля и надзора ветеринарным (ветеринарно-санитарным) правилам, требованиям и нормам с выдачей рекомендации в устранении выявленных нарушений;</w:t>
      </w:r>
    </w:p>
    <w:bookmarkStart w:name="z13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результатов оказания государственной услуги услугополучателю – не более 30 (тридцати) минут.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Start w:name="z14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110"/>
    <w:bookmarkStart w:name="z14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руководством теринспекции;</w:t>
      </w:r>
    </w:p>
    <w:bookmarkEnd w:id="111"/>
    <w:bookmarkStart w:name="z14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полнота и достоверность, представленных документов;</w:t>
      </w:r>
    </w:p>
    <w:bookmarkEnd w:id="112"/>
    <w:bookmarkStart w:name="z14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акт инспектирования по итогам обследования объекта;</w:t>
      </w:r>
    </w:p>
    <w:bookmarkEnd w:id="113"/>
    <w:bookmarkStart w:name="z14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электронный документ, подписанный электронной цифровой подписью (далее – ЭЦП) услугодателя;</w:t>
      </w:r>
    </w:p>
    <w:bookmarkEnd w:id="114"/>
    <w:bookmarkStart w:name="z14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результатов оказания государственной услуги.</w:t>
      </w:r>
    </w:p>
    <w:bookmarkEnd w:id="115"/>
    <w:bookmarkStart w:name="z146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6"/>
    <w:bookmarkStart w:name="z14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7"/>
    <w:bookmarkStart w:name="z15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теринспекции;</w:t>
      </w:r>
    </w:p>
    <w:bookmarkEnd w:id="118"/>
    <w:bookmarkStart w:name="z15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рассматривает и подготавливает проект решения;</w:t>
      </w:r>
    </w:p>
    <w:bookmarkEnd w:id="119"/>
    <w:bookmarkStart w:name="z15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теринспекции.</w:t>
      </w:r>
    </w:p>
    <w:bookmarkEnd w:id="120"/>
    <w:bookmarkStart w:name="z15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21"/>
    <w:bookmarkStart w:name="z15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канцелярией теринспекции заявления на получение государственной услуги не более 30 минут, поступившего от услугополучателей через портал или на бумажном носителе и передача руководству теринспекции;</w:t>
      </w:r>
    </w:p>
    <w:bookmarkEnd w:id="122"/>
    <w:bookmarkStart w:name="z15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теринспекции определяет ответственного исполнителя и передает на исполнение – не более 2 часов;</w:t>
      </w:r>
    </w:p>
    <w:bookmarkEnd w:id="123"/>
    <w:bookmarkStart w:name="z15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ответственным исполнителем представленных документов – в день поступления заявления;</w:t>
      </w:r>
    </w:p>
    <w:bookmarkEnd w:id="124"/>
    <w:bookmarkStart w:name="z15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не более 5 рабочих дней проводит:</w:t>
      </w:r>
    </w:p>
    <w:bookmarkEnd w:id="125"/>
    <w:bookmarkStart w:name="z15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инспектирование объекта;</w:t>
      </w:r>
    </w:p>
    <w:bookmarkEnd w:id="126"/>
    <w:bookmarkStart w:name="z15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представленным документам;</w:t>
      </w:r>
    </w:p>
    <w:bookmarkEnd w:id="127"/>
    <w:bookmarkStart w:name="z16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соответствие объекта ветеринарным (ветеринарно-санитарным) правилам;</w:t>
      </w:r>
    </w:p>
    <w:bookmarkEnd w:id="128"/>
    <w:bookmarkStart w:name="z16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инспектирования и вносит на рассмотрение руководителю услугодателя и государственному ветеринарно-санитарному инспектору из списка для принятия решения;</w:t>
      </w:r>
    </w:p>
    <w:bookmarkEnd w:id="129"/>
    <w:bookmarkStart w:name="z16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ветеринарного–санитарного заключения услугодателем не более 1 часа;</w:t>
      </w:r>
    </w:p>
    <w:bookmarkEnd w:id="130"/>
    <w:bookmarkStart w:name="z16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результатов оказания государственной услуги услугополучателю – не более 30 (тридцати) минут.</w:t>
      </w:r>
    </w:p>
    <w:bookmarkEnd w:id="131"/>
    <w:bookmarkStart w:name="z16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приведены в Справочнике бизнес-процессов оказания государственной услуги "Выдача ветеринарно-санитарного заключения на объекты государственного ветеринарно-санитарного контроля и надзора"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"Выдача ветеринарно-санитарного заключения на объекты государственного ветеринарно-санитарного контроля и надзора" (далее – Регламент). </w:t>
      </w:r>
    </w:p>
    <w:bookmarkEnd w:id="132"/>
    <w:bookmarkStart w:name="z16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33"/>
    <w:bookmarkStart w:name="z16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подает заявление через портал.</w:t>
      </w:r>
    </w:p>
    <w:bookmarkEnd w:id="134"/>
    <w:bookmarkStart w:name="z16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135"/>
    <w:bookmarkStart w:name="z16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36"/>
    <w:bookmarkStart w:name="z16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137"/>
    <w:bookmarkStart w:name="z17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138"/>
    <w:bookmarkStart w:name="z17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порталом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139"/>
    <w:bookmarkStart w:name="z17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40"/>
    <w:bookmarkStart w:name="z17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41"/>
    <w:bookmarkStart w:name="z17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142"/>
    <w:bookmarkStart w:name="z17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143"/>
    <w:bookmarkStart w:name="z17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144"/>
    <w:bookmarkStart w:name="z17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145"/>
    <w:bookmarkStart w:name="z17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146"/>
    <w:bookmarkStart w:name="z17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документов услугополучателя и оснований для выдачи ветеринарно-санитарного заключения;</w:t>
      </w:r>
    </w:p>
    <w:bookmarkEnd w:id="147"/>
    <w:bookmarkStart w:name="z18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ЕАСУ;</w:t>
      </w:r>
    </w:p>
    <w:bookmarkEnd w:id="148"/>
    <w:bookmarkStart w:name="z18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уведомление о принятии документов в работу, дате и времени получения ветеринарно-санитарного заключения в форме электронного документа, удостоверенного ЭЦП уполномоченного лица услугодателя.</w:t>
      </w:r>
    </w:p>
    <w:bookmarkEnd w:id="149"/>
    <w:bookmarkStart w:name="z18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50"/>
    <w:bookmarkStart w:name="z18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ИС ЕАСУ для оказания государственной услуги;</w:t>
      </w:r>
    </w:p>
    <w:bookmarkEnd w:id="151"/>
    <w:bookmarkStart w:name="z18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ЕАСУ подлинности данных о зарегистрированном исполнителе услугодателя через логин и пароль;</w:t>
      </w:r>
    </w:p>
    <w:bookmarkEnd w:id="152"/>
    <w:bookmarkStart w:name="z18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ИС ЕАСУ сообщения об отказе в авторизации в связи с имеющими нарушениями в данных исполнителя услугодателя;</w:t>
      </w:r>
    </w:p>
    <w:bookmarkEnd w:id="153"/>
    <w:bookmarkStart w:name="z18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</w:p>
    <w:bookmarkEnd w:id="154"/>
    <w:bookmarkStart w:name="z18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(далее – ГБД ФЛ) или "Юридические лица" (далее – ГБД ЮЛ) о данных услугополучателя;</w:t>
      </w:r>
    </w:p>
    <w:bookmarkEnd w:id="155"/>
    <w:bookmarkStart w:name="z18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bookmarkEnd w:id="156"/>
    <w:bookmarkStart w:name="z18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bookmarkEnd w:id="157"/>
    <w:bookmarkStart w:name="z19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</w:p>
    <w:bookmarkEnd w:id="158"/>
    <w:bookmarkStart w:name="z19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ИС ЕАСУ;</w:t>
      </w:r>
    </w:p>
    <w:bookmarkEnd w:id="159"/>
    <w:bookmarkStart w:name="z19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160"/>
    <w:bookmarkStart w:name="z19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соответствующее уведомление;</w:t>
      </w:r>
    </w:p>
    <w:bookmarkEnd w:id="161"/>
    <w:bookmarkStart w:name="z19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оформление ветеринарно-санитарного заключения в электронном формате, распечатывание на специальном бланке, заверение печатью и подписывание руководителем услугодателя.</w:t>
      </w:r>
    </w:p>
    <w:bookmarkEnd w:id="1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ветеринарно-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санитарного заключения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объекты государственного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ветеринарно-санитарного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контроля и надзора"</w:t>
                  </w:r>
                </w:p>
              </w:tc>
            </w:tr>
          </w:tbl>
          <w:p/>
        </w:tc>
      </w:tr>
    </w:tbl>
    <w:bookmarkStart w:name="z19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ветеринарно-санитарного заключения на объекты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ветеринарно-санитарного контроля и надзора"</w:t>
      </w:r>
    </w:p>
    <w:bookmarkStart w:name="z19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ветеринарно-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санитарного заключения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объекты государственного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ветеринарно-санитарного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контроля и надзора"</w:t>
                  </w:r>
                </w:p>
              </w:tc>
            </w:tr>
          </w:tbl>
          <w:p/>
        </w:tc>
      </w:tr>
    </w:tbl>
    <w:bookmarkStart w:name="z20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1 функционального взаимодействия при оказании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bookmarkStart w:name="z20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7"/>
    <w:bookmarkStart w:name="z20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ветеринарно-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санитарного заключения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объекты государственного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ветеринарно-санитарного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контроля и надзора"</w:t>
                  </w:r>
                </w:p>
              </w:tc>
            </w:tr>
          </w:tbl>
          <w:p/>
        </w:tc>
      </w:tr>
    </w:tbl>
    <w:bookmarkStart w:name="z20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bookmarkStart w:name="z20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1"/>
    <w:bookmarkStart w:name="z21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21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регистрационного удостоверения на кормовые добавки с их государственной регистрацией"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3"/>
    <w:bookmarkStart w:name="z21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регистрационного удостоверения на кормовые добавки с их государственной регистрацией" (далее - государственная услуга) оказывается Комитетом ветеринарного контроля и надзора Министерства сельского хозяйства Республики Казахстан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регистрационного удостоверения на кормовые добавки с их государственной регистрацией", утвержденным постановлением Правительства Республики Казахстан от 17 июня 2014 года № 664 (далее – Стандарт).</w:t>
      </w:r>
    </w:p>
    <w:bookmarkEnd w:id="174"/>
    <w:bookmarkStart w:name="z21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75"/>
    <w:bookmarkStart w:name="z22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176"/>
    <w:bookmarkStart w:name="z22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</w:p>
    <w:bookmarkEnd w:id="177"/>
    <w:bookmarkStart w:name="z22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78"/>
    <w:bookmarkStart w:name="z22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регистрационное удостоверение на кормовые добавки или его дубликат (далее – удостоверение).</w:t>
      </w:r>
    </w:p>
    <w:bookmarkEnd w:id="179"/>
    <w:bookmarkStart w:name="z22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 государственной услуги</w:t>
      </w:r>
    </w:p>
    <w:bookmarkEnd w:id="180"/>
    <w:bookmarkStart w:name="z22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заявление), поданного услугодателю бумажным или электронным способом.</w:t>
      </w:r>
    </w:p>
    <w:bookmarkEnd w:id="181"/>
    <w:bookmarkStart w:name="z22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182"/>
    <w:bookmarkStart w:name="z22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заявления на получение государственной услуги – не более 30 (тридцати) минут;</w:t>
      </w:r>
    </w:p>
    <w:bookmarkEnd w:id="183"/>
    <w:bookmarkStart w:name="z22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ответственного исполнителя – не более 2 часов;</w:t>
      </w:r>
    </w:p>
    <w:bookmarkEnd w:id="184"/>
    <w:bookmarkStart w:name="z23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документов на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поступления заявления;</w:t>
      </w:r>
    </w:p>
    <w:bookmarkEnd w:id="185"/>
    <w:bookmarkStart w:name="z23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направляет пакет документов (или отклоняет) на экспертизу и на испытание - в течение 5 (пяти) рабочих дней;</w:t>
      </w:r>
    </w:p>
    <w:bookmarkEnd w:id="186"/>
    <w:bookmarkStart w:name="z23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Республиканское государственное предприятие на праве хозяйственного ведения "Национальный референтный центр по ветеринарии" Комитета ветеринарного контроля и надзора Министерства сельского хозяйства Республики Казахстан, проводит:</w:t>
      </w:r>
    </w:p>
    <w:bookmarkEnd w:id="187"/>
    <w:bookmarkStart w:name="z23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апробацию - не более 2 (двух) лет;</w:t>
      </w:r>
    </w:p>
    <w:bookmarkEnd w:id="188"/>
    <w:bookmarkStart w:name="z23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регистрационные испытания - не более 60 (шестидесяти) календарных дней;</w:t>
      </w:r>
    </w:p>
    <w:bookmarkEnd w:id="189"/>
    <w:bookmarkStart w:name="z23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принимает решение, на основании результатов лабораторных исследований - в течение 5 (пяти) рабочих дней;</w:t>
      </w:r>
    </w:p>
    <w:bookmarkEnd w:id="190"/>
    <w:bookmarkStart w:name="z23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дубликата регистрационного удостоверения - в течение 10 (десяти) календарных дней.</w:t>
      </w:r>
    </w:p>
    <w:bookmarkEnd w:id="191"/>
    <w:bookmarkStart w:name="z23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услугодателем удостоверения в течении 1 часа.</w:t>
      </w:r>
    </w:p>
    <w:bookmarkEnd w:id="192"/>
    <w:bookmarkStart w:name="z23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результатов оказания государственной услуги услугополучателю – не более 30 (тридцати) минут.</w:t>
      </w:r>
    </w:p>
    <w:bookmarkEnd w:id="193"/>
    <w:bookmarkStart w:name="z23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94"/>
    <w:bookmarkStart w:name="z24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195"/>
    <w:bookmarkStart w:name="z24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руководством;</w:t>
      </w:r>
    </w:p>
    <w:bookmarkEnd w:id="196"/>
    <w:bookmarkStart w:name="z24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полнота и достоверность, представленных документов;</w:t>
      </w:r>
    </w:p>
    <w:bookmarkEnd w:id="197"/>
    <w:bookmarkStart w:name="z24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на экспертизу и на испытание;</w:t>
      </w:r>
    </w:p>
    <w:bookmarkEnd w:id="198"/>
    <w:bookmarkStart w:name="z24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апробации и регистрационных испытании;</w:t>
      </w:r>
    </w:p>
    <w:bookmarkEnd w:id="199"/>
    <w:bookmarkStart w:name="z24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основании результатов лабораторных исследований услугодатель принимает решение;</w:t>
      </w:r>
    </w:p>
    <w:bookmarkEnd w:id="200"/>
    <w:bookmarkStart w:name="z24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документ, подписанный электронной цифровой подписью (далее – ЭЦП) руководителя услугодателя.</w:t>
      </w:r>
    </w:p>
    <w:bookmarkEnd w:id="201"/>
    <w:bookmarkStart w:name="z24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результатов оказания государственной услуги.</w:t>
      </w:r>
    </w:p>
    <w:bookmarkEnd w:id="202"/>
    <w:bookmarkStart w:name="z248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03"/>
    <w:bookmarkStart w:name="z25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4"/>
    <w:bookmarkStart w:name="z25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205"/>
    <w:bookmarkStart w:name="z25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рассматривает и подготавливает проект решения;</w:t>
      </w:r>
    </w:p>
    <w:bookmarkEnd w:id="206"/>
    <w:bookmarkStart w:name="z25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Республиканское государственное предприятие на праве хозяйственного ведения "Национальный референтный центр по ветеринарии" Комитета ветеринарного контроля и надзора Министерства сельского хозяйства Республики Казахстан, которое осуществляет регистрационные испытания и апробацию;</w:t>
      </w:r>
    </w:p>
    <w:bookmarkEnd w:id="207"/>
    <w:bookmarkStart w:name="z25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руководство.</w:t>
      </w:r>
    </w:p>
    <w:bookmarkEnd w:id="208"/>
    <w:bookmarkStart w:name="z25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09"/>
    <w:bookmarkStart w:name="z25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канцелярией заявления на получение государственной услуги не более 30 минут, поступившего от услугополучателей через портал или на бумажном носителе и передача руководству;</w:t>
      </w:r>
    </w:p>
    <w:bookmarkEnd w:id="210"/>
    <w:bookmarkStart w:name="z25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определяет ответственного исполнителя и передает на исполнение - не более 2 часов;</w:t>
      </w:r>
    </w:p>
    <w:bookmarkEnd w:id="211"/>
    <w:bookmarkStart w:name="z25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ответственным исполнителем представленных документов - в день поступления заявления;</w:t>
      </w:r>
    </w:p>
    <w:bookmarkEnd w:id="212"/>
    <w:bookmarkStart w:name="z26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направляет пакет документов (или отклоняет) на экспертизу и на испытания - в течение 5 (пяти) рабочих дней;</w:t>
      </w:r>
    </w:p>
    <w:bookmarkEnd w:id="213"/>
    <w:bookmarkStart w:name="z26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Республиканское государственное предприятие на праве хозяйственного ведения "Национальный референтный центр по ветеринарии" Комитета ветеринарного контроля и надзора Министерства, проводит:</w:t>
      </w:r>
    </w:p>
    <w:bookmarkEnd w:id="214"/>
    <w:bookmarkStart w:name="z26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апробацию - не более 2 (двух) лет;</w:t>
      </w:r>
    </w:p>
    <w:bookmarkEnd w:id="215"/>
    <w:bookmarkStart w:name="z26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регистрационные испытания - не более 60 (шестидесяти) календарных дней;</w:t>
      </w:r>
    </w:p>
    <w:bookmarkEnd w:id="216"/>
    <w:bookmarkStart w:name="z26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принимает решение, на основании результатов лабораторных исследований - в течение 5 (пяти) рабочих дней;</w:t>
      </w:r>
    </w:p>
    <w:bookmarkEnd w:id="217"/>
    <w:bookmarkStart w:name="z26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дубликата регистрационного удостоверения - в течение 10 (десяти) календарных дней;</w:t>
      </w:r>
    </w:p>
    <w:bookmarkEnd w:id="218"/>
    <w:bookmarkStart w:name="z26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услугодателем удостоверения не более 1 часа;</w:t>
      </w:r>
    </w:p>
    <w:bookmarkEnd w:id="219"/>
    <w:bookmarkStart w:name="z26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результатов оказания государственной услуги услугополучателю – не более 30 (тридцати) минут.</w:t>
      </w:r>
    </w:p>
    <w:bookmarkEnd w:id="220"/>
    <w:bookmarkStart w:name="z26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приведены в Справочнике бизнес-процессов оказания государственной услуги "Выдача регистрационного удостоверения на кормовые добавки с их государственной регистрацией"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"Выдача регистрационного удостоверения на кормовые добавки с их государственной регистрацией" (далее - Регламент). </w:t>
      </w:r>
    </w:p>
    <w:bookmarkEnd w:id="221"/>
    <w:bookmarkStart w:name="z269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22"/>
    <w:bookmarkStart w:name="z27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подает заявление через портал.</w:t>
      </w:r>
    </w:p>
    <w:bookmarkEnd w:id="223"/>
    <w:bookmarkStart w:name="z27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224"/>
    <w:bookmarkStart w:name="z27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25"/>
    <w:bookmarkStart w:name="z27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226"/>
    <w:bookmarkStart w:name="z27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227"/>
    <w:bookmarkStart w:name="z27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порталом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228"/>
    <w:bookmarkStart w:name="z27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29"/>
    <w:bookmarkStart w:name="z27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30"/>
    <w:bookmarkStart w:name="z27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231"/>
    <w:bookmarkStart w:name="z27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232"/>
    <w:bookmarkStart w:name="z28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233"/>
    <w:bookmarkStart w:name="z28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234"/>
    <w:bookmarkStart w:name="z28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235"/>
    <w:bookmarkStart w:name="z28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документов услугополучателя и оснований для выдачи разрешения;</w:t>
      </w:r>
    </w:p>
    <w:bookmarkEnd w:id="236"/>
    <w:bookmarkStart w:name="z28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ЕАСУ;</w:t>
      </w:r>
    </w:p>
    <w:bookmarkEnd w:id="237"/>
    <w:bookmarkStart w:name="z28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уведомление о принятии документов в работу, дате и времени получения удостоверения в форме электронного документа, удостоверенного ЭЦП уполномоченного лица услугодателя.</w:t>
      </w:r>
    </w:p>
    <w:bookmarkEnd w:id="238"/>
    <w:bookmarkStart w:name="z28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39"/>
    <w:bookmarkStart w:name="z28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ИС ЕАСУ для оказания государственной услуги;</w:t>
      </w:r>
    </w:p>
    <w:bookmarkEnd w:id="240"/>
    <w:bookmarkStart w:name="z28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ЕАСУ подлинности данных о зарегистрированном исполнителе услугодателя через логин и пароль;</w:t>
      </w:r>
    </w:p>
    <w:bookmarkEnd w:id="241"/>
    <w:bookmarkStart w:name="z28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ИС ЕАСУ сообщения об отказе в авторизации в связи с имеющими нарушениями в данных исполнителя услугодателя;</w:t>
      </w:r>
    </w:p>
    <w:bookmarkEnd w:id="242"/>
    <w:bookmarkStart w:name="z29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</w:p>
    <w:bookmarkEnd w:id="243"/>
    <w:bookmarkStart w:name="z29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(далее – ГБД ФЛ) или "Юридические лица" (далее – ГБД ЮЛ) о данных услугополучателя;</w:t>
      </w:r>
    </w:p>
    <w:bookmarkEnd w:id="244"/>
    <w:bookmarkStart w:name="z29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bookmarkEnd w:id="245"/>
    <w:bookmarkStart w:name="z29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bookmarkEnd w:id="246"/>
    <w:bookmarkStart w:name="z29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</w:p>
    <w:bookmarkEnd w:id="247"/>
    <w:bookmarkStart w:name="z29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ИС ЕАСУ;</w:t>
      </w:r>
    </w:p>
    <w:bookmarkEnd w:id="248"/>
    <w:bookmarkStart w:name="z29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249"/>
    <w:bookmarkStart w:name="z29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соответствующее уведомление;</w:t>
      </w:r>
    </w:p>
    <w:bookmarkEnd w:id="250"/>
    <w:bookmarkStart w:name="z29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оформление удостоверения в электронном формате, распечатывание на специальном бланке, заверение печатью и подписывание руководителем услугодателя.</w:t>
      </w:r>
    </w:p>
    <w:bookmarkEnd w:id="2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регистрационного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кормовые добавки с их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регистрацией"</w:t>
                  </w:r>
                </w:p>
              </w:tc>
            </w:tr>
          </w:tbl>
          <w:p/>
        </w:tc>
      </w:tr>
    </w:tbl>
    <w:bookmarkStart w:name="z30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регистрационного удостоверения на кормовые добавки с их государственной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регистрацией"</w:t>
      </w:r>
    </w:p>
    <w:bookmarkStart w:name="z30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68199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регистрационного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кормовые добавки с их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регистрацией"</w:t>
                  </w:r>
                </w:p>
              </w:tc>
            </w:tr>
          </w:tbl>
          <w:p/>
        </w:tc>
      </w:tr>
    </w:tbl>
    <w:bookmarkStart w:name="z30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1 функционального взаимодействия при оказании</w:t>
      </w:r>
    </w:p>
    <w:bookmarkEnd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bookmarkStart w:name="z30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7"/>
    <w:bookmarkStart w:name="z30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регистрационного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кормовые добавки с их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регистрацией"</w:t>
                  </w:r>
                </w:p>
              </w:tc>
            </w:tr>
          </w:tbl>
          <w:p/>
        </w:tc>
      </w:tr>
    </w:tbl>
    <w:bookmarkStart w:name="z30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2 функционального взаимодействия при оказании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bookmarkStart w:name="z31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7597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61"/>
    <w:bookmarkStart w:name="z31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318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регистрационного удостоверения на ветеринарные препараты с их государственной регистрацией"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63"/>
    <w:bookmarkStart w:name="z32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регистрационного удостоверения на ветеринарные препараты с их государственной регистрацией" (далее – государственная услуга) оказывается Комитетом ветеринарного контроля и надзора Министерства сельского хозяйства Республики Казахстан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регистрационного удостоверения на ветеринарные препараты с их государственной регистрацией", утвержденным постановлением Правительства Республики Казахстан от 17 июня 2014 года № 664 (далее – Стандарт).</w:t>
      </w:r>
    </w:p>
    <w:bookmarkEnd w:id="264"/>
    <w:bookmarkStart w:name="z32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65"/>
    <w:bookmarkStart w:name="z32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66"/>
    <w:bookmarkStart w:name="z32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</w:p>
    <w:bookmarkEnd w:id="267"/>
    <w:bookmarkStart w:name="z32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68"/>
    <w:bookmarkStart w:name="z32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регистрационное удостоверение на ветеринарные препараты (далее – удостоверение).</w:t>
      </w:r>
    </w:p>
    <w:bookmarkEnd w:id="269"/>
    <w:bookmarkStart w:name="z326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70"/>
    <w:bookmarkStart w:name="z32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заявление), поданного услугодателю бумажным или электронным способом.</w:t>
      </w:r>
    </w:p>
    <w:bookmarkEnd w:id="271"/>
    <w:bookmarkStart w:name="z32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272"/>
    <w:bookmarkStart w:name="z33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заявления на получение государственной услуги – не более 30 (тридцати) минут;</w:t>
      </w:r>
    </w:p>
    <w:bookmarkEnd w:id="273"/>
    <w:bookmarkStart w:name="z33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ответственного исполнителя – не более 2 часов;</w:t>
      </w:r>
    </w:p>
    <w:bookmarkEnd w:id="274"/>
    <w:bookmarkStart w:name="z33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заявление, представленных в запросе на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поступления заявления;</w:t>
      </w:r>
    </w:p>
    <w:bookmarkEnd w:id="275"/>
    <w:bookmarkStart w:name="z33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пакет документов (отклоняет) и направляет на экспертизу или регистрационные испытания - в течение 5 (пяти) рабочих дней;</w:t>
      </w:r>
    </w:p>
    <w:bookmarkEnd w:id="276"/>
    <w:bookmarkStart w:name="z33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научно-исследовательский институт или научно-технический совет проводит экспертизу - не более 1 (одного) месяца;</w:t>
      </w:r>
    </w:p>
    <w:bookmarkEnd w:id="277"/>
    <w:bookmarkStart w:name="z33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"Национальный референтный центр по ветеринарии" Комитета ветеринарного контроля и надзора Министерства, который осуществляет:</w:t>
      </w:r>
    </w:p>
    <w:bookmarkEnd w:id="278"/>
    <w:bookmarkStart w:name="z33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регистрационные испытания - не более 55 (пятидесяти пяти) календарных дней;</w:t>
      </w:r>
    </w:p>
    <w:bookmarkEnd w:id="279"/>
    <w:bookmarkStart w:name="z33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апробацию - не более 2 (двух) лет;</w:t>
      </w:r>
    </w:p>
    <w:bookmarkEnd w:id="280"/>
    <w:bookmarkStart w:name="z33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принимает решение, на основании результатов лабораторных исследований - в течение 5 (пяти) рабочих дней;</w:t>
      </w:r>
    </w:p>
    <w:bookmarkEnd w:id="281"/>
    <w:bookmarkStart w:name="z33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подписание услугодателем удостоверения не более 1 часа; </w:t>
      </w:r>
    </w:p>
    <w:bookmarkEnd w:id="282"/>
    <w:bookmarkStart w:name="z34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результатов оказания государственной услуги услугополучателю – не более 30 (тридцати) минут.</w:t>
      </w:r>
    </w:p>
    <w:bookmarkEnd w:id="283"/>
    <w:bookmarkStart w:name="z34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84"/>
    <w:bookmarkStart w:name="z34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285"/>
    <w:bookmarkStart w:name="z34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руководством;</w:t>
      </w:r>
    </w:p>
    <w:bookmarkEnd w:id="286"/>
    <w:bookmarkStart w:name="z34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полнота и достоверность, представленных документов;</w:t>
      </w:r>
    </w:p>
    <w:bookmarkEnd w:id="287"/>
    <w:bookmarkStart w:name="z34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на экспертизу и на испытание и (или) апробацию;</w:t>
      </w:r>
    </w:p>
    <w:bookmarkEnd w:id="288"/>
    <w:bookmarkStart w:name="z34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апробации и регистрационных испытаний;</w:t>
      </w:r>
    </w:p>
    <w:bookmarkEnd w:id="289"/>
    <w:bookmarkStart w:name="z34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основании результатов лабораторных исследований услугодатель принимает решение;</w:t>
      </w:r>
    </w:p>
    <w:bookmarkEnd w:id="290"/>
    <w:bookmarkStart w:name="z34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документ, подписанный электронной цифровой подписью (далее – ЭЦП) руководителя услугодателя;</w:t>
      </w:r>
    </w:p>
    <w:bookmarkEnd w:id="291"/>
    <w:bookmarkStart w:name="z34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результатов оказания государственной услуги.</w:t>
      </w:r>
    </w:p>
    <w:bookmarkEnd w:id="292"/>
    <w:bookmarkStart w:name="z350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93"/>
    <w:bookmarkStart w:name="z35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4"/>
    <w:bookmarkStart w:name="z35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295"/>
    <w:bookmarkStart w:name="z35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рассматривает и подготавливает проект решения;</w:t>
      </w:r>
    </w:p>
    <w:bookmarkEnd w:id="296"/>
    <w:bookmarkStart w:name="z35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научно-исследовательский институт или научно-технический совет, который осуществляет экспертизу;</w:t>
      </w:r>
    </w:p>
    <w:bookmarkEnd w:id="297"/>
    <w:bookmarkStart w:name="z35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Республиканское государственное предприятие на праве хозяйственного ведения "Национальный референтный центр по ветеринарии" Комитета ветеринарного контроля и надзора Министерства сельского хозяйства Республики Казахстна, которое осуществляет регистрационные испытания и апробацию;</w:t>
      </w:r>
    </w:p>
    <w:bookmarkEnd w:id="298"/>
    <w:bookmarkStart w:name="z35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руководство.</w:t>
      </w:r>
    </w:p>
    <w:bookmarkEnd w:id="299"/>
    <w:bookmarkStart w:name="z35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00"/>
    <w:bookmarkStart w:name="z36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канцелярией заявления на получение государственной услуги не более 30 минут, поступившего от услугополучателей через портал или на бумажном носителе и передача руководству;</w:t>
      </w:r>
    </w:p>
    <w:bookmarkEnd w:id="301"/>
    <w:bookmarkStart w:name="z36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определяет ответственного исполнителя и передает на исполнение - не более 2 часов;</w:t>
      </w:r>
    </w:p>
    <w:bookmarkEnd w:id="302"/>
    <w:bookmarkStart w:name="z36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ответственным исполнителем представленных документов - в день поступления заявления;</w:t>
      </w:r>
    </w:p>
    <w:bookmarkEnd w:id="303"/>
    <w:bookmarkStart w:name="z36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пакет документов (отклоняет) и направляет на экспертизу или регистрационные испытания - в течение 5 (пяти) рабочих дней;</w:t>
      </w:r>
    </w:p>
    <w:bookmarkEnd w:id="304"/>
    <w:bookmarkStart w:name="z36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научно-исследовательский институт или научно-технический совет проводит экспертизу - не более 1 (одного) месяца;</w:t>
      </w:r>
    </w:p>
    <w:bookmarkEnd w:id="305"/>
    <w:bookmarkStart w:name="z36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"Национальный референтный центр по ветеринарии" Комитета ветеринарного контроля и надзора Министерства сельского хозяйства Республики Казахстан, проводит:</w:t>
      </w:r>
    </w:p>
    <w:bookmarkEnd w:id="306"/>
    <w:bookmarkStart w:name="z36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регистрационные испытания - не более 55 (пятидесяти пяти) календарных дней;</w:t>
      </w:r>
    </w:p>
    <w:bookmarkEnd w:id="307"/>
    <w:bookmarkStart w:name="z36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апробацию - не более 2 (двух) лет;</w:t>
      </w:r>
    </w:p>
    <w:bookmarkEnd w:id="308"/>
    <w:bookmarkStart w:name="z36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принимает решение, на основании результатов лабораторных исследований - в течение 5 (пяти) рабочих дней;</w:t>
      </w:r>
    </w:p>
    <w:bookmarkEnd w:id="309"/>
    <w:bookmarkStart w:name="z36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услугодателем удостоверения не более 1 часа;</w:t>
      </w:r>
    </w:p>
    <w:bookmarkEnd w:id="310"/>
    <w:bookmarkStart w:name="z37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результатов оказания государственной услуги услугополучателю – не более 30 (тридцати) минут.</w:t>
      </w:r>
    </w:p>
    <w:bookmarkEnd w:id="311"/>
    <w:bookmarkStart w:name="z37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приведены в Справочнике бизнес-процессов оказания государственной услуги "Выдача регистрационного удостоверения на ветеринарные препараты с их государственной регистрацией"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"Выдача регистрационного удостоверения на ветеринарные препараты с их государственной регистрацией" (далее - Регламент). </w:t>
      </w:r>
    </w:p>
    <w:bookmarkEnd w:id="312"/>
    <w:bookmarkStart w:name="z372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13"/>
    <w:bookmarkStart w:name="z37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подает заявление через портал.</w:t>
      </w:r>
    </w:p>
    <w:bookmarkEnd w:id="314"/>
    <w:bookmarkStart w:name="z37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315"/>
    <w:bookmarkStart w:name="z37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16"/>
    <w:bookmarkStart w:name="z37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317"/>
    <w:bookmarkStart w:name="z37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318"/>
    <w:bookmarkStart w:name="z37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порталом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319"/>
    <w:bookmarkStart w:name="z37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20"/>
    <w:bookmarkStart w:name="z38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21"/>
    <w:bookmarkStart w:name="z38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322"/>
    <w:bookmarkStart w:name="z38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323"/>
    <w:bookmarkStart w:name="z38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324"/>
    <w:bookmarkStart w:name="z38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325"/>
    <w:bookmarkStart w:name="z38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326"/>
    <w:bookmarkStart w:name="z38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документов услугополучателя и оснований для выдачи разрешения;</w:t>
      </w:r>
    </w:p>
    <w:bookmarkEnd w:id="327"/>
    <w:bookmarkStart w:name="z38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ЕАСУ;</w:t>
      </w:r>
    </w:p>
    <w:bookmarkEnd w:id="328"/>
    <w:bookmarkStart w:name="z38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уведомление о принятии документов в работу, дате и времени получения удостоверения в форме электронного документа, удостоверенного ЭЦП уполномоченного лица услугодателя.</w:t>
      </w:r>
    </w:p>
    <w:bookmarkEnd w:id="329"/>
    <w:bookmarkStart w:name="z389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30"/>
    <w:bookmarkStart w:name="z39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ИС ЕАСУ для оказания государственной услуги;</w:t>
      </w:r>
    </w:p>
    <w:bookmarkEnd w:id="331"/>
    <w:bookmarkStart w:name="z39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ЕАСУ подлинности данных о зарегистрированном исполнителе услугодателя через логин и пароль;</w:t>
      </w:r>
    </w:p>
    <w:bookmarkEnd w:id="332"/>
    <w:bookmarkStart w:name="z39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ИС ЕАСУ сообщения об отказе в авторизации в связи с имеющими нарушениями в данных исполнителя услугодателя;</w:t>
      </w:r>
    </w:p>
    <w:bookmarkEnd w:id="333"/>
    <w:bookmarkStart w:name="z39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</w:p>
    <w:bookmarkEnd w:id="334"/>
    <w:bookmarkStart w:name="z39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(далее – ГБД ФЛ) или "Юридические лица" (далее – ГБД ЮЛ) о данных услугополучателя;</w:t>
      </w:r>
    </w:p>
    <w:bookmarkEnd w:id="335"/>
    <w:bookmarkStart w:name="z39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bookmarkEnd w:id="336"/>
    <w:bookmarkStart w:name="z39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bookmarkEnd w:id="337"/>
    <w:bookmarkStart w:name="z39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</w:p>
    <w:bookmarkEnd w:id="338"/>
    <w:bookmarkStart w:name="z39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ИС ЕАСУ;</w:t>
      </w:r>
    </w:p>
    <w:bookmarkEnd w:id="339"/>
    <w:bookmarkStart w:name="z39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340"/>
    <w:bookmarkStart w:name="z40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соответствующее уведомление;</w:t>
      </w:r>
    </w:p>
    <w:bookmarkEnd w:id="341"/>
    <w:bookmarkStart w:name="z40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оформление удостоверения в электронном формате, распечатывание на специальном бланке, заверение печатью и подписывание руководителем услугодателя.</w:t>
      </w:r>
    </w:p>
    <w:bookmarkEnd w:id="3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регистрационного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ветеринарные препараты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 их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регистрацией"</w:t>
                  </w:r>
                </w:p>
              </w:tc>
            </w:tr>
          </w:tbl>
          <w:p/>
        </w:tc>
      </w:tr>
    </w:tbl>
    <w:bookmarkStart w:name="z40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регистрационного удостоверения на ветеринарные препараты с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регистрацией"</w:t>
      </w:r>
    </w:p>
    <w:bookmarkStart w:name="z40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68199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регистрационного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ветеринарные препараты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 их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регистрацией" </w:t>
                  </w:r>
                </w:p>
              </w:tc>
            </w:tr>
          </w:tbl>
          <w:p/>
        </w:tc>
      </w:tr>
    </w:tbl>
    <w:bookmarkStart w:name="z407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bookmarkStart w:name="z40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48"/>
    <w:bookmarkStart w:name="z41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регистрационного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удостоверения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ветеринарные препараты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 их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регистрацией" </w:t>
                  </w:r>
                </w:p>
              </w:tc>
            </w:tr>
          </w:tbl>
          <w:p/>
        </w:tc>
      </w:tr>
    </w:tbl>
    <w:bookmarkStart w:name="z41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bookmarkStart w:name="z41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6581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2"/>
    <w:bookmarkStart w:name="z41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421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54"/>
    <w:bookmarkStart w:name="z423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- государственная услуга) оказывается территориальными инспекциями Комитета ветеринарного контроля и надзора Министерства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добавок", утвержденным постановлением Правительства Республики Казахстан от 17 июня 2014 года № 664 (далее – Стандарт).</w:t>
      </w:r>
    </w:p>
    <w:bookmarkEnd w:id="355"/>
    <w:bookmarkStart w:name="z42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356"/>
    <w:bookmarkStart w:name="z42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канцелярии услугодателя;</w:t>
      </w:r>
    </w:p>
    <w:bookmarkEnd w:id="357"/>
    <w:bookmarkStart w:name="z426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</w:p>
    <w:bookmarkEnd w:id="358"/>
    <w:bookmarkStart w:name="z427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59"/>
    <w:bookmarkStart w:name="z428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выдача подтверждения о присвоении учетного номера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 его дубликат или переоформление присвоенного учетного номера (далее – подтверждение, дубликат).</w:t>
      </w:r>
    </w:p>
    <w:bookmarkEnd w:id="360"/>
    <w:bookmarkStart w:name="z429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61"/>
    <w:bookmarkStart w:name="z43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заявление), поданного услугодателю бумажным или электронным способом.</w:t>
      </w:r>
    </w:p>
    <w:bookmarkEnd w:id="362"/>
    <w:bookmarkStart w:name="z43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363"/>
    <w:bookmarkStart w:name="z43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теринспекции заявления на получение государственной услуги – не более 30 (тридцати) минут;</w:t>
      </w:r>
    </w:p>
    <w:bookmarkEnd w:id="364"/>
    <w:bookmarkStart w:name="z43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теринспекции ответственного исполнителя – не более 2 часов;</w:t>
      </w:r>
    </w:p>
    <w:bookmarkEnd w:id="365"/>
    <w:bookmarkStart w:name="z43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документов, представленных в запросе на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поступления заявления;</w:t>
      </w:r>
    </w:p>
    <w:bookmarkEnd w:id="366"/>
    <w:bookmarkStart w:name="z43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сдачи пакета документов услугодателю:</w:t>
      </w:r>
    </w:p>
    <w:bookmarkEnd w:id="367"/>
    <w:bookmarkStart w:name="z43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учетного номера:</w:t>
      </w:r>
    </w:p>
    <w:bookmarkEnd w:id="368"/>
    <w:bookmarkStart w:name="z43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районную территориальную инспекцию: </w:t>
      </w:r>
    </w:p>
    <w:bookmarkEnd w:id="369"/>
    <w:bookmarkStart w:name="z43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районная территориальная инспекция со дня поступления заявления проверяет полноту представленных документов и осуществляет обследование объекта производства, направляет запрос в областную территориальную инспекцию в срок - не более 5 (пяти) рабочих дней;</w:t>
      </w:r>
    </w:p>
    <w:bookmarkEnd w:id="370"/>
    <w:bookmarkStart w:name="z44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областная территориальная инспекция со дня поступления пакета документов выносит решение о присвоении учетного номера в срок не более 3 (трех) рабочих дней;</w:t>
      </w:r>
    </w:p>
    <w:bookmarkEnd w:id="371"/>
    <w:bookmarkStart w:name="z44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районная территориальная инспекция в течение одного рабочего дня с момента подтверждения направляет его услугополучателю;</w:t>
      </w:r>
    </w:p>
    <w:bookmarkEnd w:id="372"/>
    <w:bookmarkStart w:name="z44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территориальную инспекцию города республиканского значения, столицы:</w:t>
      </w:r>
    </w:p>
    <w:bookmarkEnd w:id="373"/>
    <w:bookmarkStart w:name="z443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территориальная инспекция города республиканского значения, столицы со дня поступления заявления выдает решение о присвоении учетного номера или об отказе в присвоении учетного номера в срок не более 7 (семи) рабочих дней.</w:t>
      </w:r>
    </w:p>
    <w:bookmarkEnd w:id="374"/>
    <w:bookmarkStart w:name="z444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дубликата учетного номера – в течение 3 (трех) рабочих дней;</w:t>
      </w:r>
    </w:p>
    <w:bookmarkEnd w:id="375"/>
    <w:bookmarkStart w:name="z44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наименования и/или организационно-правовой формы и не повлекшее изменение вида осуществляемой деятельности объекта производства, услугодатель переоформляет учетный номер и выдает подтверждение – в течение 5 (пяти) рабочих дней;</w:t>
      </w:r>
    </w:p>
    <w:bookmarkEnd w:id="376"/>
    <w:bookmarkStart w:name="z44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изменения вида деятельности объект производства проходит повторную процедуру присвоения учетного номера в сроки, установленные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77"/>
    <w:bookmarkStart w:name="z44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результатов оказания государственной услуги услугополучателю – не более 30 (тридцати) минут.</w:t>
      </w:r>
    </w:p>
    <w:bookmarkEnd w:id="378"/>
    <w:bookmarkStart w:name="z44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9"/>
    <w:bookmarkStart w:name="z44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80"/>
    <w:bookmarkStart w:name="z45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и достоверность, представленных документов;</w:t>
      </w:r>
    </w:p>
    <w:bookmarkEnd w:id="381"/>
    <w:bookmarkStart w:name="z45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объекта;</w:t>
      </w:r>
    </w:p>
    <w:bookmarkEnd w:id="382"/>
    <w:bookmarkStart w:name="z45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 присвоении учетного номера или об отказе в присвоении учетного номера;</w:t>
      </w:r>
    </w:p>
    <w:bookmarkEnd w:id="383"/>
    <w:bookmarkStart w:name="z45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результатов оказания государственной услуги.</w:t>
      </w:r>
    </w:p>
    <w:bookmarkEnd w:id="384"/>
    <w:bookmarkStart w:name="z454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85"/>
    <w:bookmarkStart w:name="z45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386"/>
    <w:bookmarkStart w:name="z45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387"/>
    <w:bookmarkStart w:name="z45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районной, областной, территориальная инспекция города республиканского значения, столицы, который рассматривает и подготавливает проект решения;</w:t>
      </w:r>
    </w:p>
    <w:bookmarkEnd w:id="388"/>
    <w:bookmarkStart w:name="z46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руководство.</w:t>
      </w:r>
    </w:p>
    <w:bookmarkEnd w:id="389"/>
    <w:bookmarkStart w:name="z46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390"/>
    <w:bookmarkStart w:name="z46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канцелярией заявления на получение государственной услуги не более 30 минут, поступившего от услугополучателей через портал или на бумажном носителе и передача руководству;</w:t>
      </w:r>
    </w:p>
    <w:bookmarkEnd w:id="391"/>
    <w:bookmarkStart w:name="z46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определяет ответственного исполнителя и передает на исполнение – не более 2 часов;</w:t>
      </w:r>
    </w:p>
    <w:bookmarkEnd w:id="392"/>
    <w:bookmarkStart w:name="z46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ответственным исполнителем представленных документов – в день поступления заявления;</w:t>
      </w:r>
    </w:p>
    <w:bookmarkEnd w:id="393"/>
    <w:bookmarkStart w:name="z46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сдачи пакета документов услугодателю:</w:t>
      </w:r>
    </w:p>
    <w:bookmarkEnd w:id="394"/>
    <w:bookmarkStart w:name="z46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учетного номера:</w:t>
      </w:r>
    </w:p>
    <w:bookmarkEnd w:id="395"/>
    <w:bookmarkStart w:name="z46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районную территориальную инспекцию: </w:t>
      </w:r>
    </w:p>
    <w:bookmarkEnd w:id="396"/>
    <w:bookmarkStart w:name="z468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районная территориальная инспекция со дня поступления заявления проверяет полноту представленных документов и осуществляет обследование объекта производства и направляет запрос и ветеринарно-санитарное заключение в областную территориальную инспекцию на присвоение учетного номера в срок - не более 5 (пяти) рабочих дней;</w:t>
      </w:r>
    </w:p>
    <w:bookmarkEnd w:id="397"/>
    <w:bookmarkStart w:name="z469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областная территориальная инспекция со дня поступления пакета документов выносит решение о присвоении учетного номера в срок не более 3 (трех) рабочих дней и направляет в районную территориальную инспекцию;</w:t>
      </w:r>
    </w:p>
    <w:bookmarkEnd w:id="398"/>
    <w:bookmarkStart w:name="z47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районная территориальная инспекция в течение одного рабочего дня с момента подтверждения направляет его услугополучателю;</w:t>
      </w:r>
    </w:p>
    <w:bookmarkEnd w:id="399"/>
    <w:bookmarkStart w:name="z47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территориальную инспекцию города республиканского значения, столицы:</w:t>
      </w:r>
    </w:p>
    <w:bookmarkEnd w:id="400"/>
    <w:bookmarkStart w:name="z472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территориальная инспекция города республиканского значения, столицы со дня поступления заявления выдает решение о присвоении учетного номера или об отказе в присвоении учетного номера в срок не более 7 (семи) рабочих дней;</w:t>
      </w:r>
    </w:p>
    <w:bookmarkEnd w:id="401"/>
    <w:bookmarkStart w:name="z47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дубликата учетного номера – в течение 3 (трех) рабочих дней;</w:t>
      </w:r>
    </w:p>
    <w:bookmarkEnd w:id="402"/>
    <w:bookmarkStart w:name="z47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наименования и/или организационно-правовой формы и не повлекшее изменение вида осуществляемой деятельности объекта производства, услугодатель переоформляет учетный номер и выдает подтверждение – в течение 5 (пяти) рабочих дней;</w:t>
      </w:r>
    </w:p>
    <w:bookmarkEnd w:id="403"/>
    <w:bookmarkStart w:name="z47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изменения вида деятельности объект производства проходит повторную процедуру присвоения учетного номера в сроки, установленные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404"/>
    <w:bookmarkStart w:name="z476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оформляет подтверждение и направляет услугополучателю - не более 30 (тридцати) минут.</w:t>
      </w:r>
    </w:p>
    <w:bookmarkEnd w:id="405"/>
    <w:bookmarkStart w:name="z477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приведены в Справочнике бизнес-процессов оказания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- Регламент). </w:t>
      </w:r>
    </w:p>
    <w:bookmarkEnd w:id="406"/>
    <w:bookmarkStart w:name="z478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407"/>
    <w:bookmarkStart w:name="z479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подает заявление через портал.</w:t>
      </w:r>
    </w:p>
    <w:bookmarkEnd w:id="408"/>
    <w:bookmarkStart w:name="z480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409"/>
    <w:bookmarkStart w:name="z481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10"/>
    <w:bookmarkStart w:name="z482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411"/>
    <w:bookmarkStart w:name="z483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412"/>
    <w:bookmarkStart w:name="z48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порталом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413"/>
    <w:bookmarkStart w:name="z485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14"/>
    <w:bookmarkStart w:name="z48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15"/>
    <w:bookmarkStart w:name="z487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416"/>
    <w:bookmarkStart w:name="z488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417"/>
    <w:bookmarkStart w:name="z48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418"/>
    <w:bookmarkStart w:name="z49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419"/>
    <w:bookmarkStart w:name="z49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420"/>
    <w:bookmarkStart w:name="z49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документов услугополучателя и оснований для выдачи разрешения;</w:t>
      </w:r>
    </w:p>
    <w:bookmarkEnd w:id="421"/>
    <w:bookmarkStart w:name="z49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ЕАСУ;</w:t>
      </w:r>
    </w:p>
    <w:bookmarkEnd w:id="422"/>
    <w:bookmarkStart w:name="z49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уведомление о принятии документов в работу, дате и времени получения подтверждения или дубликата в форме электронного документа, удостоверенного ЭЦП уполномоченного лица услугодателя.</w:t>
      </w:r>
    </w:p>
    <w:bookmarkEnd w:id="423"/>
    <w:bookmarkStart w:name="z495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24"/>
    <w:bookmarkStart w:name="z496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ИС ЕАСУ для оказания государственной услуги;</w:t>
      </w:r>
    </w:p>
    <w:bookmarkEnd w:id="425"/>
    <w:bookmarkStart w:name="z497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ЕАСУ подлинности данных о зарегистрированном исполнителе услугодателя через логин и пароль;</w:t>
      </w:r>
    </w:p>
    <w:bookmarkEnd w:id="426"/>
    <w:bookmarkStart w:name="z498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ИС ЕАСУ сообщения об отказе в авторизации в связи с имеющими нарушениями в данных исполнителя услугодателя;</w:t>
      </w:r>
    </w:p>
    <w:bookmarkEnd w:id="427"/>
    <w:bookmarkStart w:name="z499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</w:p>
    <w:bookmarkEnd w:id="428"/>
    <w:bookmarkStart w:name="z500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(далее – ГБД ФЛ) или "Юридические лица" (далее – ГБД ЮЛ) о данных услугополучателя;</w:t>
      </w:r>
    </w:p>
    <w:bookmarkEnd w:id="429"/>
    <w:bookmarkStart w:name="z501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bookmarkEnd w:id="430"/>
    <w:bookmarkStart w:name="z50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bookmarkEnd w:id="431"/>
    <w:bookmarkStart w:name="z50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</w:p>
    <w:bookmarkEnd w:id="432"/>
    <w:bookmarkStart w:name="z50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ИС ЕАСУ;</w:t>
      </w:r>
    </w:p>
    <w:bookmarkEnd w:id="433"/>
    <w:bookmarkStart w:name="z50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434"/>
    <w:bookmarkStart w:name="z50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соответствующее уведомление;</w:t>
      </w:r>
    </w:p>
    <w:bookmarkEnd w:id="435"/>
    <w:bookmarkStart w:name="z50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оформление подтверждения или дубликата в электронном формате, распечатывание на специальном бланке, заверение печатью и подписывание руководителем услугодателя.</w:t>
      </w:r>
    </w:p>
    <w:bookmarkEnd w:id="4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"Присвоение учетных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номеров объектам производства,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осуществляющим выращивание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животных, заготовку (убой),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хранение, переработку 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реализацию животных,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продукции и сырья животного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происхождения, а также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организациям по производству,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хранению и реализации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ветеринарных препаратов,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кормов и кормовых добавок"</w:t>
                  </w:r>
                </w:p>
              </w:tc>
            </w:tr>
          </w:tbl>
          <w:p/>
        </w:tc>
      </w:tr>
    </w:tbl>
    <w:bookmarkStart w:name="z51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"Присвоение учетных номеров объектам производства, осуществляющим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выращивание животных, заготовку (убой), хранение, переработку и реализацию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животных, продукции и сырья животного происхождения, а также организациям 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производству, хранению и реализации ветеринарных препаратов, кормов и кормовых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добавок"</w:t>
      </w:r>
    </w:p>
    <w:bookmarkStart w:name="z51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38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39"/>
    <w:p>
      <w:pPr>
        <w:spacing w:after="0"/>
        <w:ind w:left="0"/>
        <w:jc w:val="both"/>
      </w:pPr>
      <w:r>
        <w:drawing>
          <wp:inline distT="0" distB="0" distL="0" distR="0">
            <wp:extent cx="68199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"Присвоение учетных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номеров объектам производства,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осуществляющим выращивание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животных, заготовку (убой),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хранение, переработку 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реализацию животных,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продукции и сырья животного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происхождения, а также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организациям по производству,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хранению и реализации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ветеринарных препаратов,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кормов и кормовых добавок"</w:t>
                  </w:r>
                </w:p>
              </w:tc>
            </w:tr>
          </w:tbl>
          <w:p/>
        </w:tc>
      </w:tr>
    </w:tbl>
    <w:bookmarkStart w:name="z515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bookmarkStart w:name="z516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41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2"/>
    <w:bookmarkStart w:name="z51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"Присвоение учетных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номеров объектам производства,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осуществляющим выращивание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животных, заготовку (убой),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хранение, переработку 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реализацию животных,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продукции и сырья животного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происхождения, а также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организациям по производству,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хранению и реализации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ветеринарных препаратов,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кормов и кормовых добавок"</w:t>
                  </w:r>
                </w:p>
              </w:tc>
            </w:tr>
          </w:tbl>
          <w:p/>
        </w:tc>
      </w:tr>
    </w:tbl>
    <w:bookmarkStart w:name="z521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2 функционального взаимодействия при оказании</w:t>
      </w:r>
    </w:p>
    <w:bookmarkEnd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bookmarkStart w:name="z52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77216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6"/>
    <w:bookmarkStart w:name="z52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7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530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акта экспертизы (протокол испытаний), выдаваемой ветеринарными лабораториями"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8"/>
    <w:bookmarkStart w:name="z53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акта экспертизы (протокол испытаний), выдаваемой ветеринарными лабораториями" (далее – государственная услуга) оказывается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акта экспертизы (протокол испытаний), выдаваемой ветеринарными лабораториями", утвержденным постановлением Правительства Республики Казахстан от 17 июня 2014 года № 664 (далее – Стандарт): </w:t>
      </w:r>
    </w:p>
    <w:bookmarkEnd w:id="449"/>
    <w:bookmarkStart w:name="z53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областными и районными филиалами республиканского государственного предприятия на праве хозяйственного ведения "Республиканская ветеринарная лаборатория" Комитета ветеринарного контроля и надзора Министерства;</w:t>
      </w:r>
    </w:p>
    <w:bookmarkEnd w:id="450"/>
    <w:bookmarkStart w:name="z53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республиканским государственным предприятием на праве хозяйственного ведения "Национальный референтный центр по ветеринарии" Комитета ветеринарного контроля и надзора Министерства и его филиалом (далее - услугодатель).</w:t>
      </w:r>
    </w:p>
    <w:bookmarkEnd w:id="451"/>
    <w:bookmarkStart w:name="z53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452"/>
    <w:bookmarkStart w:name="z53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канцелярии услугодателя;</w:t>
      </w:r>
    </w:p>
    <w:bookmarkEnd w:id="453"/>
    <w:bookmarkStart w:name="z53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веб-портала "электронного правительства": www.e.gov.kz (далее – портал).</w:t>
      </w:r>
    </w:p>
    <w:bookmarkEnd w:id="454"/>
    <w:bookmarkStart w:name="z53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55"/>
    <w:bookmarkStart w:name="z53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акт экспертизы (протокол испытаний). </w:t>
      </w:r>
    </w:p>
    <w:bookmarkEnd w:id="456"/>
    <w:bookmarkStart w:name="z540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57"/>
    <w:bookmarkStart w:name="z54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заявление), поданного услугодателю бумажным или электронным способом.</w:t>
      </w:r>
    </w:p>
    <w:bookmarkEnd w:id="458"/>
    <w:bookmarkStart w:name="z54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459"/>
    <w:bookmarkStart w:name="z54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заявления на получение государственной услуги – не более 30 (тридцати) минут;</w:t>
      </w:r>
    </w:p>
    <w:bookmarkEnd w:id="460"/>
    <w:bookmarkStart w:name="z54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ответственного исполнителя – не более 2 часов;</w:t>
      </w:r>
    </w:p>
    <w:bookmarkEnd w:id="461"/>
    <w:bookmarkStart w:name="z54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документов, представленных в запросе на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поступления заявления;</w:t>
      </w:r>
    </w:p>
    <w:bookmarkEnd w:id="462"/>
    <w:bookmarkStart w:name="z54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ветеринарно-санитарной экспертизы и диагностики исследуемых материалов – 4 (четыре) рабочих дней;</w:t>
      </w:r>
    </w:p>
    <w:bookmarkEnd w:id="463"/>
    <w:bookmarkStart w:name="z54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акта экспертизы (протокола испытаний) 1 (один) рабочего дня после завершения исследований (испытаний);</w:t>
      </w:r>
    </w:p>
    <w:bookmarkEnd w:id="464"/>
    <w:bookmarkStart w:name="z54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руководством услугодателя акта экспертизы (протокола испытаний) не более 1 часа;</w:t>
      </w:r>
    </w:p>
    <w:bookmarkEnd w:id="465"/>
    <w:bookmarkStart w:name="z55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результатов оказания государственной услуги услугополучателю – не более 30 (тридцати) минут.</w:t>
      </w:r>
    </w:p>
    <w:bookmarkEnd w:id="466"/>
    <w:bookmarkStart w:name="z55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67"/>
    <w:bookmarkStart w:name="z55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468"/>
    <w:bookmarkStart w:name="z55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руководством;</w:t>
      </w:r>
    </w:p>
    <w:bookmarkEnd w:id="469"/>
    <w:bookmarkStart w:name="z55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полнота и достоверность, представленных документов;</w:t>
      </w:r>
    </w:p>
    <w:bookmarkEnd w:id="470"/>
    <w:bookmarkStart w:name="z55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ветеринарно-санитарной экспертизы и диагностики исследуемых материалов;</w:t>
      </w:r>
    </w:p>
    <w:bookmarkEnd w:id="471"/>
    <w:bookmarkStart w:name="z556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акта экспертизы (протокола испытаний);</w:t>
      </w:r>
    </w:p>
    <w:bookmarkEnd w:id="472"/>
    <w:bookmarkStart w:name="z557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электронный документ, подписанный электронной цифровой подписью (далее – ЭЦП) руководителя услугодателя;</w:t>
      </w:r>
    </w:p>
    <w:bookmarkEnd w:id="473"/>
    <w:bookmarkStart w:name="z558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результатов оказания государственной услуги.</w:t>
      </w:r>
    </w:p>
    <w:bookmarkEnd w:id="474"/>
    <w:bookmarkStart w:name="z559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75"/>
    <w:bookmarkStart w:name="z56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76"/>
    <w:bookmarkStart w:name="z563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477"/>
    <w:bookmarkStart w:name="z56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рассматривает и подготавливает проект решения;</w:t>
      </w:r>
    </w:p>
    <w:bookmarkEnd w:id="478"/>
    <w:bookmarkStart w:name="z56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ветеринарный специалист лаборатории, который проводит лабораторные исследования;</w:t>
      </w:r>
    </w:p>
    <w:bookmarkEnd w:id="479"/>
    <w:bookmarkStart w:name="z56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руководство.</w:t>
      </w:r>
    </w:p>
    <w:bookmarkEnd w:id="480"/>
    <w:bookmarkStart w:name="z56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481"/>
    <w:bookmarkStart w:name="z56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канцелярией заявления на получение государственной услуги не более 30 минут, поступившего от услугополучателей через портал или на бумажном носителе и передача руководству;</w:t>
      </w:r>
    </w:p>
    <w:bookmarkEnd w:id="482"/>
    <w:bookmarkStart w:name="z569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определяет ответственного исполнителя и передает на исполнение – не более 2 часов;</w:t>
      </w:r>
    </w:p>
    <w:bookmarkEnd w:id="483"/>
    <w:bookmarkStart w:name="z57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ответственным исполнителем представленных документов – в день поступления заявления;</w:t>
      </w:r>
    </w:p>
    <w:bookmarkEnd w:id="484"/>
    <w:bookmarkStart w:name="z57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ветеринарно-санитарной экспертизы и диагностики исследуемых материалов не более 4 (четырех) рабочих дней;</w:t>
      </w:r>
    </w:p>
    <w:bookmarkEnd w:id="485"/>
    <w:bookmarkStart w:name="z57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акта экспертизы (протокола испытаний) 1 (один) рабочего дня после завершения исследований (испытаний);</w:t>
      </w:r>
    </w:p>
    <w:bookmarkEnd w:id="486"/>
    <w:bookmarkStart w:name="z57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руководством услугодателя акта экспертизы (протокола испытаний) не более 1 часа;</w:t>
      </w:r>
    </w:p>
    <w:bookmarkEnd w:id="487"/>
    <w:bookmarkStart w:name="z57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результатов оказания государственной услуги услугополучателю – не более 30 (тридцати) минут.</w:t>
      </w:r>
    </w:p>
    <w:bookmarkEnd w:id="488"/>
    <w:bookmarkStart w:name="z57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"Выдача акта экспертизы (протокол испытаний), выдаваемой ветеринарными лабораториями"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"Выдача акта экспертизы (протокол испытаний), выдаваемой ветеринарными лабораториями" (далее - Регламент). </w:t>
      </w:r>
    </w:p>
    <w:bookmarkEnd w:id="489"/>
    <w:bookmarkStart w:name="z576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490"/>
    <w:bookmarkStart w:name="z57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подает заявление через портал.</w:t>
      </w:r>
    </w:p>
    <w:bookmarkEnd w:id="491"/>
    <w:bookmarkStart w:name="z57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492"/>
    <w:bookmarkStart w:name="z57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93"/>
    <w:bookmarkStart w:name="z58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494"/>
    <w:bookmarkStart w:name="z58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495"/>
    <w:bookmarkStart w:name="z58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порталом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496"/>
    <w:bookmarkStart w:name="z58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97"/>
    <w:bookmarkStart w:name="z58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98"/>
    <w:bookmarkStart w:name="z58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499"/>
    <w:bookmarkStart w:name="z58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500"/>
    <w:bookmarkStart w:name="z58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501"/>
    <w:bookmarkStart w:name="z58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502"/>
    <w:bookmarkStart w:name="z58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503"/>
    <w:bookmarkStart w:name="z59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документов услугополучателя и оснований для выдачи разрешения;</w:t>
      </w:r>
    </w:p>
    <w:bookmarkEnd w:id="504"/>
    <w:bookmarkStart w:name="z59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ЕАСУ;</w:t>
      </w:r>
    </w:p>
    <w:bookmarkEnd w:id="505"/>
    <w:bookmarkStart w:name="z59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уведомление о принятии документов в работу, дате и времени получения акта экспертизы (протокола испытаний) в форме электронного документа, удостоверенного ЭЦП уполномоченного лица услугодателя.</w:t>
      </w:r>
    </w:p>
    <w:bookmarkEnd w:id="506"/>
    <w:bookmarkStart w:name="z59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07"/>
    <w:bookmarkStart w:name="z59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ИС ЕАСУ для оказания государственной услуги;</w:t>
      </w:r>
    </w:p>
    <w:bookmarkEnd w:id="508"/>
    <w:bookmarkStart w:name="z59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ЕАСУ подлинности данных о зарегистрированном исполнителе услугодателя через логин и пароль;</w:t>
      </w:r>
    </w:p>
    <w:bookmarkEnd w:id="509"/>
    <w:bookmarkStart w:name="z59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ИС ЕАСУ сообщения об отказе в авторизации в связи с имеющими нарушениями в данных исполнителя услугодателя;</w:t>
      </w:r>
    </w:p>
    <w:bookmarkEnd w:id="510"/>
    <w:bookmarkStart w:name="z59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</w:p>
    <w:bookmarkEnd w:id="511"/>
    <w:bookmarkStart w:name="z59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(далее – ГБД ФЛ) или "Юридические лица" (далее – ГБД ЮЛ) о данных услугополучателя;</w:t>
      </w:r>
    </w:p>
    <w:bookmarkEnd w:id="512"/>
    <w:bookmarkStart w:name="z59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bookmarkEnd w:id="513"/>
    <w:bookmarkStart w:name="z60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bookmarkEnd w:id="514"/>
    <w:bookmarkStart w:name="z60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</w:p>
    <w:bookmarkEnd w:id="515"/>
    <w:bookmarkStart w:name="z60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ИС ЕАСУ;</w:t>
      </w:r>
    </w:p>
    <w:bookmarkEnd w:id="516"/>
    <w:bookmarkStart w:name="z60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517"/>
    <w:bookmarkStart w:name="z60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соответствующее уведомление;</w:t>
      </w:r>
    </w:p>
    <w:bookmarkEnd w:id="518"/>
    <w:bookmarkStart w:name="z60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оформление акта экспертизы (протокола испытания) в электронном формате, распечатывание на специальном бланке, заверение печатью и подписывание руководителем услугодателя.</w:t>
      </w:r>
    </w:p>
    <w:bookmarkEnd w:id="5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акта экспертизы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(протокол испытаний),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выдаваемой ветеринарными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лабораториями" </w:t>
                  </w:r>
                </w:p>
              </w:tc>
            </w:tr>
          </w:tbl>
          <w:p/>
        </w:tc>
      </w:tr>
    </w:tbl>
    <w:bookmarkStart w:name="z60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акта экспертизы (протокол испытаний), выдаваемой ветеринарными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лабораториями"</w:t>
      </w:r>
    </w:p>
    <w:bookmarkStart w:name="z60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21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22"/>
    <w:p>
      <w:pPr>
        <w:spacing w:after="0"/>
        <w:ind w:left="0"/>
        <w:jc w:val="both"/>
      </w:pPr>
      <w:r>
        <w:drawing>
          <wp:inline distT="0" distB="0" distL="0" distR="0">
            <wp:extent cx="68199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акта экспертизы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(протокол испытаний),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выдаваемой ветеринарными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лабораториями" </w:t>
                  </w:r>
                </w:p>
              </w:tc>
            </w:tr>
          </w:tbl>
          <w:p/>
        </w:tc>
      </w:tr>
    </w:tbl>
    <w:bookmarkStart w:name="z61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bookmarkStart w:name="z61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24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5"/>
    <w:bookmarkStart w:name="z61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акта экспертизы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(протокол испытаний),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выдаваемой ветеринарными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лабораториями"</w:t>
                  </w:r>
                </w:p>
              </w:tc>
            </w:tr>
          </w:tbl>
          <w:p/>
        </w:tc>
      </w:tr>
    </w:tbl>
    <w:bookmarkStart w:name="z616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bookmarkStart w:name="z617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28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8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9"/>
    <w:bookmarkStart w:name="z619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625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для занятия деятельностью в области ветеринарии"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31"/>
    <w:bookmarkStart w:name="z62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лицензии, переоформление, выдача дубликатов лицензии для занятия деятельностью в области ветеринарии" (далее - государственная услуга) оказывается Комитетом ветеринарного контроля и надзора Министерства сельского хозяйства Республики Казахстан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для занятия деятельностью в области ветеринарии", утвержденным постановлением Правительства Республики Казахстан от 17 июня 2014 года № 664 (далее – Стандарт).</w:t>
      </w:r>
    </w:p>
    <w:bookmarkEnd w:id="532"/>
    <w:bookmarkStart w:name="z62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33"/>
    <w:bookmarkStart w:name="z62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534"/>
    <w:bookmarkStart w:name="z630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"Е-лицензирование": www.elicense.kz (далее – портал).</w:t>
      </w:r>
    </w:p>
    <w:bookmarkEnd w:id="535"/>
    <w:bookmarkStart w:name="z63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36"/>
    <w:bookmarkStart w:name="z632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переоформление, дубликат лицензии и (или) приложения к лицензии для занятия деятельностью в области ветеринарии,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7"/>
    <w:bookmarkStart w:name="z633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38"/>
    <w:bookmarkStart w:name="z635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заявление), поданного услугодателю бумажным или электронным способом.</w:t>
      </w:r>
    </w:p>
    <w:bookmarkEnd w:id="539"/>
    <w:bookmarkStart w:name="z636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540"/>
    <w:bookmarkStart w:name="z637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услугодателя заявления на получение государственной услуги – не более 30 (тридцати) минут;</w:t>
      </w:r>
    </w:p>
    <w:bookmarkEnd w:id="541"/>
    <w:bookmarkStart w:name="z638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руководителем услугодателя ответственного исполнителя – не более 2 часов; </w:t>
      </w:r>
    </w:p>
    <w:bookmarkEnd w:id="542"/>
    <w:bookmarkStart w:name="z639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документов, представленных в запросе в день поступления заявления, по результатам которого подготавливает:</w:t>
      </w:r>
    </w:p>
    <w:bookmarkEnd w:id="543"/>
    <w:bookmarkStart w:name="z640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лицензию и (или) приложение к лицензии либо мотивированый ответ об отказе в оказании государственной услуги не позднее 15 (пятнадцать) рабочих дней.</w:t>
      </w:r>
    </w:p>
    <w:bookmarkEnd w:id="544"/>
    <w:bookmarkStart w:name="z641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- не позднее 15 (пятнадцать) рабочих дней;</w:t>
      </w:r>
    </w:p>
    <w:bookmarkEnd w:id="545"/>
    <w:bookmarkStart w:name="z642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дубликатов лицензии и (или) приложения к лицензии - в течение 2 (двух) рабочих дней;</w:t>
      </w:r>
    </w:p>
    <w:bookmarkEnd w:id="546"/>
    <w:bookmarkStart w:name="z643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лицензии и (или) приложение к лицензии, переоформление, дубликат лицензии и (или) приложения к лицензии для занятия деятельностью в области ветеринарии не более 2 часов в день выдачи результата государственной услуги;</w:t>
      </w:r>
    </w:p>
    <w:bookmarkEnd w:id="547"/>
    <w:bookmarkStart w:name="z644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результатов оказания государственной услуги услугополучателю – не более 30 (тридцати) минут.</w:t>
      </w:r>
    </w:p>
    <w:bookmarkEnd w:id="548"/>
    <w:bookmarkStart w:name="z645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49"/>
    <w:bookmarkStart w:name="z646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550"/>
    <w:bookmarkStart w:name="z647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руководством;</w:t>
      </w:r>
    </w:p>
    <w:bookmarkEnd w:id="551"/>
    <w:bookmarkStart w:name="z648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лицом лицензии и (или) приложения к лицензии, переоформление, дубликат лицензии и (или) приложения к лицензии для занятия деятельностью в области ветеринарии либо мотивированного ответа об отказе в оказании государственной услуги;</w:t>
      </w:r>
    </w:p>
    <w:bookmarkEnd w:id="552"/>
    <w:bookmarkStart w:name="z649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электронный документ, подписанный электронной цифровой подписью (далее – ЭЦП) руководителя услугодателя;</w:t>
      </w:r>
    </w:p>
    <w:bookmarkEnd w:id="553"/>
    <w:bookmarkStart w:name="z650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результатов оказания государственной услуги.</w:t>
      </w:r>
    </w:p>
    <w:bookmarkEnd w:id="554"/>
    <w:bookmarkStart w:name="z651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55"/>
    <w:bookmarkStart w:name="z653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556"/>
    <w:bookmarkStart w:name="z654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57"/>
    <w:bookmarkStart w:name="z655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рассматривает и подготавливает результаты государственной услуги;</w:t>
      </w:r>
    </w:p>
    <w:bookmarkEnd w:id="558"/>
    <w:bookmarkStart w:name="z656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559"/>
    <w:bookmarkStart w:name="z657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560"/>
    <w:bookmarkStart w:name="z658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канцелярией заявления на получение государственной услуги не более 30 минут, поступившего от услугополучателей через портал или на бумажном носителе и передача руководству;</w:t>
      </w:r>
    </w:p>
    <w:bookmarkEnd w:id="561"/>
    <w:bookmarkStart w:name="z659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определяет ответственного исполнителя и передает на исполнение – не более 2 часов;</w:t>
      </w:r>
    </w:p>
    <w:bookmarkEnd w:id="562"/>
    <w:bookmarkStart w:name="z660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проверка полноты и достоверности ответственным исполнителем представленных документов – в день поступления заявления и подготовка лицензии и (или) приложения к лицензии, переоформление, дубликат лицензии и (или) приложения к лицензии для занятия деятельностью в области ветеринарии –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63"/>
    <w:bookmarkStart w:name="z661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лицензии и (или) приложения к лицензии, переоформление, дубликат лицензии и (или) приложения к лицензии для занятия деятельностью в области ветеринарии – не более 2 часов;</w:t>
      </w:r>
    </w:p>
    <w:bookmarkEnd w:id="564"/>
    <w:bookmarkStart w:name="z662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результатов оказания государственной услуги услугополучателю – не более 30 (тридцати) минут.</w:t>
      </w:r>
    </w:p>
    <w:bookmarkEnd w:id="565"/>
    <w:bookmarkStart w:name="z663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приведены в Справочнике бизнес-процессов оказания государственной услуги "Выдача лицензии, переоформление, выдача дубликатов лицензии для занятия деятельностью в области ветеринарии"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"Выдача лицензии, переоформление, выдача дубликатов лицензии для занятия деятельностью в области ветеринарии" (далее - Регламент). </w:t>
      </w:r>
    </w:p>
    <w:bookmarkEnd w:id="566"/>
    <w:bookmarkStart w:name="z664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567"/>
    <w:bookmarkStart w:name="z665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Для получения государственной услуги услугополучатель подает заявление через портал. </w:t>
      </w:r>
    </w:p>
    <w:bookmarkEnd w:id="568"/>
    <w:bookmarkStart w:name="z666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569"/>
    <w:bookmarkStart w:name="z66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70"/>
    <w:bookmarkStart w:name="z668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571"/>
    <w:bookmarkStart w:name="z669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572"/>
    <w:bookmarkStart w:name="z670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порталом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573"/>
    <w:bookmarkStart w:name="z67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74"/>
    <w:bookmarkStart w:name="z672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75"/>
    <w:bookmarkStart w:name="z673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576"/>
    <w:bookmarkStart w:name="z674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577"/>
    <w:bookmarkStart w:name="z675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578"/>
    <w:bookmarkStart w:name="z676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579"/>
    <w:bookmarkStart w:name="z677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(заявление услугополучателя) и обработка заявления на веб-портале "Государственная база данных "Е-лицензирование" (далее – "Е-лицензирование");</w:t>
      </w:r>
    </w:p>
    <w:bookmarkEnd w:id="580"/>
    <w:bookmarkStart w:name="z67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581"/>
    <w:bookmarkStart w:name="z679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"Е-лицензировании";</w:t>
      </w:r>
    </w:p>
    <w:bookmarkEnd w:id="582"/>
    <w:bookmarkStart w:name="z680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 (разрешение), сформированной в "Е-лицензировании". Электронный документ формируется с использованием ЭЦП уполномоченного лица услугодателя.</w:t>
      </w:r>
    </w:p>
    <w:bookmarkEnd w:id="583"/>
    <w:bookmarkStart w:name="z681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84"/>
    <w:bookmarkStart w:name="z682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"Е-лицензировании" для оказания государственной услуги;</w:t>
      </w:r>
    </w:p>
    <w:bookmarkEnd w:id="585"/>
    <w:bookmarkStart w:name="z683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"Е-лицензировании" подлинности данных о зарегистрированном исполнителе услугодателя через логин и пароль;</w:t>
      </w:r>
    </w:p>
    <w:bookmarkEnd w:id="586"/>
    <w:bookmarkStart w:name="z684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"Е-лицензировании" сообщения об отказе в авторизации в связи с имеющими нарушениями в данных исполнителя услугодателя;</w:t>
      </w:r>
    </w:p>
    <w:bookmarkEnd w:id="587"/>
    <w:bookmarkStart w:name="z68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</w:p>
    <w:bookmarkEnd w:id="588"/>
    <w:bookmarkStart w:name="z686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(далее – ГБД ФЛ) или "Юридические лица" (далее – ГБД ЮЛ) о данных услугополучателя;</w:t>
      </w:r>
    </w:p>
    <w:bookmarkEnd w:id="589"/>
    <w:bookmarkStart w:name="z68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bookmarkEnd w:id="590"/>
    <w:bookmarkStart w:name="z688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bookmarkEnd w:id="591"/>
    <w:bookmarkStart w:name="z68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</w:p>
    <w:bookmarkEnd w:id="592"/>
    <w:bookmarkStart w:name="z69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"Е-лицензировании";</w:t>
      </w:r>
    </w:p>
    <w:bookmarkEnd w:id="593"/>
    <w:bookmarkStart w:name="z69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594"/>
    <w:bookmarkStart w:name="z69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услуги в связи с имеющимися нарушениями в данных услугополучателя в "Е-лицензировании";</w:t>
      </w:r>
    </w:p>
    <w:bookmarkEnd w:id="595"/>
    <w:bookmarkStart w:name="z69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государственной услуги (электронное разрешение) сформированной в "Е-лицензировании". Электронное разрешение формируется с использованием ЭЦП уполномоченного лица услугодателя.</w:t>
      </w:r>
    </w:p>
    <w:bookmarkEnd w:id="5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лицензии,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переоформление, выдача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дубликатов лицензии для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занятия деятельностью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области ветеринарии"</w:t>
                  </w:r>
                </w:p>
              </w:tc>
            </w:tr>
          </w:tbl>
          <w:p/>
        </w:tc>
      </w:tr>
    </w:tbl>
    <w:bookmarkStart w:name="z695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лицензии, переоформление, выдача дубликатов лицензии для занятия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деятельностью в области ветеринарии"</w:t>
      </w:r>
    </w:p>
    <w:bookmarkStart w:name="z696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98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7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99"/>
    <w:p>
      <w:pPr>
        <w:spacing w:after="0"/>
        <w:ind w:left="0"/>
        <w:jc w:val="both"/>
      </w:pPr>
      <w:r>
        <w:drawing>
          <wp:inline distT="0" distB="0" distL="0" distR="0">
            <wp:extent cx="68199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лицензии,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переоформление, выдача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дубликатов лицензии для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занятия деятельностью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области ветеринарии"</w:t>
                  </w:r>
                </w:p>
              </w:tc>
            </w:tr>
          </w:tbl>
          <w:p/>
        </w:tc>
      </w:tr>
    </w:tbl>
    <w:bookmarkStart w:name="z699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bookmarkStart w:name="z700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01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1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02"/>
    <w:bookmarkStart w:name="z702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3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лицензии,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переоформление, выдача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дубликатов лицензии для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занятия деятельностью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области ветеринарии"</w:t>
                  </w:r>
                </w:p>
              </w:tc>
            </w:tr>
          </w:tbl>
          <w:p/>
        </w:tc>
      </w:tr>
    </w:tbl>
    <w:bookmarkStart w:name="z70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bookmarkStart w:name="z70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05"/>
    <w:p>
      <w:pPr>
        <w:spacing w:after="0"/>
        <w:ind w:left="0"/>
        <w:jc w:val="both"/>
      </w:pPr>
      <w:r>
        <w:drawing>
          <wp:inline distT="0" distB="0" distL="0" distR="0">
            <wp:extent cx="7759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06"/>
    <w:bookmarkStart w:name="z70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7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8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713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экспорт, импорт и транзит перемещаемых (перевозимых) объектов с учетом оценки эпизоотической ситуации на соответствующей территории"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08"/>
    <w:bookmarkStart w:name="z715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экспорт, импорт и транзит перемещаемых (перевозимых) объектов с учетом оценки эпизоотической ситуации на соответствующей территории" (далее - государственная услуга) оказывается Главным государственным ветеринарно-санитарным инспектором Республики Казахстан или его заместителями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экспорт, импорт и транзит перемещаемых (перевозимых) объектов с учетом оценки эпизоотической ситуации на соответствующей территории", утвержденным постановлением Правительства Республики Казахстан от 17 июня 2014 года № 664 (далее – Стандарт).</w:t>
      </w:r>
    </w:p>
    <w:bookmarkEnd w:id="609"/>
    <w:bookmarkStart w:name="z716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610"/>
    <w:bookmarkStart w:name="z717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центр);</w:t>
      </w:r>
    </w:p>
    <w:bookmarkEnd w:id="611"/>
    <w:bookmarkStart w:name="z718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канцелярии территориальных инспекций Комитета ветеринарного контроля и надзора Министерства сельского хозяйства Республики Казахстан (далее - теринспекции);</w:t>
      </w:r>
    </w:p>
    <w:bookmarkEnd w:id="612"/>
    <w:bookmarkStart w:name="z719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613"/>
    <w:bookmarkStart w:name="z720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614"/>
    <w:bookmarkStart w:name="z721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разрешение на импорт, экспорт, транзит перемещаемых (перевозимых) объектов (далее – разрешение).</w:t>
      </w:r>
    </w:p>
    <w:bookmarkEnd w:id="615"/>
    <w:bookmarkStart w:name="z722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заявление), поданного услугодателю бумажным или электронным способом.</w:t>
      </w:r>
    </w:p>
    <w:bookmarkStart w:name="z72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617"/>
    <w:bookmarkStart w:name="z72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теринспекции заявления на получение государственной услуги – не более 15 (пятнадцати) минут;</w:t>
      </w:r>
    </w:p>
    <w:bookmarkEnd w:id="618"/>
    <w:bookmarkStart w:name="z72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теринспекции ответственного исполнителя – не более 2 часов;</w:t>
      </w:r>
    </w:p>
    <w:bookmarkEnd w:id="619"/>
    <w:bookmarkStart w:name="z72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документов, представленных в запросе на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поступления заявления;</w:t>
      </w:r>
    </w:p>
    <w:bookmarkEnd w:id="620"/>
    <w:bookmarkStart w:name="z728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 импорт, экспорт перемещаемого (перевозимого) объекта - не более 10 (десяти) рабочих дней, за исключением разрешений, требующих транзитного согласования со службами других государств на транзитный провоз перемещаемого (перевозимого) объекта - до 30 (тридцать) рабочих дней и прохождения карантина живых животных - до 60 (шестьдесят) календарных дней; на транзит перемещаемых (перевозимых) объектов – 5 (пять) рабочих дней:</w:t>
      </w:r>
    </w:p>
    <w:bookmarkEnd w:id="621"/>
    <w:bookmarkStart w:name="z729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теринспекции на основании результатов ветеринарно-санитарного заключения направляет запрос в ведомство уполномоченного органа в области ветеринарии (далее – ведомство) на выдачу разрешения.</w:t>
      </w:r>
    </w:p>
    <w:bookmarkEnd w:id="622"/>
    <w:bookmarkStart w:name="z730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ведомства рассматривает, анализирует содержащиеся сведения в запросе и вносит услугодателю для принятия решения;</w:t>
      </w:r>
    </w:p>
    <w:bookmarkEnd w:id="623"/>
    <w:bookmarkStart w:name="z731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после рассмотрения представленных документов, выдает разрешение при условии наличия предприятия или лица в Едином реестре организации и лиц (в виде телетайпограммы с указанием наименования перемещаемого (перевозимого) объекта, его объема и маршрута следования, а также: для юридических лиц - наименования, адреса и учетного номера объекта производства, выданного ведомством, для физических лиц - фамилии, имени, отчества и адреса проживания, осуществляющих транспортировку (перемещение) перемещаемых (перевозимых) объектов).</w:t>
      </w:r>
    </w:p>
    <w:bookmarkEnd w:id="624"/>
    <w:bookmarkStart w:name="z732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результатов оказания государственной услуги услугополучателю – не более 30 (тридцати) минут.</w:t>
      </w:r>
    </w:p>
    <w:bookmarkEnd w:id="625"/>
    <w:bookmarkStart w:name="z733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26"/>
    <w:bookmarkStart w:name="z734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627"/>
    <w:bookmarkStart w:name="z735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руководством теринспекции;</w:t>
      </w:r>
    </w:p>
    <w:bookmarkEnd w:id="628"/>
    <w:bookmarkStart w:name="z736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полнота и достоверность, представленных документов;</w:t>
      </w:r>
    </w:p>
    <w:bookmarkEnd w:id="629"/>
    <w:bookmarkStart w:name="z737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ветеринарно-санитарное заключение, запрос в ведомство на выдачу разрешения, анализ запроса и подготавка проект решения;</w:t>
      </w:r>
    </w:p>
    <w:bookmarkEnd w:id="630"/>
    <w:bookmarkStart w:name="z738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результатов оказания государственной услуги.</w:t>
      </w:r>
    </w:p>
    <w:bookmarkEnd w:id="631"/>
    <w:bookmarkStart w:name="z739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32"/>
    <w:bookmarkStart w:name="z742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633"/>
    <w:bookmarkStart w:name="z743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теринспекции;</w:t>
      </w:r>
    </w:p>
    <w:bookmarkEnd w:id="634"/>
    <w:bookmarkStart w:name="z744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теринспекции, который проводит ветеринарно-санитарную экспертизу;</w:t>
      </w:r>
    </w:p>
    <w:bookmarkEnd w:id="635"/>
    <w:bookmarkStart w:name="z745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теринспекции, направляет запрос в ведомство на выдачу разрешения;</w:t>
      </w:r>
    </w:p>
    <w:bookmarkEnd w:id="636"/>
    <w:bookmarkStart w:name="z746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ведомства, который рассматривает и подготавливает проект решения;</w:t>
      </w:r>
    </w:p>
    <w:bookmarkEnd w:id="637"/>
    <w:bookmarkStart w:name="z747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услугодатель.</w:t>
      </w:r>
    </w:p>
    <w:bookmarkEnd w:id="638"/>
    <w:bookmarkStart w:name="z748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639"/>
    <w:bookmarkStart w:name="z749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канцелярией теринспекции заявления на получение государственной услуги не более 15 минут, поступившего от услугополучателей через портал или на бумажном носителе и передача руководству теринспекции;</w:t>
      </w:r>
    </w:p>
    <w:bookmarkEnd w:id="640"/>
    <w:bookmarkStart w:name="z750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теринспекции определяет ответственного исполнителя и передает на исполнение не более 2 часов;</w:t>
      </w:r>
    </w:p>
    <w:bookmarkEnd w:id="641"/>
    <w:bookmarkStart w:name="z751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ответственным исполнителем теринспекии представленных документов - в день поступления заявления;</w:t>
      </w:r>
    </w:p>
    <w:bookmarkEnd w:id="642"/>
    <w:bookmarkStart w:name="z752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 импорт, экспорт перемещаемого (перевозимого) объекта - не более 10 (десяти) рабочих дней, за исключением разрешений, требующих транзитного согласования со службами других государств на транзитный провоз перемещаемого (перевозимого) объекта - до 30 (тридцать) рабочих дней и прохождения карантина живых животных - до 60 (шестьдесят) календарных дней; на транзит перемещаемых (перевозимых) объектов – 5 (пять) рабочих дней:</w:t>
      </w:r>
    </w:p>
    <w:bookmarkEnd w:id="643"/>
    <w:bookmarkStart w:name="z753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теринспекции на основании результатов ветеринарно-санитарного заключения направляет запрос в ведомство уполномоченного органа в области ветеринарии (далее – ведомство) на выдачу разрешения.</w:t>
      </w:r>
    </w:p>
    <w:bookmarkEnd w:id="644"/>
    <w:bookmarkStart w:name="z754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ведомства рассматривает, анализирует содержащиеся сведения в запросе и вносит услугодателю для принятия решения;</w:t>
      </w:r>
    </w:p>
    <w:bookmarkEnd w:id="645"/>
    <w:bookmarkStart w:name="z755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после рассмотрения представленных документов, выдает разрешение при условии наличия предприятия или лица в Едином реестре организации и лиц (в виде телетайпограммы с указанием наименования перемещаемого (перевозимого) объекта, его объема и маршрута следования, а также: для юридических лиц - наименования, адреса и учетного номера объекта производства, выданного ведомством, для физических лиц - фамилии, имени, отчества и адреса проживания, осуществляющих транспортировку (перемещение) перемещаемых (перевозимых) объектов);</w:t>
      </w:r>
    </w:p>
    <w:bookmarkEnd w:id="646"/>
    <w:bookmarkStart w:name="z756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результатов оказания государственной услуги услугополучателю – не более 30 (тридцати) минут.</w:t>
      </w:r>
    </w:p>
    <w:bookmarkEnd w:id="647"/>
    <w:bookmarkStart w:name="z757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приведены в Справочнике бизнес-процессов оказания государственной услуги "Выдача разрешения на экспорт, импорт и транзит перемещаемых (перевозимых) объектов с учетом оценки эпизоотической ситуации на соответствующей территории"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"Выдача разрешения на экспорт, импорт и транзит перемещаемых (перевозимых) объектов с учетом оценки эпизоотической ситуации на соответствующей территории" (далее - Регламент). </w:t>
      </w:r>
    </w:p>
    <w:bookmarkEnd w:id="648"/>
    <w:bookmarkStart w:name="z758" w:id="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центром, а также порядка использования информационных систем в процессе оказания государственной услуги</w:t>
      </w:r>
    </w:p>
    <w:bookmarkEnd w:id="649"/>
    <w:bookmarkStart w:name="z759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Для получения государственной услуги услугополучатель подает заявление с прилагаемыми документами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центр.</w:t>
      </w:r>
    </w:p>
    <w:bookmarkEnd w:id="650"/>
    <w:bookmarkStart w:name="z760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центр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651"/>
    <w:bookmarkStart w:name="z761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информационной системе Центра логина и пароля (процесс авторизации) для оказания государственной услуги;</w:t>
      </w:r>
    </w:p>
    <w:bookmarkEnd w:id="652"/>
    <w:bookmarkStart w:name="z762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</w:p>
    <w:bookmarkEnd w:id="653"/>
    <w:bookmarkStart w:name="z763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юридических лиц (далее -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bookmarkEnd w:id="654"/>
    <w:bookmarkStart w:name="z764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ЮЛ, данных доверенности в ЕНИС;</w:t>
      </w:r>
    </w:p>
    <w:bookmarkEnd w:id="655"/>
    <w:bookmarkStart w:name="z765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ЮЛ, данных доверенности в ЕНИС;</w:t>
      </w:r>
    </w:p>
    <w:bookmarkEnd w:id="656"/>
    <w:bookmarkStart w:name="z766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bookmarkEnd w:id="657"/>
    <w:bookmarkStart w:name="z767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Центра через ПШЭП в ИС ГБД;</w:t>
      </w:r>
    </w:p>
    <w:bookmarkEnd w:id="658"/>
    <w:bookmarkStart w:name="z768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и обработка государственной услуги в ИС ГБД;</w:t>
      </w:r>
    </w:p>
    <w:bookmarkEnd w:id="659"/>
    <w:bookmarkStart w:name="z769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для выдачи разрешения;</w:t>
      </w:r>
    </w:p>
    <w:bookmarkEnd w:id="660"/>
    <w:bookmarkStart w:name="z770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соответствующее уведомление;</w:t>
      </w:r>
    </w:p>
    <w:bookmarkEnd w:id="661"/>
    <w:bookmarkStart w:name="z771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оказания государственной услуги (электронное разрешение) сформированной ИС ГБД. Электронный документ формируется с использованием ЭЦП уполномоченного лица услугодателя.</w:t>
      </w:r>
    </w:p>
    <w:bookmarkEnd w:id="662"/>
    <w:bookmarkStart w:name="z772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663"/>
    <w:bookmarkStart w:name="z773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664"/>
    <w:bookmarkStart w:name="z774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665"/>
    <w:bookmarkStart w:name="z775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порталом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666"/>
    <w:bookmarkStart w:name="z776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67"/>
    <w:bookmarkStart w:name="z777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68"/>
    <w:bookmarkStart w:name="z778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669"/>
    <w:bookmarkStart w:name="z779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670"/>
    <w:bookmarkStart w:name="z780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671"/>
    <w:bookmarkStart w:name="z781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672"/>
    <w:bookmarkStart w:name="z782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"e-Agriculture" (далее - ИС ЕАСУ);</w:t>
      </w:r>
    </w:p>
    <w:bookmarkEnd w:id="673"/>
    <w:bookmarkStart w:name="z783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документов услугополучателя и основании для выдачи разрешения;</w:t>
      </w:r>
    </w:p>
    <w:bookmarkEnd w:id="674"/>
    <w:bookmarkStart w:name="z784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ЕАСУ;</w:t>
      </w:r>
    </w:p>
    <w:bookmarkEnd w:id="675"/>
    <w:bookmarkStart w:name="z785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 (разрешение), сформированной на портале. Электронный документ формируется с использованием ЭЦП уполномоченного лица услугодателя.</w:t>
      </w:r>
    </w:p>
    <w:bookmarkEnd w:id="676"/>
    <w:bookmarkStart w:name="z786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Пошаговые действия и решения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677"/>
    <w:bookmarkStart w:name="z787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в ИС ЕАСУ для оказания государственной услуги;</w:t>
      </w:r>
    </w:p>
    <w:bookmarkEnd w:id="678"/>
    <w:bookmarkStart w:name="z788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на веб-портале подлинности данных о зарегистрированном исполнителе услугодателя через логин и пароль;</w:t>
      </w:r>
    </w:p>
    <w:bookmarkEnd w:id="679"/>
    <w:bookmarkStart w:name="z789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ИС ЕАСУ сообщения об отказе в авторизации в связи с имеющими нарушениями в данных исполнителя услугодателя;</w:t>
      </w:r>
    </w:p>
    <w:bookmarkEnd w:id="680"/>
    <w:bookmarkStart w:name="z790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</w:p>
    <w:bookmarkEnd w:id="681"/>
    <w:bookmarkStart w:name="z791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(далее – ГБД ФЛ) или "Юридические лица" (далее – ГБД ЮЛ) о данных услугополучателя;</w:t>
      </w:r>
    </w:p>
    <w:bookmarkEnd w:id="682"/>
    <w:bookmarkStart w:name="z792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bookmarkEnd w:id="683"/>
    <w:bookmarkStart w:name="z793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bookmarkEnd w:id="684"/>
    <w:bookmarkStart w:name="z794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</w:p>
    <w:bookmarkEnd w:id="685"/>
    <w:bookmarkStart w:name="z795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в ИС ЕАСУ;</w:t>
      </w:r>
    </w:p>
    <w:bookmarkEnd w:id="686"/>
    <w:bookmarkStart w:name="z796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687"/>
    <w:bookmarkStart w:name="z797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услуги в связи с имеющимися нарушениями в данных услугополучателя на портале;</w:t>
      </w:r>
    </w:p>
    <w:bookmarkEnd w:id="688"/>
    <w:bookmarkStart w:name="z798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государственной услуги (электронное разрешение) сформированной на портале. Электронное разрешение формируется с использованием ЭЦП уполномоченного лица услугодателя.</w:t>
      </w:r>
    </w:p>
    <w:bookmarkEnd w:id="6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разрешения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экспорт, импорт и транзит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перемещаемых (перевозимых)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объектов с учетом оценки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эпизоотической ситуации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соответствующей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территории"</w:t>
                  </w:r>
                </w:p>
              </w:tc>
            </w:tr>
          </w:tbl>
          <w:p/>
        </w:tc>
      </w:tr>
    </w:tbl>
    <w:bookmarkStart w:name="z802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разрешения на экспорт, импорт и транзит перемещаемых (перевозимых)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объектов с учетом оценки эпизоотической ситуации на соответствующей территории"</w:t>
      </w:r>
    </w:p>
    <w:bookmarkStart w:name="z803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91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4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92"/>
    <w:p>
      <w:pPr>
        <w:spacing w:after="0"/>
        <w:ind w:left="0"/>
        <w:jc w:val="both"/>
      </w:pPr>
      <w:r>
        <w:drawing>
          <wp:inline distT="0" distB="0" distL="0" distR="0">
            <wp:extent cx="68199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разрешения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экспорт, импорт и транзит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перемещаемых (перевозимых)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объектов с учетом оценки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эпизоотической ситуации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соответствующей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территории"</w:t>
                  </w:r>
                </w:p>
              </w:tc>
            </w:tr>
          </w:tbl>
          <w:p/>
        </w:tc>
      </w:tr>
    </w:tbl>
    <w:bookmarkStart w:name="z808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Центр обслуживания населения</w:t>
      </w:r>
    </w:p>
    <w:bookmarkStart w:name="z809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94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0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95"/>
    <w:bookmarkStart w:name="z811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6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разрешения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экспорт, импорт и транзит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перемещаемых (перевозимых)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объектов с учетом оценки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эпизоотической ситуации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соответствующей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территории"</w:t>
                  </w:r>
                </w:p>
              </w:tc>
            </w:tr>
          </w:tbl>
          <w:p/>
        </w:tc>
      </w:tr>
    </w:tbl>
    <w:bookmarkStart w:name="z815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bookmarkStart w:name="z816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98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7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99"/>
    <w:bookmarkStart w:name="z818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0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"Выдача разрешения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экспорт, импорт и транзит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перемещаемых (перевозимых)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объектов с учетом оценки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эпизоотической ситуации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соответствующей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территории"</w:t>
                  </w:r>
                </w:p>
              </w:tc>
            </w:tr>
          </w:tbl>
          <w:p/>
        </w:tc>
      </w:tr>
    </w:tbl>
    <w:bookmarkStart w:name="z822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bookmarkStart w:name="z823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02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4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03"/>
    <w:bookmarkStart w:name="z825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04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9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831" w:id="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"Проведение учетной регистрации физических или юридических лиц, осуществляющих предпринимательскую деятельность </w:t>
      </w:r>
      <w:r>
        <w:rPr>
          <w:rFonts w:ascii="Times New Roman"/>
          <w:b/>
          <w:i w:val="false"/>
          <w:color w:val="000000"/>
        </w:rPr>
        <w:t>в области ветеринарии"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05"/>
    <w:bookmarkStart w:name="z835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"Проведение учетной регистрации физических или юридических лиц, осуществляющих предпринимательскую деятельность в области ветеринарии" (далее – государственная услуга) оказывается Комитетом ветеринарного контроля и надзора Министерства сельского хозяйства Республики Казахстан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учетной регистрации физических или юридических лиц, осуществляющих предпринимательскую деятельность в области ветеринарии", утвержденным постановлением Правительства Республики Казахстан от 17 июня 2014 года № 664 (далее – Стандарт).</w:t>
      </w:r>
    </w:p>
    <w:bookmarkEnd w:id="706"/>
    <w:bookmarkStart w:name="z836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707"/>
    <w:bookmarkStart w:name="z837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708"/>
    <w:bookmarkStart w:name="z838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709"/>
    <w:bookmarkStart w:name="z839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710"/>
    <w:bookmarkStart w:name="z840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услугополучателю уведомления о включении или не включении его в Реестр специалистов, осуществляющих предпринимательскую деятельность в области ветеринарии. </w:t>
      </w:r>
    </w:p>
    <w:bookmarkEnd w:id="711"/>
    <w:bookmarkStart w:name="z841" w:id="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12"/>
    <w:bookmarkStart w:name="z843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заявление), поданного услугодателю бумажным или электронным способом.</w:t>
      </w:r>
    </w:p>
    <w:bookmarkEnd w:id="713"/>
    <w:bookmarkStart w:name="z844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714"/>
    <w:bookmarkStart w:name="z845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заявления на получение государственной услуги – не более 30 (тридцати) минут;</w:t>
      </w:r>
    </w:p>
    <w:bookmarkEnd w:id="715"/>
    <w:bookmarkStart w:name="z846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ответственного исполнителя – не более 2 часов;</w:t>
      </w:r>
    </w:p>
    <w:bookmarkEnd w:id="716"/>
    <w:bookmarkStart w:name="z847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документов, представленных в запросе на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поступления заявления;</w:t>
      </w:r>
    </w:p>
    <w:bookmarkEnd w:id="717"/>
    <w:bookmarkStart w:name="z848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и подготавливает проект решения не более 3 (трех) рабочих дней;</w:t>
      </w:r>
    </w:p>
    <w:bookmarkEnd w:id="718"/>
    <w:bookmarkStart w:name="z849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руководством решения о включении/не включении в Реестр не более 1 часа;</w:t>
      </w:r>
    </w:p>
    <w:bookmarkEnd w:id="719"/>
    <w:bookmarkStart w:name="z850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направляет уведомление физическому и/или юридическому лицу о включении/не включении в Реестр не более 5 минут.</w:t>
      </w:r>
    </w:p>
    <w:bookmarkEnd w:id="720"/>
    <w:bookmarkStart w:name="z851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21"/>
    <w:bookmarkStart w:name="z852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722"/>
    <w:bookmarkStart w:name="z853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наложение резолюции руководством теринспекции;</w:t>
      </w:r>
    </w:p>
    <w:bookmarkEnd w:id="723"/>
    <w:bookmarkStart w:name="z854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полнота и достоверность, представленных документов;</w:t>
      </w:r>
    </w:p>
    <w:bookmarkEnd w:id="724"/>
    <w:bookmarkStart w:name="z855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внесение записи в Реестр;</w:t>
      </w:r>
    </w:p>
    <w:bookmarkEnd w:id="725"/>
    <w:bookmarkStart w:name="z856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электронный документ, подписанный электронной цифровой подписью (далее – ЭЦП) руководителя услугодателя.</w:t>
      </w:r>
    </w:p>
    <w:bookmarkEnd w:id="726"/>
    <w:bookmarkStart w:name="z857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уведомление физическому и/или юридическому лицу о включении/не включении в Реестр.</w:t>
      </w:r>
    </w:p>
    <w:bookmarkEnd w:id="727"/>
    <w:bookmarkStart w:name="z858" w:id="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28"/>
    <w:bookmarkStart w:name="z861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729"/>
    <w:bookmarkStart w:name="z862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730"/>
    <w:bookmarkStart w:name="z863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исполнитель, который рассматривает и подготавливает проект решения;</w:t>
      </w:r>
    </w:p>
    <w:bookmarkEnd w:id="731"/>
    <w:bookmarkStart w:name="z864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руководитель.</w:t>
      </w:r>
    </w:p>
    <w:bookmarkEnd w:id="732"/>
    <w:bookmarkStart w:name="z865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</w:p>
    <w:bookmarkEnd w:id="733"/>
    <w:bookmarkStart w:name="z866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канцелярией заявления на получение государственной услуги не более 30 минут, поступившего от услугополучателей через портал или на бумажном носителе и передача руководству;</w:t>
      </w:r>
    </w:p>
    <w:bookmarkEnd w:id="734"/>
    <w:bookmarkStart w:name="z867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определяет ответственного исполнителя и передает на исполнение не более 2 часов;</w:t>
      </w:r>
    </w:p>
    <w:bookmarkEnd w:id="735"/>
    <w:bookmarkStart w:name="z868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и достоверности ответственным исполнителем представленных документов - в день поступления заявления;</w:t>
      </w:r>
    </w:p>
    <w:bookmarkEnd w:id="736"/>
    <w:bookmarkStart w:name="z869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и подготавливает проект решения не более 3 (трех) рабочих дней;</w:t>
      </w:r>
    </w:p>
    <w:bookmarkEnd w:id="737"/>
    <w:bookmarkStart w:name="z870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руководством решения о включении/не включении в Реестр не более 1 часа;</w:t>
      </w:r>
    </w:p>
    <w:bookmarkEnd w:id="738"/>
    <w:bookmarkStart w:name="z871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направление уведомления физического и/или юридического лица о включении/не включении в Реестр не более 15 минут. </w:t>
      </w:r>
    </w:p>
    <w:bookmarkEnd w:id="739"/>
    <w:bookmarkStart w:name="z872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приведены в Справочнике бизнес-процессов оказания государственной услуги "Проведение учетной регистрации физических или юридических лиц, осуществляющих предпринимательскую деятельность в области ветеринарии"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"Проведение учетной регистрации физических или юридических лиц, осуществляющих предпринимательскую деятельность в области ветеринарии" (далее - Регламент). </w:t>
      </w:r>
    </w:p>
    <w:bookmarkEnd w:id="740"/>
    <w:bookmarkStart w:name="z873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741"/>
    <w:bookmarkStart w:name="z874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подает заявление через портал.</w:t>
      </w:r>
    </w:p>
    <w:bookmarkEnd w:id="742"/>
    <w:bookmarkStart w:name="z875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743"/>
    <w:bookmarkStart w:name="z876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744"/>
    <w:bookmarkStart w:name="z877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745"/>
    <w:bookmarkStart w:name="z878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746"/>
    <w:bookmarkStart w:name="z879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порталом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747"/>
    <w:bookmarkStart w:name="z880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48"/>
    <w:bookmarkStart w:name="z881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749"/>
    <w:bookmarkStart w:name="z882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750"/>
    <w:bookmarkStart w:name="z883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751"/>
    <w:bookmarkStart w:name="z884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752"/>
    <w:bookmarkStart w:name="z885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753"/>
    <w:bookmarkStart w:name="z886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(заявление услугополучателя) и обработка заявления на портале;</w:t>
      </w:r>
    </w:p>
    <w:bookmarkEnd w:id="754"/>
    <w:bookmarkStart w:name="z887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755"/>
    <w:bookmarkStart w:name="z888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на портале;</w:t>
      </w:r>
    </w:p>
    <w:bookmarkEnd w:id="756"/>
    <w:bookmarkStart w:name="z889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услуги, сформированной на портале. Электронный документ формируется с использованием ЭЦП уполномоченного лица услугодателя.</w:t>
      </w:r>
    </w:p>
    <w:bookmarkEnd w:id="757"/>
    <w:bookmarkStart w:name="z890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758"/>
    <w:bookmarkStart w:name="z891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исполнителем услугодателя логина и пароля (процесс авторизации) на портале для оказания государственной услуги;</w:t>
      </w:r>
    </w:p>
    <w:bookmarkEnd w:id="759"/>
    <w:bookmarkStart w:name="z892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на портале подлинности данных о зарегистрированном исполнителе услугодателя через логин и пароль;</w:t>
      </w:r>
    </w:p>
    <w:bookmarkEnd w:id="760"/>
    <w:bookmarkStart w:name="z893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на портале сообщения об отказе в авторизации в связи с имеющими нарушениями в данных исполнителя услугодателя;</w:t>
      </w:r>
    </w:p>
    <w:bookmarkEnd w:id="761"/>
    <w:bookmarkStart w:name="z894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и ввод исполнителем услугодателя данных услугополучателя;</w:t>
      </w:r>
    </w:p>
    <w:bookmarkEnd w:id="762"/>
    <w:bookmarkStart w:name="z895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(далее – ГБД ФЛ) или "Юридические лица" (далее – ГБД ЮЛ) о данных услугополучателя;</w:t>
      </w:r>
    </w:p>
    <w:bookmarkEnd w:id="763"/>
    <w:bookmarkStart w:name="z896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bookmarkEnd w:id="764"/>
    <w:bookmarkStart w:name="z897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bookmarkEnd w:id="765"/>
    <w:bookmarkStart w:name="z898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в части отметки о наличии документов в бумажной форме и сканирование исполнителем услугодателя необходимых документов, предоставленных услугополучателем, и прикрепление их к форме заявления;</w:t>
      </w:r>
    </w:p>
    <w:bookmarkEnd w:id="766"/>
    <w:bookmarkStart w:name="z899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на портале;</w:t>
      </w:r>
    </w:p>
    <w:bookmarkEnd w:id="767"/>
    <w:bookmarkStart w:name="z900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1 условие 3 – проверка услугодателем соответствие предоставляемых документов услугополучателем и основаниям для выдачи разрешения;</w:t>
      </w:r>
    </w:p>
    <w:bookmarkEnd w:id="768"/>
    <w:bookmarkStart w:name="z901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услуги в связи с имеющимися нарушениями в данных услугополучателя на портале;</w:t>
      </w:r>
    </w:p>
    <w:bookmarkEnd w:id="769"/>
    <w:bookmarkStart w:name="z902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государственной услуги сформированной на портале. Электронное разрешение формируется с использованием ЭЦП уполномоченного лица услугодателя.</w:t>
      </w:r>
    </w:p>
    <w:bookmarkEnd w:id="7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"Проведение учетной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регистрации физических или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юридических лиц,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осуществляющих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предпринимательскую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деятельность в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ветеринарии"</w:t>
                  </w:r>
                </w:p>
              </w:tc>
            </w:tr>
          </w:tbl>
          <w:p/>
        </w:tc>
      </w:tr>
    </w:tbl>
    <w:bookmarkStart w:name="z905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"Проведение учетной регистрации физических или юридических лиц, осуществляющих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предпринимательскую деятельность в области ветеринарии"</w:t>
      </w:r>
    </w:p>
    <w:bookmarkStart w:name="z906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72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7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73"/>
    <w:p>
      <w:pPr>
        <w:spacing w:after="0"/>
        <w:ind w:left="0"/>
        <w:jc w:val="both"/>
      </w:pPr>
      <w:r>
        <w:drawing>
          <wp:inline distT="0" distB="0" distL="0" distR="0">
            <wp:extent cx="68199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"Проведение учетной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регистрации физических или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юридических лиц,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осуществляющих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предпринимательскую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деятельность в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ветеринарии"</w:t>
                  </w:r>
                </w:p>
              </w:tc>
            </w:tr>
          </w:tbl>
          <w:p/>
        </w:tc>
      </w:tr>
    </w:tbl>
    <w:bookmarkStart w:name="z910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1 функционального взаимодействия при оказании</w:t>
      </w:r>
    </w:p>
    <w:bookmarkEnd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bookmarkStart w:name="z911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75"/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2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76"/>
    <w:bookmarkStart w:name="z913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7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"Проведение учетной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регистрации физических или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юридических лиц,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осуществляющих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предпринимательскую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деятельность в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ветеринарии"</w:t>
                  </w:r>
                </w:p>
              </w:tc>
            </w:tr>
          </w:tbl>
          <w:p/>
        </w:tc>
      </w:tr>
    </w:tbl>
    <w:bookmarkStart w:name="z916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</w:t>
      </w:r>
    </w:p>
    <w:bookmarkEnd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bookmarkStart w:name="z917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79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8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80"/>
    <w:bookmarkStart w:name="z919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1"/>
    <w:p>
      <w:pPr>
        <w:spacing w:after="0"/>
        <w:ind w:left="0"/>
        <w:jc w:val="both"/>
      </w:pPr>
      <w:r>
        <w:drawing>
          <wp:inline distT="0" distB="0" distL="0" distR="0">
            <wp:extent cx="60579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5"/>
              <w:gridCol w:w="4531"/>
            </w:tblGrid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сельского хозяйства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21 июля 2014 года 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7-1/374</w:t>
                  </w:r>
                </w:p>
              </w:tc>
            </w:tr>
          </w:tbl>
          <w:p/>
        </w:tc>
      </w:tr>
    </w:tbl>
    <w:bookmarkStart w:name="z925" w:id="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приказов </w:t>
      </w:r>
      <w:r>
        <w:rPr>
          <w:rFonts w:ascii="Times New Roman"/>
          <w:b/>
          <w:i w:val="false"/>
          <w:color w:val="000000"/>
        </w:rPr>
        <w:t>Министра сельского хозяйства Республики Казахстан</w:t>
      </w:r>
    </w:p>
    <w:bookmarkEnd w:id="782"/>
    <w:bookmarkStart w:name="z927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7 июля 2011 года № 08-3/383 "Об утверждении регламента оказания государственной услуги "Выдача ветеринарно-санитарного заключения на объекты государственного ветеринарно-санитарного контроля" (зарегистрированный в Реестре государственной регистрации нормативных правовых актов № 7107, опубликованный 8 октября 2011 года в газете "Казахстанская правда" № 323-324 (26714-26715)).</w:t>
      </w:r>
    </w:p>
    <w:bookmarkEnd w:id="783"/>
    <w:bookmarkStart w:name="z928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сельского хозяйства Республики Казахстан от 9 августа 2011 года № 08-3/465 "Об утверждении Регламентов государственных услуг в области ветеринарии" (зарегистрирован в Реестре государственной регистрации нормативных правовых актов № 7160, опубликованный 10 апреля 2012 года в газетах "Казахстанская правда" № 95-96 (26914-26915)).</w:t>
      </w:r>
    </w:p>
    <w:bookmarkEnd w:id="784"/>
    <w:bookmarkStart w:name="z929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Подпункты 13) и 14)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 Министра сельского хозяйства Республики Казахстан от 2 октября 2012 года № 1-3/490 "Об утверждении регламентов государственных услуг в области сельского хозяйства" (зарегистрированный в Реестре государственной регистрации нормативных правовых актов № 8065, опубликованный 28 декабря 2013 года в газете "Казахстанская правда" № 346 (27620)).</w:t>
      </w:r>
    </w:p>
    <w:bookmarkEnd w:id="78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header.xml" Type="http://schemas.openxmlformats.org/officeDocument/2006/relationships/header" Id="rId5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