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52e415" w14:textId="352e41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социальной защиты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3 апреля 2014 года № 111. Зарегистрировано Департаментом юстиции Жамбылской области 15 мая 2014 года № 2218. Утратило силу постановлением акимата Жамбылской области от 26 декабря 2014 года № 357.. Утратило силу постановлением акимата Жамбылской области от 26 декабря 2014 года № 357.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Утратило силу постановлением акимата Жамбылской области от 26.12.2014 </w:t>
      </w:r>
      <w:r>
        <w:rPr>
          <w:rFonts w:ascii="Times New Roman"/>
          <w:b w:val="false"/>
          <w:i w:val="false"/>
          <w:color w:val="ff0000"/>
          <w:sz w:val="28"/>
        </w:rPr>
        <w:t>№ 357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"Выдача направлений лицам на участие в активных формах содействия занятости"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безработным гражданам"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"Регистрация и постановка на учет безработных граждан"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"Назначение государственной адресной социальной помощи"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"Назначение социальной помощи 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проживающим и работающим в сельских населенных пунктах, по приобретению топлива"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</w:t>
      </w:r>
      <w:r>
        <w:rPr>
          <w:rFonts w:ascii="Times New Roman"/>
          <w:b w:val="false"/>
          <w:i w:val="false"/>
          <w:color w:val="000000"/>
          <w:sz w:val="28"/>
        </w:rPr>
        <w:t>"Назначение государственного пособия на детей до восемнадцати лет"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"Назначение социальной помощи отдельным категориям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нуждающихся граждан по решениям местных представительных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органов"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10) </w:t>
      </w:r>
      <w:r>
        <w:rPr>
          <w:rFonts w:ascii="Times New Roman"/>
          <w:b w:val="false"/>
          <w:i w:val="false"/>
          <w:color w:val="000000"/>
          <w:sz w:val="28"/>
        </w:rPr>
        <w:t>"Назначение материального обеспечения детям-инвалидам, обучающимся на дому"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11) </w:t>
      </w:r>
      <w:r>
        <w:rPr>
          <w:rFonts w:ascii="Times New Roman"/>
          <w:b w:val="false"/>
          <w:i w:val="false"/>
          <w:color w:val="000000"/>
          <w:sz w:val="28"/>
        </w:rPr>
        <w:t>"Выдача справки, подтверждающей принадлежность заявителя (семьи) к получателям адресной социальной помощи"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12) </w:t>
      </w:r>
      <w:r>
        <w:rPr>
          <w:rFonts w:ascii="Times New Roman"/>
          <w:b w:val="false"/>
          <w:i w:val="false"/>
          <w:color w:val="000000"/>
          <w:sz w:val="28"/>
        </w:rPr>
        <w:t>"Оформление документов на инвалидов для предоставления им протезно-ортопедической помощи"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13) </w:t>
      </w:r>
      <w:r>
        <w:rPr>
          <w:rFonts w:ascii="Times New Roman"/>
          <w:b w:val="false"/>
          <w:i w:val="false"/>
          <w:color w:val="000000"/>
          <w:sz w:val="28"/>
        </w:rPr>
        <w:t>"Оформление документов на инвалидов для обеспечения их сурдо-тифлотехническими и обязательными гигиеническими средствами"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14) </w:t>
      </w:r>
      <w:r>
        <w:rPr>
          <w:rFonts w:ascii="Times New Roman"/>
          <w:b w:val="false"/>
          <w:i w:val="false"/>
          <w:color w:val="000000"/>
          <w:sz w:val="28"/>
        </w:rPr>
        <w:t>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15) </w:t>
      </w:r>
      <w:r>
        <w:rPr>
          <w:rFonts w:ascii="Times New Roman"/>
          <w:b w:val="false"/>
          <w:i w:val="false"/>
          <w:color w:val="000000"/>
          <w:sz w:val="28"/>
        </w:rPr>
        <w:t>"Оформление документов на инвалидов для предоставления им кресла-коляски"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16) </w:t>
      </w:r>
      <w:r>
        <w:rPr>
          <w:rFonts w:ascii="Times New Roman"/>
          <w:b w:val="false"/>
          <w:i w:val="false"/>
          <w:color w:val="000000"/>
          <w:sz w:val="28"/>
        </w:rPr>
        <w:t>"Оформление документов на инвалидов для обеспечения их санаторно-курортным лечением"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17) </w:t>
      </w:r>
      <w:r>
        <w:rPr>
          <w:rFonts w:ascii="Times New Roman"/>
          <w:b w:val="false"/>
          <w:i w:val="false"/>
          <w:color w:val="000000"/>
          <w:sz w:val="28"/>
        </w:rPr>
        <w:t>"Оформление документов на оказание специальных социальных услуг в медико-социальных учреждениях (организациях)"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18) </w:t>
      </w:r>
      <w:r>
        <w:rPr>
          <w:rFonts w:ascii="Times New Roman"/>
          <w:b w:val="false"/>
          <w:i w:val="false"/>
          <w:color w:val="000000"/>
          <w:sz w:val="28"/>
        </w:rPr>
        <w:t>"Оформление документов на оказание специальных социальных услуг в условиях ухода на дому"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19) </w:t>
      </w:r>
      <w:r>
        <w:rPr>
          <w:rFonts w:ascii="Times New Roman"/>
          <w:b w:val="false"/>
          <w:i w:val="false"/>
          <w:color w:val="000000"/>
          <w:sz w:val="28"/>
        </w:rPr>
        <w:t>"Присвоение статуса оралмана"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Коммунальному государственному учреждению "Управление координации занятости и социальных программ акимата Жамбылской области"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государственную регистрацию настоящего постановления в органах юстиции;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 течение десяти календарных дней после государственной регистрации настоящего постановления его направление на официальное опубликование в периодических печатных изданиях и в информационно-правовой системе "Әділет";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размещение настоящего постановления на интернет-ресурсе Акимата Жамбылской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Признать утратившим силу постановление акимата Жамбылской области от 25 октября 2012 года </w:t>
      </w:r>
      <w:r>
        <w:rPr>
          <w:rFonts w:ascii="Times New Roman"/>
          <w:b w:val="false"/>
          <w:i w:val="false"/>
          <w:color w:val="000000"/>
          <w:sz w:val="28"/>
        </w:rPr>
        <w:t>№ 316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услуг" (зарегистрировано в Реестре государственной регистрации нормативных правовых актов за № 1848, опубликовано 6 декабря 2012 года в газетах "Знамя труда" № 141-142 и "Ак жол" № 157-158).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Контроль за исполнением настоящего постановления возложить на руководителя аппарата акима области Р. Рахманбердиева.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2"/>
        <w:gridCol w:w="4208"/>
      </w:tblGrid>
      <w:tr>
        <w:trPr>
          <w:trHeight w:val="30" w:hRule="atLeast"/>
        </w:trPr>
        <w:tc>
          <w:tcPr>
            <w:tcW w:w="7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27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0"/>
    <w:bookmarkStart w:name="z29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соответсвующей административно-территориальной единицы"</w:t>
      </w:r>
    </w:p>
    <w:bookmarkEnd w:id="1"/>
    <w:bookmarkStart w:name="z2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соответсвующей административно-территориальной единицы" (далее – государственная услуга) оказывается отделами занятости и социальных программ районов и города Тараз Жамбылской области (далее – услугодатель) оказывается в соответствии со стандартом государственной услуги "Об утверждении стандартов государственных услуг в сфере социальной защиты населения", утвержденного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 обслуживания населения);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портал "электронного правительства": www.egov.kz.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выдача, переоформление и продление разрешения услугополучателю (работодателю) на привлечение иностранной рабочей силы;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выдача, переоформление и продление разрешения услугополучателю (иностранному работнику) на трудоустройство.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</w:t>
      </w:r>
    </w:p>
    <w:bookmarkEnd w:id="3"/>
    <w:bookmarkStart w:name="z30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 в течении пятнадцати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течении двух часов рассматривает заявление услугополучателя, и отписывает их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заместитель руководителя услугодателя в течении трех часов рассматривает заявление на соответствие предъявленным требованиям и отписывает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рассматривает в течении трех часов заявление на соответствие предъявленным требованиям, и передает на исполнение работнику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работник отдела рассматривает заявление услугополучателя, поступившее через канцелярию услугодателя - в течении пяти рабочих дней, через Центра обслуживания населения - в течении пяти рабочих дней, и поступившие через - портал в течении пяти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заявления и иных документов услугополучателя, необходимых для оказания государственной услуги в канцелярию услугодателя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резолюция заместителя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резолюция руководителя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оформление паспорта и передача их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передача паспорта в канцелярию услугополучателя, в информационную систему Центра обслуживания населения, либо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</w:p>
    <w:bookmarkEnd w:id="5"/>
    <w:bookmarkStart w:name="z3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подразделений (сотрудников) услугодателя, в процессе</w:t>
      </w:r>
    </w:p>
    <w:bookmarkEnd w:id="6"/>
    <w:bookmarkStart w:name="z32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эксплуатации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отдела эксплуатации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 в течении пятнадцати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течении двух часов рассматривает заявление услугополучателя, и отписывает их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заместитель руководителя услугодателя в течении трех часов рассматривает заявление и иные документы услугополучателя, необходимые для оказания государственной услуги, и отписывает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услугодателя рассматривает в течении трех часов заявление на соответствие предъявленным требованиям, и передает на исполнение работнику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работник отдела услугодателя рассматривает заявление услугополучателя, поступившее через канцелярию услугодателя - в течении пяти рабочих дней, через Центра обслуживания населения - в течении пяти рабочих дней, и поступившее через - портал в течении пяти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взаимодействия структурных подразделений (сотрудников) услугодателя, в процессе оказания государственной услуги приведено в блок-схеме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населения, а также порядка использования информационных</w:t>
      </w:r>
    </w:p>
    <w:bookmarkEnd w:id="8"/>
    <w:bookmarkStart w:name="z33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систем в процессе оказания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Центр обслуживания населения,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 обслуживания населения в течении 15 минут производит регистрацию заявления и иных документов услугополучателя, необходимые для оказания государственной услуги, и направляет услугодателю в форме электронных копий документов посредством информационной системы, удостоверенных электронной цифровой подписью работника Центра обслуживания населения.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Максимальное допустимое время ожидания для сдачи пакета документов в Центре обслуживания населения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Максимальное допустимое время обслуживания услугополучателя в ЦОН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документов,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или переоформления разрешения на привлечение иностранной рабочей силы услугополучателем (работодателем):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заявление по форме согласно приложению 1 к настоящему стандарту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при привлечении сезонных иностранных работников – сведения о привлекаемых иностранных работниках по форме согласно приложению 2 к настоящему стандарту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привлечении иных иностранных работников: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информация о выполнении особых условий разрешений, выданных за предыдущий и текущий календарные годы, срок исполнения которых наступил (при их наличии)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сведения о привлекаемых иностранных работниках по форме согласно приложению 2 к настоящему стандарту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 на привлекаемых иностранных работников, подтверждающие их квалификацию: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нотариально заверенные переводы (копии, если документ заполнен на государственном или русском языке) документов об образовании в сканированном виде, легализованных в установленном законодательством Республики Казахстан порядке, за исключением случаев, предусмотренных вступившими в силу международными договорами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информация о трудовой деятельности работника (при наличии квалификационных требований по стажу работы по соответствующей профессии) с приложением в сканированном виде письменного подтверждения о трудовой деятельности работника на официальном бланке работодателя, у которого ранее работник работал или иных подтверждающих документов, признаваемых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нотариально засвидетельствованная копия (с переводом на государственный или русский язык) трудового договора, заключенного между иностранным работодателем и привлекаемым иностранным работником в сканированном виде (в случае, если иностранное юридическое лицо-работодатель, осуществляющее свою деятельность в Республике Казахстан без образования филиала, представительства, направляет своих работников в Республику Казахстан по контракту на выполнение работ, оказание услуг);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нотариально засвидетельствованная копия (с переводом на государственный или русский язык) контракта на выполнение работ, оказание услуг в сканированном виде (в случае, если иностранное юридическое лицо-работодатель, осуществляющее свою деятельность в Республике Казахстан без образования филиала, представительства, направляет своих работников в Республику Казахстан по контракту на выполнение работ, оказание услуг);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нотариально засвидетельствованная копия (с переводом на государственный или русский языки) договора, контракта работодателя на выполнение работ, оказание услуг на территории других административно-территориальных единиц в сканированном виде (в случае, если необходимо выполнение иностранными работниками функциональных обязанностей на территории нескольких административно-территориальных единиц более шестидесяти календарных дней в течение календарного года);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информация о местном содержании в кадрах по форме согласно приложению 3 к настоящему стандарту государственной услуги (за исключением следующих лиц: субъекты малого предпринимательства, государственные учреждения и предприятия, иностранному работнику на трудоустройство, представительства иностранных юридических лиц, а также разрешения, выдаваемые в рамках квот по приоритетным проектам и странам исхода, на территорию специальной экономической зоны);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нотариально заверенный перевод (на государственном и русском языках) письма и (или) соглашения иностранного юридического лица о корпоративном переводе с указанием сроков перевода, профессий или специальностей, фамилии, имени, отчества переводимых работников в соответствии с данными указанными в паспорте или удостоверении личности (в случае, если иностранный работник привлекается в рамках корпоративного перевода);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согласование особых условий выдачи разрешений по форме согласно приложению 4 к настоящему стандарту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для продления разрешения на привлечение иностранной рабочей силы услугополучателем (работодателем):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заявление по форме согласно приложению 1 к настоящему стандарту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информация о выполнении особых условий разрешений, выданных за предыдущий и текущий календарные годы, срок исполнения которых наступил (при их наличии)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нотариально засвидетельствованная копия (с переводом на государственный или русский языки) договора, контракта работодателя на выполнение работ, оказание услуг на территории других административно-территориальных единиц в сканированном виде (в случае, если необходимо выполнение иностранными работниками функциональных обязанностей на территории нескольких административно-территориальных единиц более шестидесяти календарных дней в течение календарного года);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информация о местном содержании в кадрах по форме согласно приложению 3 к настоящему стандарту государственной услуги (за исключением следующих лиц: субъекты малого предпринимательства, государственные учреждения и предприятия, иностранному работнику на трудоустройство, представительства иностранных юридических лиц, а также разрешения, выдаваемые в рамках квот по приоритетным проектам и странам исхода, на территорию специальной экономической зоны);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обоснование продления срока разрешений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нотариально заверенная копия разрешения.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Описание процесса получения результата оказания государственной услуги через Центр обслуживания населения,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работник Центра обслуживания населения с момента обращения услугополучателя в течении 15 минут выдает результат государственной услуги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при обращении услугополучателя к услугодателю результат оказания государственной услуги оформляется в электронном формате,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На портале прием электронного запроса осуществляется в "личном кабинете" услугополучателя (работодателя).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Услугодатель получает письменное согласие услугополучателя (работодателя)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Истребование от услугополучателя (работодателя) документов, которые могут быть получены из информационных систем, не допускается.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13. При подаче услугополучателем (работодателем) всех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услугодателем – выдается отрывной талон заявления с указанием даты регистрации и даты получения государственной услуги, фамилия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через портал –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"Выдача, переоформление и продление разрешения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иностранному работнику на трудоустройство и работодателям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привлечение иностранной рабочей силы для 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трудовой деятельности на территории соответсвующей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административно-территориальной единицы" </w:t>
            </w:r>
          </w:p>
        </w:tc>
      </w:tr>
    </w:tbl>
    <w:bookmarkStart w:name="z36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</w:t>
      </w:r>
    </w:p>
    <w:bookmarkEnd w:id="10"/>
    <w:bookmarkStart w:name="z36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к услугодателю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65913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4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2"/>
    <w:bookmarkStart w:name="z36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направлений лицам на участие в активных</w:t>
      </w:r>
    </w:p>
    <w:bookmarkEnd w:id="13"/>
    <w:bookmarkStart w:name="z36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формах содействия занятости"</w:t>
      </w:r>
    </w:p>
    <w:bookmarkEnd w:id="14"/>
    <w:bookmarkStart w:name="z4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направлений лицам на участие в активных формах содействия занятости" (далее- государственная услуга) оказывается отделами занятости и социальных программ районов и города Тараз Жамбылской области (далее – услугодатель) оказывается в соответствии со стандартом государственной услуги "Об утверждении стандартов государственных услуг в сфере социальной защиты населения", утвержденного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портал "электронного правительства": www.egov.kz.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выдача направления лицам на участие в активных мерах содействия занятости, которая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направление для трудоустройства;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направление на общественные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направление лицам на профессиональную подготовку, переподготовку и повышение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направление для трудоустройства на социальные рабочие места;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направление на молодежную практику;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оказание бесплатных услуг лицам в профессиональной ориентации.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</w:t>
      </w:r>
    </w:p>
    <w:bookmarkEnd w:id="16"/>
    <w:bookmarkStart w:name="z37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 момента сдачи пакета документов услугодателю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максимально допустимое время ожидания для сдачи пакета документов до получения государственной услуги, оказываемой на месте в день обращения услугополучателя, зависит от количества человек в очереди из расчета не более 30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максимально допустимое время обслуживания услугополучателя –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Описание порядка взаимодействия структурных подразделений (сотрудников) услугодателя, в процессе оказания государственной услуги приведено в блок схеме согласно приложению 1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Услугополучатель предоставляет: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услугодателю: документ, удостоверяющий личность услугополучателя (удостоверение личности или паспорт гражданина Республики Казахстан, вид на жительство иностранца в Республике Казахстан, удостоверение лица без гражданства), а также для оралманов – удостоверение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 представляется в подлиннике для сверки, после чего подлинник документа возвращается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документа, удостоверяющего личность, содержащиеся в государственных информационных системах, услугодатель получает из соответствующих государственных информационных систем посредством портала в форме электронного документа, удостоверенного электронно-цифровой подписью уполномоченных должностных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 портал: заявление в форме электронного документа, удостоверенного электронно-цифровой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прием электронного запроса осуществляется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документов, указанных в электронном заявлении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электронно-цифровой подписью уполномоченных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5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8"/>
    <w:bookmarkStart w:name="z39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справок безработным гражданам"</w:t>
      </w:r>
    </w:p>
    <w:bookmarkEnd w:id="19"/>
    <w:bookmarkStart w:name="z5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справок безработным гражданам" (далее – государственная услуга) оказывается отделами занятости и социальных программ районов и города Тараз Жамбылской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 обслуживания населения);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портал "электронного правительства": www.egov.kz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справка о регистрации в качестве безработного (далее –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оказываемой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</w:t>
      </w:r>
    </w:p>
    <w:bookmarkEnd w:id="21"/>
    <w:bookmarkStart w:name="z39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Согласно Постановления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" Об утверждении стандартов государственных услуг в сфере социальной защиты населения" основанием для начала процедуры является обращение услугополучателя к услугодателю, в Центры обслуживания населения или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 момента сдачи пакета документов услугополучателем услугодателю – в течении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Центр обслуживания населения и на портал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максимально допустимое время ожидания для сдачи пакета документов до получения государственной услуги, оказываемой на месте в день обращения услугополучателя, зависит от количества человек в очереди из расчета не более 10 минут при обращении к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 обслуживания населения и на портал – не более 15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максимально допустимое время обслуживания услугополучателя –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 обслуживания населения и на портал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Услугополучатель предоставляет: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услугодателю либо в центр обслуживания населения: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заявление согласно приложению к настоящему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регламенту 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документ, удостоверяющий личность услугополучателя (удостоверение личности или паспорт гражданина Республикик Казахстан, вид на жительство иностранца в Республике Казахстан, удостоверение лица без гражданства), а также для оралманов – удостоверение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 предоставляется в подлиннике для сверки, после чего подлинник документа возвращается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о документе, удостоверяющем личность, содержащихся в государственных информационных системах, услугодатель или центр обслуживания населения получает из соответствующих государственных информационных систем посредством портала в форме электронного документа, удостоверенного электронно-цифровой подписью уполномоченных должностных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запрос в форме электронного документа, удостоверенного электронно-цифровой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прием электронного запроса осуществляется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документов, указанных в электронном заявлении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электронно-цифровой подписью уполномоченных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Услугодатель, центр обслуживания населения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Истребование от услугополучателей документов, которые могут быть получены из информационных систем, не допускается.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При подаче услугополучателем всех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 Центре обслуживания населения – услугополучателю выдается расписка с указанием даты регистрации и даты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через портал –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6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23"/>
    <w:bookmarkStart w:name="z41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"Регистрация и постановка на учет безработных граждан"</w:t>
      </w:r>
    </w:p>
    <w:bookmarkEnd w:id="24"/>
    <w:bookmarkStart w:name="z6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"Регистрация и постановка на учет безработных граждан" (далее – государственная услуга) оказывается отделами занятости и социальных программ районов и города Тараз Жамбылской области (далее – услугодатель) оказывается в соответствии со стандартом государственной услуги "Об утверждении стандартов государственных услуг в сфере социальной защиты населения", утвержденного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 обслуживания населения);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портал "электронного правительства": www.egov.kz.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 регистрации и постановке на учет в качестве безработного в бумажном или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</w:t>
      </w:r>
    </w:p>
    <w:bookmarkEnd w:id="26"/>
    <w:bookmarkStart w:name="z42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 момента сдачи пакета документов услугодателю либо в Центр обслуживания населения, а также при обращении на портал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максимально допустимое время ожидания для сдачи пакета документов до получения государственной услуги, оказываемой на месте в день обращения услугополучателя, зависит от количества человек в очереди из расчета не более 10 минут при обращении к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 обслуживания населения и на портал – не более 15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максимально допустимое время обслуживания услугополучателя –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 обслуживания населения и на портал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Описание порядка взаимодействия структурных подразделений (сотрудников) услугодателя, в процессе оказания государственной услуги приведено в блок схеме согласно приложению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Услугополучатель предоставляет: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услугодателю либо в центр обслуживания населения: документ, удостоверяющий личность услугополучателя (удостоверение личности или паспорт гражданина Республикик Казахстан, вид на жительство иностранца в Республике Казахстан, удостоверение лица без гражданства), а также для оралманов – удостоверение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 предоставляется в подлиннике для сверки, после чего подлинник документа возвращается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Услугодатель, центр обслуживания населения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о документе, удостоверяющем личность, содержащихся в государственных информационных системах, услугодатель или центр обслуживания населения получает из соответствующих государственных информационных систем посредством портала в форме электронного документа, удостоверенного электронно-цифровой подписью уполномоченных должностных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 портал: заявление в форме электронного документа, удостоверенного электронно-цифровой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прием электронного запроса осуществляется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документов, указанных в электронном заявлении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электронно-цифровой подписью уполномоченных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Истребование от услугополучателей документов, которые могут быть получены из информационных систем, не допускается.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При подаче услугополучателем всех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 услугодателю – персональные данные услугополучателя заносятся в автоматизированную информационную систему в форме электронного документа удостоверенного электронно-цифровой подписью ответственного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 центре обслуживания населения – услугополучателю выдается расписка с указанием даты регистрации и даты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через портал –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7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28"/>
    <w:bookmarkStart w:name="z44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"Регистрация и учет граждан, пострадавших вследствие</w:t>
      </w:r>
    </w:p>
    <w:bookmarkEnd w:id="29"/>
    <w:bookmarkStart w:name="z446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ядерных испытаний на Семипалатинском испытательном</w:t>
      </w:r>
    </w:p>
    <w:bookmarkEnd w:id="30"/>
    <w:bookmarkStart w:name="z44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ядерном полигоне, выплата единовременной государственной денежной компенсации, выдача удостоверений"</w:t>
      </w:r>
    </w:p>
    <w:bookmarkEnd w:id="31"/>
    <w:bookmarkStart w:name="z7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предоставляется отделами занятости и социальных программ районов и города Тараз Жамбылской области (далее – уполномоченный орган) оказывается в соответствии со стандартом государственной услуги "Об утверждении стандартов государственных услуг в сфере социальной защиты населения", утвержденного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 обслуживания населения);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услугодателем и центр обслуживания населения: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Государственном центре по выплате пенсий: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выплата компенсации путем перечисления на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оказываемой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2.Описание порядка действий структурных подразделений (работников) услугодателя в процессе оказания</w:t>
      </w:r>
    </w:p>
    <w:bookmarkEnd w:id="33"/>
    <w:bookmarkStart w:name="z46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3. 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 момента сдачи пакета документов услугополучателем услугодателю либо в центр обслуживания населения: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со дня регистрации заявления о принятии решения о регистрации или отказе в регистрации гражданам пострадавшим вследствие ядерных испытаний на Семипалатинском испытательном ядерном полигоне – 20 (двадцать)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 удостоверения впервые обратившимся услугополучателям – в течение 5 (пять)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 дубликата удостоверения - в течение 5 (пять) рабочих дней со дня регистрации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максимально допустимое время ожидания для сдачи пакета документов услугополучателем на месте в день обращения, зависит от количества человек в очереди, услугодателю – 30 минут, в Центре обслуживания населения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максимально допустимое время обслуживания услугополучателя - 30 минут, в центре обслуживания населения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Описание порядка взаимодействия структурных подразделений (сотрудников) услугодателя, в процессе оказания государственной услуги приведено в блок схеме согласно приложению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Документом, подтверждающим принятие пакета документов от услугополучателя,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 услугодателя – талон с указанием даты регистрации и получения услугополучателем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 центре обслуживания населения – расписка, в которой указывается перечень принятых документов, фамилия, имя и отчество (при наличии) работника центра обслуживания населения, принявшего заявление, дата и время подачи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 в процессе оказания государственной услуги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участвуют следующие структурно-функциональные единицы (далее - структурно-функциональные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инспектор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накопительного отдела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8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36"/>
    <w:bookmarkStart w:name="z47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государственной адресной социальной помощи"</w:t>
      </w:r>
    </w:p>
    <w:bookmarkEnd w:id="37"/>
    <w:bookmarkStart w:name="z8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"Назначение государственной адресной социальной помощи" (далее – государственная услуга) оказывается в соответствии со стандартом государственной услуги "Об утверждении стандартов государственных услуг в сфере социальной защиты населения", утвержденного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 предоставляется отделами занятости и социальных программ районов и города Тараз Жамбылской области (далее – уполномоченный орган), при отсутствии уполномоченного органа по месту жительства, заявитель обращается за получением государственной услуги к акиму поселка, аула (села), аульного (сельского)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 обслуживания населения);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 назначении государственной адресной социальной помощи, либо мотивированный ответ об отказе в оказании государственной услуги в случаях и по основаниям, предусмотренным пунктом 10 настоящего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2.Описание порядка действий структурных подразделений (работников) услугодателя в процессе</w:t>
      </w:r>
    </w:p>
    <w:bookmarkEnd w:id="39"/>
    <w:bookmarkStart w:name="z48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оказания государственной услуги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 момента сдачи пакета документов услугополучателем услугодателю, в центр обслуживания населения –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акиму сельского округа – не позднее 22 (двадцать два)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максимально допустимое время ожидания для сдачи пакета документов услугополучателем на месте в день обращения, зависит от количества человек в очереди, из расчета не более 15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максимально допустимое время обслуживания услугополучателя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Описание порядка взаимодействия структурных подразделений (сотрудников) услугодателя, в процессе оказания государственной услуги приведено в блок схеме согласно приложению 1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При подаче услугополучателем всех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услугодателю, акиму сельского округа – услугополучателю выдается отрывной талон заявления с указанием даты регистрации и даты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центре обслуживания населения –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заявления с указанием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количество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фамилии, имени, отчества услугополучателя, фамилии, имени, отчества представителя услугополучателя,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 в процессе оказания государственной услуги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участвуют следующие структурно-функциональные единицы (далее - структурно-функциональные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инспектор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накопительного отдела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участковая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9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42"/>
    <w:bookmarkStart w:name="z50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социальной помощи специалистам социальной</w:t>
      </w:r>
    </w:p>
    <w:bookmarkEnd w:id="43"/>
    <w:bookmarkStart w:name="z501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сферы, проживающим и работающим в сельских населенных</w:t>
      </w:r>
    </w:p>
    <w:bookmarkEnd w:id="44"/>
    <w:bookmarkStart w:name="z50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пунктах, по приобретению топлива"</w:t>
      </w:r>
    </w:p>
    <w:bookmarkEnd w:id="45"/>
    <w:bookmarkStart w:name="z9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предоставляется отделами занятости и социальных программ районов Жамбылской области (далее – уполномоченный орган), При отсутствии уполномоченного органа по месту жительства, заявитель обращается за получением государственной услуги к акиму поселка, аула (села), аульного (сельского) округа (далее – аким сельского округа) оказывается отделами занятости и социальных программ районов и города Тараз Жамбылской области (далее – услугодатель) оказывается в соответствии со стандартом государственной услуги "Об утверждении стандартов государственных услуг в сфере социальной защиты населения", утвержденного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 обслуживания населения);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2.Описание порядка действий структурных подразделений (работников) услугодателя в процессе оказания</w:t>
      </w:r>
    </w:p>
    <w:bookmarkEnd w:id="47"/>
    <w:bookmarkStart w:name="z50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 момента сдачи пакета документов услугодателю либо в Центр обслуживания населения – в течение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акиму сельского округа по месту жительства – не позднее 15 (пятнадцать)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максимально допустимое время ожидания для сдачи пакета документов услугополучателем на месте в день обращения, зависит от количества человек в очереди, у услугодателя или акима сельского округа – 30 минут, в Центре обслуживания населения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максимально допустимое время обслуживания услугополучателя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Описание порядка взаимодействия структурных подразделений (сотрудников) услугодателя, в процессе оказания государственной услуги приведено в блок схеме согласно приложению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После сдачи документов,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услугодателю, акиму сельского округа – услугополучателю выдается талон с указанием дня регистрации и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 обслуживания населения – о принятии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номер заявления и заявление с указанием даты;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вид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название и количество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место и день выдачи документов (время);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фамилия, имя и отчество специалиста Центр обслуживания населения принявшего документы для формирования;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Выдается расписка с фамилией, именем и отчеством услугополучателя либо его представителя с номерами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оказания государственной услуги – назначение социальной помощи либо мотивированный отказ в соответствии с пунктом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При обращении услугополучателя (либо его представитель по доверенности) к услугодателю, акиму сельского округа либо в Центр обслуживания населения предоставляет перечень документов в соответствии с пунктом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 в процессе оказания государственной услуги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В процессе оказания государственной услуги участвуют следующие структурно-функциональные единицы (далее - структурно-функциональные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инспектор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накопительного отдела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10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50"/>
    <w:bookmarkStart w:name="z52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государственного пособия на детей</w:t>
      </w:r>
    </w:p>
    <w:bookmarkEnd w:id="51"/>
    <w:bookmarkStart w:name="z530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до восемнадцати лет"</w:t>
      </w:r>
    </w:p>
    <w:bookmarkEnd w:id="52"/>
    <w:bookmarkStart w:name="z11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"Назначение государственного пособия на детей до восемнадцати лет" предоставляется отделами занятости и социальных программ районов и города Тараз Жамбылской области (далее – уполномоченный орган), осуществляется через акима поселка, аула (села), аульного (сельского) округа (далее – аким сельского округа) оказывается в соответствии со стандартом государственной услуги "Об утверждении стандартов государственных услуг в сфере социальной защиты населения", утвержденного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 обслуживания населения);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уведомление о назначении либо мотивированный ответ об отказе в оказании государственной услуг в случаях и по основаниям, предусмотренным пунктом 10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2.Описание порядка действий структурных подразделений (работников) услугодателя в процессе оказания</w:t>
      </w:r>
    </w:p>
    <w:bookmarkEnd w:id="54"/>
    <w:bookmarkStart w:name="z536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3. 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 момента сдачи пакета документов услугодателю либо в Центр обслуживания населения – в течение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акиму сельского округа – не более 22 (двадцать два)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максимально допустимое время ожидания для сдачи пакета документов услугополучателем на месте в день обращения, зависит от количества человек в очереди, из расчета не более 30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максимально допустимое время обслуживания услугополучателя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Описание порядка взаимодействия структурных подразделений (сотрудников) услугодателя, в процессе оказания государственной услуги приведено в блок схеме согласно приложению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При подаче услугополучателем всех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услугодателю либо акиму сельского округа – услугополучателю выдается отрывной талон заявления с указанием даты регистрации и даты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Центр обслуживания населения –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заявления с указанием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количество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фамилии, имени, отчества услугополучателя, фамилии, имени, отчества представителя услугополучателя,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</w:p>
    <w:bookmarkEnd w:id="56"/>
    <w:bookmarkStart w:name="z550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процессе оказания государственной услуги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участвуют следующие структурно-функциональные единицы (далее - структурно-функциональные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инспектор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накопительного отдела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участковая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55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58"/>
    <w:bookmarkStart w:name="z558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социальной помощи отдельным категориям</w:t>
      </w:r>
    </w:p>
    <w:bookmarkEnd w:id="59"/>
    <w:bookmarkStart w:name="z55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нуждающихся граждан по решению местных</w:t>
      </w:r>
    </w:p>
    <w:bookmarkEnd w:id="60"/>
    <w:bookmarkStart w:name="z56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представительных органов"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"Назначение социальной помощи отдельным категориям нуждающихся граждан по решению местных представительных органов" предоставляется отделами занятости и социальных программ районов и города Тараз Жамбылской области (далее – уполномоченный орган), при отсутствии уполномоченного органа по месту жительства, заявитель обращается за получением государственной услуги к акиму поселка, аула (села), аульного (сельского) округа (далее – аким сельского округа) оказывается в соответствии со стандартом государственной услуги "Об утверждении стандартов государственных услуг в сфере социальной защиты населения", утвержденного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портал "электронного правительства": www.egov.kz (далее – портал) инвалиды и лица, имеющие социально значимые заболевания.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2.Описание порядка действий структурных подразделений (работников) услугодателя в процессе оказания</w:t>
      </w:r>
    </w:p>
    <w:bookmarkEnd w:id="62"/>
    <w:bookmarkStart w:name="z56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 момента сдачи пакета документов услугополучателем услугодателю или акиму сельского округа, а также при обращении на портал – 8 (восемь)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в течение 20 (двадцать)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максимально допустимое время ожидания для сдачи пакета документов услугополучателем на месте в день обращения, зависит от количества человек в очереди – 30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максимально допустимое время обслуживания услугополучателя –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Описание порядка взаимодействия структурных подразделений (сотрудников) услугодателя, в процессе оказания государственной услуги приведено в блок схеме согласно приложению 1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После сдачи всех документов,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услугодателю или акиму сельского округа – услугополучателю выдается талон с указанием даты регистрации и даты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услугодателю или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заявление произвольной формы с указанием согласия на сбор и обработку персональных данных, необходимых для назначения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документ, удостоверяющий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документ, подтверждающий регистрацию по постоянному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сведения о составе семьи по форме согласно приложению 1 к настоящему стандарту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сведения о доходах лица (членов семьи);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акт и/или документ, подтверждающий наступление трудной жизненной ситуации;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Выдается расписка с фамилией, именем и отчеством услугополучателя либо его представителя с номерами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запрос в форме электронного документа, удостоверенного электронно-цифровой подписью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заполненные формы сведений, указанных в электронном заявлении согласно приложению 2 к настоящему стандарту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Результат оказания государственной услуги – уведомление о назначении социальной помощи или мотивированный отказ.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При обращении услугополучателя (либо его представитель по доверенности) к услугодателю, акиму сельского округа либо либо на портал предоставляет перечень документов в соответствии с приложениями 1,2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</w:p>
    <w:bookmarkEnd w:id="64"/>
    <w:bookmarkStart w:name="z58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процессе оказания государственной услуги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В процессе оказания государственной услуги участвуют следующие структурно-функциональные единицы (далее - структурно-функциональные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132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66"/>
    <w:bookmarkStart w:name="z588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"Назначение материального обеспечения детям-инвалидам, обучающимся на дому"</w:t>
      </w:r>
    </w:p>
    <w:bookmarkEnd w:id="67"/>
    <w:bookmarkStart w:name="z133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"Назначение материального обеспечения детям-инвалидам, обучающимся на дому" предоставляется отделами занятости и социальных программ районов и города Тараз Жамбылской области (далее – услогадатель) оказывается в соответствии со стандартом государственной услуги "Об утверждении стандартов государственных услуг в сфере социальной защиты населения", утвержденного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 обслуживания населения);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 назначении материального обеспечения детям-инвалидам, обучающимся на дому (далее – материальное обеспечение).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2.Описание порядка действий структурных подразделений (работников) услугодателя в процессе оказания</w:t>
      </w:r>
    </w:p>
    <w:bookmarkEnd w:id="69"/>
    <w:bookmarkStart w:name="z593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 момента сдачи услугополучателем пакета документов услугодателю, в центр обслуживания населения, а также при обращении на портал – в течение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максимально допустимое время ожидания для сдачи пакета документов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максимально допустимое время обслуживания услугополучателя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Описание порядка взаимодействия структурных подразделений (сотрудников) услугодателя, в процессе оказания государственной услуги приведено в блок схеме согласно приложению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При подаче услугополучателем всех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всех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услугодателю – услугополучателю выдается отрывной талон заявления с указанием даты регистрации и даты получения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Центре обслуживания населения –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заявления с указанием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количество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фамилии, имени, отчества услугополучателя, фамилии, имени, отчества представителя услугополучателя, и их контактные телефоны;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через портал –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Результат оказания государственной услуги – уведомление о назначении материального обеспечения детям-инвалидам, обучающимся на дому (далее – материальное обеспечение).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Перечень документов, необходимых для оказания государственной услуги при обращении услугополучателя осуществляется в соответствии пунктом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</w:p>
    <w:bookmarkEnd w:id="71"/>
    <w:bookmarkStart w:name="z608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процессе оказания государственной услуги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В процессе оказания государственной услуги участвуют следующие структурно-функциональные единицы (далее - структурно-функциональные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инспектор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накопительного отдела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14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73"/>
    <w:bookmarkStart w:name="z613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справки, подтверждающей принадлежность заявителя</w:t>
      </w:r>
    </w:p>
    <w:bookmarkEnd w:id="74"/>
    <w:bookmarkStart w:name="z614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(семьи) к получателям адресной социальной помощи"</w:t>
      </w:r>
    </w:p>
    <w:bookmarkEnd w:id="75"/>
    <w:bookmarkStart w:name="z146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предоставляется отделами занятости и социальных программ районов и города Тараз Жамбылской области (далее – услугодатель) оказывается в соответствии со стандартом государственной услуги "Об утверждении стандартов государственных услуг в сфере социальной защиты населения", утвержденного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Центр обслуживания населения);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справка, подтверждающая принадлежность (либо отсутствие принадлежности) услугополучателя к получателям адресной социальной помощи в текущем квартале.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2.Описание порядка действий структурных подразделений (работников) услугодателя в процессе оказания</w:t>
      </w:r>
    </w:p>
    <w:bookmarkEnd w:id="77"/>
    <w:bookmarkStart w:name="z620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3. 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 момента сдачи пакета документов услугополучателем услугодателю либо акиму сельского округа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Центр обслуживания населения – 3 (три) рабочих дня (день приема документов в Центре обслуживания населения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максимально допустимое время ожидания для сдачи пакета документов услугополучателем на месте в день обращения, зависит от количества человек в очереди, из расчета не более 15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максимально допустимое время обслуживания услугополучателя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Описание порядка взаимодействия структурных подразделений (сотрудников) услугодателя, в процессе оказания государственной услуги приведено в блок схеме согласно приложению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Услугодателю, акиму сельского округа документ представляется в подлиннике для сверки, после чего подлинник документа возвращается услугополучателю, в центре обслуживания населения – документ представляется в подлиннике и копии для сверки, после чего подлинник документа возвращается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о документе, удостоверяющем личность, содержащиеся в государственных информационных системах, услугодатель или Центр обслуживания населения получает из соответствующих государственных информационных систем посредством портала в форме электронного документа, удостоверенного электронно-цифровой подписью (далее – электронно-цифровая подпись) уполномоченных должностных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Услугодатель, Центр обслуживания населения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</w:p>
    <w:bookmarkEnd w:id="79"/>
    <w:bookmarkStart w:name="z628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процессе оказания государственной услуги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участвуют следующие структурно-функциональные единицы (далее - структурно-функциональные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инспектор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накопительного отдела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156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81"/>
    <w:bookmarkStart w:name="z633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"Оформление документов на инвалидов для</w:t>
      </w:r>
    </w:p>
    <w:bookmarkEnd w:id="82"/>
    <w:bookmarkStart w:name="z634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предоставления им протезно-ортопедической помощи"</w:t>
      </w:r>
    </w:p>
    <w:bookmarkEnd w:id="83"/>
    <w:bookmarkStart w:name="z15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"Оформление документов на инвалидов для предоставления им протезно-ортопедической помощи" (далее государственная услуга) оказывается отделами занятости и социальных программ районов и города Тараз Жамбылской области (далее – услугодатель) в соответствии со стандартом государственной услуги "Об утверждении стандартов государственных услуг в сфере социальной защиты населения", утвержденного Постановлением Правительства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11 марта 2014 года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на бесплатной основе физическим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протезно-ортопедической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</w:t>
      </w:r>
    </w:p>
    <w:bookmarkEnd w:id="85"/>
    <w:bookmarkStart w:name="z637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(работников) услугодателя в процессе оказания</w:t>
      </w:r>
    </w:p>
    <w:bookmarkEnd w:id="86"/>
    <w:bookmarkStart w:name="z638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Основанием для начала процедуры является обращение услугополучателя к услугодателю с заявлением и соответствующих документов, указанных в пункте 9 Стандарта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При обращении услугополучателя к услугодателю посредством личного посещения услугодателя по месту жительства, либо посредством почтового сообщения государственная услуга оказывается услугодателем в течение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услугодателя, получив пакет документов от услугополучателя, в течение 30 минут выдает 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1-го рабочего дня определяет ответственного исполнителя и налагает соответствующую визу.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6 рабочих дней рассматривает пакет документов на соответствие предъявляемым требованиям и подготавливает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1-го рабочего дня принимает решение и подписывает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талон;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</w:p>
    <w:bookmarkEnd w:id="88"/>
    <w:bookmarkStart w:name="z649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(работников) услугодателя в процессе оказания</w:t>
      </w:r>
    </w:p>
    <w:bookmarkEnd w:id="89"/>
    <w:bookmarkStart w:name="z650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Структурно-функциональные единицы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после осуществления приема пакета документов, их регистрации и выдачи услугополучателю талона, передает пакет документов руководителю услугодателя для наложения визы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пакетом документов и передает с соответствующей визой ответственному исполнителю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передает проект результата оказания государственной услуги руководителю услугодателя для принятия решения (6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соответствующее решение, передает результат оказания государственной услуги сотруднику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выдает результат оказания государственной услуги услугополучателю (30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прохождения каждого действия (процедуры) с указанием длительности каждой процедуры (действия)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инвалидов 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 помощи" </w:t>
            </w:r>
          </w:p>
        </w:tc>
      </w:tr>
    </w:tbl>
    <w:bookmarkStart w:name="z660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Блок-схема предоставления государственной услуги при обращении к услугодателю:</w:t>
      </w:r>
    </w:p>
    <w:bookmarkEnd w:id="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62992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"03" апреля 2014 года № 111</w:t>
            </w:r>
          </w:p>
        </w:tc>
      </w:tr>
    </w:tbl>
    <w:bookmarkStart w:name="z172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92"/>
    <w:bookmarkStart w:name="z662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"Оформление документов на инвалидов для обеспечения их сурдо-тифлотехническими и обязательными</w:t>
      </w:r>
    </w:p>
    <w:bookmarkEnd w:id="93"/>
    <w:bookmarkStart w:name="z663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гигиеническими средствами"</w:t>
      </w:r>
    </w:p>
    <w:bookmarkEnd w:id="94"/>
    <w:bookmarkStart w:name="z173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"Оформление документов на инвалидов для обеспечения их сурдо-тифлотехническими и обязательными гигиеническими средствами" (далее государственная услуга) оказывается отделами занятости и социальных программ районов и города Тараз Жамбылской области (далее – услугодатель) в соответствии со стандартом государственной услуги "Об утверждении стандартов государственных услуг в сфере социальной защиты населения", утвержденного Постановлением Правительства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11 марта 2014 года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на бесплатной основе физическим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услуги обеспечения их сурдо-тифлотехническими и обязательными гигиеническими средствами.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</w:t>
      </w:r>
    </w:p>
    <w:bookmarkEnd w:id="96"/>
    <w:bookmarkStart w:name="z666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(работников) услугодателя в процессе оказания</w:t>
      </w:r>
    </w:p>
    <w:bookmarkEnd w:id="97"/>
    <w:bookmarkStart w:name="z667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Основанием для начала процедуры является обращение услугополучателя к услугодателю с заявлением и соответствующих документов, указанных в пункте 9 Стандарта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При обращении услугополучателя к услугодателю посредством личного посещения услугодателя по месту жительства, либо посредством почтового сообщения государственная услуга оказывается услугодателем в течение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услугодателя, получив пакет документов от услугополучателя, в течение 30 минут выдает 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1-го рабочего дня определяет ответственного исполнителя и налагает соответствующую визу.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6 рабочих дней рассматривает пакет документов на соответствие предъявляемым требованиям и подготавливает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1-го рабочего дня принимает решение и подписывает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талон;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</w:p>
    <w:bookmarkEnd w:id="99"/>
    <w:bookmarkStart w:name="z678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(работников) услугодателя в процессе оказания</w:t>
      </w:r>
    </w:p>
    <w:bookmarkEnd w:id="100"/>
    <w:bookmarkStart w:name="z679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Структурно-функциональные единицы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после осуществления приема пакета документов, их регистрации и выдачи услугополучателю талона, передает пакет документов руководителю услугодателя для наложения визы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пакетом документов и передает с соответствующей визой ответственному исполнителю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передает проект результата оказания государственной услуги руководителю услугодателя для принятия решения (6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соответствующее решение, передает результат оказания государственной услуги сотруднику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выдает результат оказания государственной услуги услугополучателю (30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прохождения каждого действия (процедуры) с указанием длительности каждой процедуры (действия)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инвалидов для обеспечения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сурдо-тифлотехническими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 гигиеническими средствами"</w:t>
            </w:r>
          </w:p>
        </w:tc>
      </w:tr>
    </w:tbl>
    <w:bookmarkStart w:name="z689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Блок-схема предоставления государственной услуги при обращении к услугодателю:</w:t>
      </w:r>
    </w:p>
    <w:bookmarkEnd w:id="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62992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691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03"/>
    <w:bookmarkStart w:name="z692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"Оформление документов на инвалидов для предоставления им услуги индивидуального помощника для первой группы,</w:t>
      </w:r>
    </w:p>
    <w:bookmarkEnd w:id="104"/>
    <w:bookmarkStart w:name="z693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имеющих затруднение в передвижении и специалиста</w:t>
      </w:r>
    </w:p>
    <w:bookmarkEnd w:id="105"/>
    <w:bookmarkStart w:name="z694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жестового языка для инвалидов по слуху"</w:t>
      </w:r>
    </w:p>
    <w:bookmarkEnd w:id="106"/>
    <w:bookmarkStart w:name="z187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1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"Оформление документов на инвалидов для предоставления им услуги индивидуального помощника для первой группы, имеющих затруднение в передвижении и специалиста жестового языка для инвалидов по слуху" (далее государственная услуга) оказывается отделами занятости и социальных программ районов и города Тараз Жамбылской области (далее – услугодатель) в соответствии со стандартом государственной услуги "Об утверждении стандартов государственных услуг в сфере социальной защиты населения", утвержденного Постановлением Правительства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11 марта 2014 года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на бесплатной основе физическим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услуги индивидуального помощника для первой группы, имеющих затруднение в передвижении и специалиста жестового языка для инвалидов по слуху.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</w:t>
      </w:r>
    </w:p>
    <w:bookmarkEnd w:id="108"/>
    <w:bookmarkStart w:name="z697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1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Основанием для начала процедуры является обращение услугополучателя к услугодателю с заявлением и соответствующих документов, указанных в пункте 9 Стандарта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При обращении услугополучателя к услугодателю посредством личного посещения услугодателя по месту жительства, либо посредством почтового сообщения государственная услуга оказывается услугодателем в течение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услугодателя, получив пакет документов от услугополучателя, в течение 30 минут выдает 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1-го рабочего дня определяет ответственного исполнителя и налагает соответствующую визу.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6 рабочих дней рассматривает пакет документов на соответствие предъявляемым требованиям и подготавливает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1-го рабочего дня принимает решение и подписывает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талон;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</w:p>
    <w:bookmarkEnd w:id="110"/>
    <w:bookmarkStart w:name="z708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(работников) услугодателя в процессе оказания</w:t>
      </w:r>
    </w:p>
    <w:bookmarkEnd w:id="111"/>
    <w:bookmarkStart w:name="z709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1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Структурно-функциональные единицы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после осуществления приема пакета документов, их регистрации и выдачи услугополучателю талона, передает пакет документов руководителю услугодателя для наложения визы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пакетом документов и передает с соответствующей визой ответственному исполнителю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передает проект результата оказания государственной услуги руководителю услугодателя для принятия решения (6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соответствующее решение, передает результат оказания государственной услуги сотруднику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выдает результат оказания государственной услуги услугополучателю (30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прохождения каждого действия (процедуры) с указанием длительности каждой процедуры (действия)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инвалидов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предоставления им услуги индивидуального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 первой группы, имеющих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затруднение в передвижении, и специалиста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жестового языка для инвалидов по слуху" </w:t>
            </w:r>
          </w:p>
        </w:tc>
      </w:tr>
    </w:tbl>
    <w:bookmarkStart w:name="z719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Блок-схема предоставления государственной услуги при обращении к услугодателю:</w:t>
      </w:r>
    </w:p>
    <w:bookmarkEnd w:id="1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62992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202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14"/>
    <w:bookmarkStart w:name="z721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"Оформление документов на инвалидов для</w:t>
      </w:r>
    </w:p>
    <w:bookmarkEnd w:id="115"/>
    <w:bookmarkStart w:name="z722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предоставления им кресло-коляски"</w:t>
      </w:r>
    </w:p>
    <w:bookmarkEnd w:id="116"/>
    <w:bookmarkStart w:name="z203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Государственная услуга "Оформление документов на инвалидов для предоставления им кресло-коляски" (далее государственная услуга) оказывается отделами занятости и социальных программ районов и города Тараз Жамбылской области (далее – услугодатель) в соответствии со стандартом государственной услуги "Об утверждении стандартов государственных услуг в сфере социальной защиты населения", утвержденного Постановлением Правительства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11 марта 2014 года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на бесплатной основе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кресло-колясок.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</w:t>
      </w:r>
    </w:p>
    <w:bookmarkEnd w:id="118"/>
    <w:bookmarkStart w:name="z725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Основанием для начала процедуры является обращение услугополучателя к услугодателю с заявлением и соответствующих документов, указанных в пункте 9 Стандарта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При обращении услугополучателя к услугодателю посредством личного посещения услугодателя по месту жительства, либо посредством почтового сообщения государственная услуга оказывается услугодателем в течение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услугодателя, получив пакет документов от услугополучателя, в течение 30 минут выдает 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1-го рабочего дня определяет ответственного исполнителя и налагает соответствующую визу.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6 рабочих дней рассматривает пакет документов на соответствие предъявляемым требованиям и подготавливает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1-го рабочего дня принимает решение и подписывает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талон;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</w:p>
    <w:bookmarkEnd w:id="120"/>
    <w:bookmarkStart w:name="z736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(работников) услугодателя в процессе оказания</w:t>
      </w:r>
    </w:p>
    <w:bookmarkEnd w:id="121"/>
    <w:bookmarkStart w:name="z737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1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Структурно-функциональные единицы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после осуществления приема пакета документов, их регистрации и выдачи услугополучателю талона, передает пакет документов руководителю услугодателя для наложения визы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пакетом документов и передает с соответствующей визой ответственному исполнителю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передает проект результата оказания государственной услуги руководителю услугодателя для принятия решения (6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соответствующее решение, передает результат оказания государственной услуги сотруднику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выдает результат оказания государственной услуги услугополучателю (30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прохождения каждого действия (процедуры) с указанием длительности каждой процедуры (действия)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 кресла-коляски"</w:t>
            </w:r>
          </w:p>
        </w:tc>
      </w:tr>
    </w:tbl>
    <w:bookmarkStart w:name="z747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Схема предоставления государственной услуги при обращении к услугодателю:</w:t>
      </w:r>
    </w:p>
    <w:bookmarkEnd w:id="1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62992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217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24"/>
    <w:bookmarkStart w:name="z749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"Оформление документов на инвалидов для обеспечения их санаторно-курортным лечением"</w:t>
      </w:r>
    </w:p>
    <w:bookmarkEnd w:id="125"/>
    <w:bookmarkStart w:name="z218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Государственная услуга "Оформление документов на инвалидов для обеспечения их санаторно-курортным лечением" (далее государственная услуга) оказывается отделами занятости и социальных программ районов и города Тараз Жамбылской области (далее – услугодатель) в соответствии со стандартом государственной услуги "Об утверждении стандартов государственных услуг в сфере социальной защиты населения", утвержденного Постановлением Правительства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11 марта 2014 года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на бесплатной основе физическим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услуги по обеспечению их санаторно-курортным лечением.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</w:t>
      </w:r>
    </w:p>
    <w:bookmarkEnd w:id="127"/>
    <w:bookmarkStart w:name="z752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Основанием для начала процедуры является обращение услугополучателя к услугодателю с заявлением и соответствующих документов, указанных в пункте 9 Стандарта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При обращении услугополучателя к услугодателю посредством личного посещения услугодателя по месту жительства, либо посредством почтового сообщения государственная услуга оказывается услугодателем в течение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услугодателя, получив пакет документов от услугополучателя, в течение 30 минут выдает 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1-го рабочего дня определяет ответственного исполнителя и налагает соответствующую визу.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6 рабочих дней рассматривает пакет документов на соответствие предъявляемым требованиям и подготавливает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1-го рабочего дня принимает решение и подписывает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талон;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</w:t>
      </w:r>
    </w:p>
    <w:bookmarkEnd w:id="129"/>
    <w:bookmarkStart w:name="z763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1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Структурно-функциональные единицы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после осуществления приема пакета документов, их регистрации и выдачи услугополучателю талона, передает пакет документов руководителю услугодателя для наложения визы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пакетом документов и передает с соответствующей визой ответственному исполнителю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передает проект результата оказания государственной услуги руководителю услугодателя для принятия решения (6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соответствующее решение, передает результат оказания государственной услуги сотруднику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выдает результат оказания государственной услуги услугополучателю (30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прохождения каждого действия (процедуры) с указанием длительности каждой процедуры (действия)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инвалидов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обеспечения их санаторно-курортными лечением</w:t>
            </w:r>
          </w:p>
        </w:tc>
      </w:tr>
    </w:tbl>
    <w:bookmarkStart w:name="z773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Блог-схема предоставления государственной услуги при обращении к услугодателю:</w:t>
      </w:r>
    </w:p>
    <w:bookmarkEnd w:id="1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62992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233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32"/>
    <w:bookmarkStart w:name="z775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"Оформление документов на оказание специальных социальных</w:t>
      </w:r>
    </w:p>
    <w:bookmarkEnd w:id="133"/>
    <w:bookmarkStart w:name="z776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услуг в медико-социальных учреждениях (организациях)"</w:t>
      </w:r>
    </w:p>
    <w:bookmarkEnd w:id="134"/>
    <w:bookmarkStart w:name="z234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Государственная услуга "Оформление документов на оказание специальных социальных услуг в медико-социальных учреждениях (организациях)" (далее государственная услуга) оказывается отделами занятости и социальных программ районов и города Тараз Жамбылской области (далее – услугодатель) в соответствии со стандартом государственной услуги "Об утверждении стандартов государственных услуг в сфере социальной защиты населения", утвержденного Постановлением Правительства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11 марта 2014 года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на бесплатной основе физическим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оказания специальных социальных услуг в медико-социальных учреждениях (организациях).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</w:t>
      </w:r>
    </w:p>
    <w:bookmarkEnd w:id="136"/>
    <w:bookmarkStart w:name="z779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1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Основанием для начала процедуры является обращение услугополучателя к услугодателю с заявлением и соответствующих документов, указанных в пункте 9 Стандарта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При обращении услугополучателя к услугодателю посредством личного посещения услугодателя по месту жительства, либо посредством почтового сообщения государственная услуга оказывается услугодателем в течение 17 (семнадцать)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услугодателя, получив пакет документов от услугополучателя, в течение 30 минут выдает 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1-го рабочего дня определяет ответственного исполнителя и налагает соответствующую визу.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13 рабочих дней рассматривает пакет документов на соответствие предъявляемым требованиям и подготавливает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1-го рабочего дня принимает решение и подписывает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талон;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</w:t>
      </w:r>
    </w:p>
    <w:bookmarkEnd w:id="138"/>
    <w:bookmarkStart w:name="z790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1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Структурно-функциональные единицы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после осуществления приема пакета документов, их регистрации и выдачи услугополучателю талона, передает пакет документов руководителю услугодателя для наложения визы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пакетом документов и передает с соответствующей визой ответственному исполнителю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передает проект результата оказания государственной услуги руководителю услугодателя для принятия решения (13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соответствующее решение, передает результат оказания государственной услуги сотруднику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выдает результат оказания государственной услуги услугополучателю (30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прохождения каждого действия (процедуры) с указанием длительности каждой процедуры (действия)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оказание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специальных социальных услуг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медико-социальных учреждениях (организациях)"</w:t>
            </w:r>
          </w:p>
        </w:tc>
      </w:tr>
    </w:tbl>
    <w:bookmarkStart w:name="z800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Схема предоставления государственной услуги при обращении к услугодателю:</w:t>
      </w:r>
    </w:p>
    <w:bookmarkEnd w:id="1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62992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249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41"/>
    <w:bookmarkStart w:name="z802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"Оформление документов на оказание специальных социальных</w:t>
      </w:r>
    </w:p>
    <w:bookmarkEnd w:id="142"/>
    <w:bookmarkStart w:name="z803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услуг в условиях ухода на дому"</w:t>
      </w:r>
    </w:p>
    <w:bookmarkEnd w:id="143"/>
    <w:bookmarkStart w:name="z250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Государственная услуга "Оформление документов на оказание специальных социальных услуг в условиях ухода на дому" (далее государственная услуга) оказывается отделами занятости и социальных программ районов и города Тараз Жамбылской области (далее – услугодатель) в соответствии со стандартом государственной услуги "Об утверждении стандартов государственных услуг в сфере социальной защиты населения", утвержденного Постановлением Правительства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11 марта 2014 года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на бесплатной основе физическим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услуги оказания специальных социальных услуг в условиях ухода на дому.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</w:t>
      </w:r>
    </w:p>
    <w:bookmarkEnd w:id="145"/>
    <w:bookmarkStart w:name="z806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1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Основанием для начала процедуры является обращение услугополучателя к услугодателю с заявлением и соответствующих документов, указанных в пункте 9 Стандарта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При обращении услугополучателя к услугодателю посредством личного посещения услугодателя по месту жительства, либо посредством почтового сообщения государственная услуга оказывается услугодателем в течение 14 (четырнадцать)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услугодателя, получив пакет документов от услугополучателя, в течение 30 минут выдает 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1-го рабочего дня определяет ответственного исполнителя и налагает соответствующую визу.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10 рабочих дней рассматривает пакет документов на соответствие предъявляемым требованиям и подготавливает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1-го рабочего дня принимает решение и подписывает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талон;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выданный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</w:p>
    <w:bookmarkEnd w:id="147"/>
    <w:bookmarkStart w:name="z817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(работников) услугодателя в процессе оказания</w:t>
      </w:r>
    </w:p>
    <w:bookmarkEnd w:id="148"/>
    <w:bookmarkStart w:name="z818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1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Структурно-функциональные единицы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после осуществления приема пакета документов, их регистрации и выдачи услугополучателю талона, передает пакет документов руководителю услугодателя для наложения визы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пакетом документов и передает с соответствующей визой ответственному исполнителю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передает проект результата оказания государственной услуги руководителю услугодателя для принятия решения (10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соответствующее решение, передает результат оказания государственной услуги сотруднику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выдает результат оказания государственной услуги услугополучателю (30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прохождения каждого действия (процедуры) с указанием длительности каждой процедуры (действия)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 Оформление документов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оказание специальных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 в условиях ухода на дому" </w:t>
            </w:r>
          </w:p>
        </w:tc>
      </w:tr>
    </w:tbl>
    <w:bookmarkStart w:name="z828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Блок-схема предоставления государственной услуги при обращении к услугодателю:</w:t>
      </w:r>
    </w:p>
    <w:bookmarkEnd w:id="1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62992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апреля 2014 года № 111</w:t>
            </w:r>
          </w:p>
        </w:tc>
      </w:tr>
    </w:tbl>
    <w:bookmarkStart w:name="z270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51"/>
    <w:bookmarkStart w:name="z830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"Присвоение статуса оралмана"</w:t>
      </w:r>
    </w:p>
    <w:bookmarkEnd w:id="152"/>
    <w:bookmarkStart w:name="z271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1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"Присвоение статуса оралмана" (далее – государственная услуга) оказывается коммунальным государственным учреждением "Управление координации занятости и социальных программ акимата Жамбылской области" (далее – услугодатель) в соответствии со стандартом государственной услуги "Присвоение статуса оралмана" (далее – Стандарт), утвержденного постановлением Правительства Республики Казахстан от 11 марта 2014 года №217 "Об утверждении стандартов государственных услуг в сфере социальной защиты населения".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выдача услугополучателю (лям) удостоверения (ий)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</w:t>
      </w:r>
    </w:p>
    <w:bookmarkEnd w:id="154"/>
    <w:bookmarkStart w:name="z833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1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заявление по форме согласно приложению к Стандарту, с соответствующими документами указанных в пункте 9 Стандарта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пакета документов и выдачу уведомления о регистрации заявления либо уведомления об отказе в приеме заявления (30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пакет документов руководству услугодателя для наложения резолюции (не более 1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определяет ответственного исполнителя, налагает соответствующую резолюцию (30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ознакамливается с пакетом документов, рассматривает на соответствие предъявляемым требованиям и оформляет проект результата оказания государственной услуги (не более 2 рабочих дней).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принимает решение и подписывает проект результата оказания государственной услуги (не более 1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регистрирует результат оказания государственной услуги и выдает результат оказания государственной услуги услугополучателю (30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выдача уведомления о регистрации заявления либо уведомления об отказе в приеме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резолюция руководства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выданный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9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взаимодействия структурных подразделений (работников) услугодателя в процессе оказания</w:t>
      </w:r>
    </w:p>
    <w:bookmarkEnd w:id="156"/>
    <w:bookmarkStart w:name="z845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1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В процессе оказания государственной услуги участвуют: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Последовательность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после осуществления приема пакета документов, их регистрации и выдачи услугополучателю уведомления (30 минут) передает руководству услугодателя для наложения резолюции (не более 1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ознакамливается с пакетом документов и передает с соответствующей резолюцией ответственному исполнителю услугодателя (30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оформляет и передает проект результата оказания государственной услуги руководству услугодателя для принятия решения (не более 2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принимает соответствующее решение, передает результат оказания государственной услуги сотруднику услугодателя (не более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регистрирует результат оказания государственной услуги и выдает результат оказания государственной услуги услугополучателю (30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Длительность каждой процедуры (действия), последовательность процедур (действий) между структурными подразделениями (работниками) указаны в блок-схеме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855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действий при взаимодействии структурных подразделении (работников) услугодателей при оказании государственной услуги</w:t>
      </w:r>
    </w:p>
    <w:bookmarkEnd w:id="1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header.xml" Type="http://schemas.openxmlformats.org/officeDocument/2006/relationships/header" Id="rId1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