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9740db" w14:textId="59740d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"Назначение жилищной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28 мая 2014 года № 166. Зарегистрировано Департаментом юстиции Жамбылской области 8 июля 2014 года № 2264. Утратило силу постановлением акимата Жамбылской области от 3 июня 2015 года № 123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Жамбылской области от 03.06.2015 </w:t>
      </w:r>
      <w:r>
        <w:rPr>
          <w:rFonts w:ascii="Times New Roman"/>
          <w:b w:val="false"/>
          <w:i w:val="false"/>
          <w:color w:val="ff0000"/>
          <w:sz w:val="28"/>
        </w:rPr>
        <w:t>№ 123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Законом Республики Казахстан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Законом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постановлением Правительства Республики Казахстан от 5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185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жилищно-коммунального хозяйства"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Коммунальному государственному учреждению "Управление координации занятости и социальных программ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государственную регистрацию настоящего постановления в органах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размещение настоящего постановления на интернет-ресурсе Акимата Жамбылской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возложить на заместителя акима области Е. Манжуова.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2014 года № 166</w:t>
            </w:r>
          </w:p>
        </w:tc>
      </w:tr>
    </w:tbl>
    <w:bookmarkStart w:name="z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жилищной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жилищной помощи" предоставляется (далее – государственная услуга) отделами занятости и социальных программ районов, города областного значения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Также государственная услуга предоставляется через центры обслуживания населения на альтернативной основе (далее –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 Государственная услуга оказывается бесплатно физическим лицам: малообеспеченным семьям (гражданам), постоянно проживающим в данной местности, имеющим право на получение жилищной помощи (далее - услугополучатели).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услуги, является уведомление о назначении жилищной помощи (далее – уведомление) либо мотивированный отказ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является обращение потребителя в уполномоченный орган, в Центр обслуживания населения или на портал "электронного правительства" с заявлением в соответствии стандарта государственных услуг "Об утверждении стандартов оказания государственных услуг в сфере социальной защиты населения"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в Центр обслуживания населения, а также при обращении на портал – 10 (десять)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День сдачи пакета документов в Центр обслуживания населения не входит в срок оказания государственной услуги, при этом услугодатель предоставляет результат оказания государственной услуги за день до окончания срока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максимальное допустимое время ожидания для сдачи пакета документов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максимальное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оказания государственной услуги – уведомление о назначении жилищной помощи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При подаче услугополучателем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 центре обслуживания населения -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количества и названия приложенных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даты (времени) получения государственной услуги и места выдачи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отчества, контактных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через портал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Перечень документов, необходимых для оказания государственной услуги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 центре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услугополучателя (оригинал представляется для идентификации личности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документы, подтверждающие доходы семьи, указанные в пунктах 1, 5, 6, 7, подпункте 2) пункта 8 и пункте 10 приложения 2 к стандарту государственной услуги.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квитанцию-счет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документов, удостоверяющих личность услугополучателя, документов, подтверждающих доходы семьи, указанные в пунктах 2, 3, 4, подпункте 1) пункта 8 и пункте 9 приложения 2 к стандарту государственной услуги, местожительства граждан, о зарегистрированных правах на жилище, работник центра обслуживания населения получает из соответствующих государственных информационных систем в форме электронных данных, удостоверенных электронной цифровой подписью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обслуживания населения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услугополучатель не обратился за результатом государственной услуги в указанный в ней срок, центр обслуживания населения обеспечивает его хранение в течение одного месяца, после чего передает их услугодателю для дальнейшего хранения по реестру по форме, согласно приложению 3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в центр обслуживания населения за получением готовых документов по истечении одного месяца, центр обслуживания населения в течение одного рабочего дня делает запрос услугодателю. Услугодатель в течение одного рабочего дня направляет готовые документы в центр обслуживания населения, после чего центр обслуживания населения выдает готовые документы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запрос в форме электронного документа, удостоверенный электронной цифровой печатью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электронные копии документов, подтверждающих доходы семьи указанные в пунктах 1, 5, 6, 7, подпункте 2) пункта 8 и пункте 10 приложения 2 к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квитанции-счета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счета о размере арендной платы за пользование жилищем, арендованным местным исполнительным органом в частном жилищном фонде, предъявленного местным исполнительным органом.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В случае предоставления услугополучателем неполного пакета документов, работником центра обслуживания населения выдается расписка об отказе в приеме документов по форме, согласно приложению 4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веб-портал "электронного правительства" www.e.gov.kz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Прием осуществляется в порядке "электронной" очереди, без предварительной записи и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Инспектор центра выдает потребителю результат оказания государственной услуги в день поступления результатов из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жилищной помощи"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 № 166 от 28 мая 2014 года</w:t>
            </w:r>
          </w:p>
        </w:tc>
      </w:tr>
    </w:tbl>
    <w:bookmarkStart w:name="z6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жилищной помощи"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