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b68514" w14:textId="7b6851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социальной защиты населения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Жамбылской области от 26 декабря 2014 года № 357. Зарегистрировано Департаментом юстиции Жамбылской области 5 февраля 2015 года № 2505. Утратило силу постановлением акимата Жамбылской области от 27 июля 2015 года № 158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>      Сноска. Утратило силу постановлением акимата Жамбылской области от 27.07.2015 № 158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В тексте документа сохранена пунктуация и орфография оригинала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акимат Жамбылской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направлений лицам на участие в активных формах содействия занятости";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безработным гражданам";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постановка на учет безработных граждан";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государственной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государственного пособия на детей до восемнадцати 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отдельным категориям нуждающихся граждан по решениям местных представительных органов";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материального обеспечения детям-инвалидам, обучающимся на дому";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инвалидам для предоставления им протезно-ортопедической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инвалидам для обеспечения их сурдо-тифлотехническими и обязательными гигиеническими средствами";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кресло-коляски";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обеспечения их санаторно-курортным лечением";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медико-социальных учреждениях (организациях);"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условиях ухода на дому";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статуса оралмана".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Коммунальному государственному учреждению "Управление координации занятости и социальных программ акимата Жамбылской области" в установленном законодательством порядке обеспечить: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государственную регистрацию настоящего постановления в органах юстиции;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 течении десяти календарных дней после государственной регистрации настоящего постановления его направление на официальное опубликование в периодических печатных изданиях и в информационно-правовой системе "Әділет";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размещение настоящего постановления на интернет-ресурсеАкиматаЖамбылской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Признать утратившим силу постановление акимата Жамбылской области от 3 апреля 2014 года </w:t>
      </w:r>
      <w:r>
        <w:rPr>
          <w:rFonts w:ascii="Times New Roman"/>
          <w:b w:val="false"/>
          <w:i w:val="false"/>
          <w:color w:val="000000"/>
          <w:sz w:val="28"/>
        </w:rPr>
        <w:t>№ 111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утверждениирегламентовгосударственных услуг в сфере социальной защиты населения" (зарегистрировано в Реестре государственной регистрации нормативных правовых актов за № 2218, опубликовано 3 июня 2014 года в газетах "Знамя труда" № 58(17931) и "Ак жол" № 84-85(17941-42)).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Контроль за исполнением настоящего постановления возложить на руководителя аппарата акима области Р.Рахманбердиева.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Кокрекбаев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декабря 2014 года № 357</w:t>
            </w:r>
          </w:p>
        </w:tc>
      </w:tr>
    </w:tbl>
    <w:bookmarkStart w:name="z34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</w:r>
    </w:p>
    <w:bookmarkEnd w:id="0"/>
    <w:bookmarkStart w:name="z35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 (далее – государственная услуга) оказывается в соответствии со стандартом государственной услуги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 утвержденного постановлением Правительства Республики Казахстан от 11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 населения", (далее – стандарт) коммунальным государственным учреждением "Управление координации занятости и социальных программ акимата Жамбылской области"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от услугополучателя (работодателя или иностранного работника) и выдача им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выдача, переоформление и продление разрешения услугополучателю (работодателю) на привлечение иностранной рабочей силы;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выдача, переоформление и продление разрешения услугополучателю (иностранному работнику) на трудоустройство.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 является предоставление документов, указанных в пункте 9 стандарта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 в течении двадцати минут с момента поступления документов регистрирует их в журнале регистрации входящей корреспонденции, и передает их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течении двадцати минут рассматривает документы услугополучателя (либо его представителя по доверенности), и отписывает их заместителю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заместитель руководителя услугодателя в течении двадцати минут рассматривает документы услугополучателя (либо его представителя по доверенности) на соответствие предъявленным требованиям и отписывает руководителю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отдела рассматривает в течении двадцати минут документы услугополучателя (либо его представителя по доверенности) на соответствие предъявленным требованиям, и передает на исполнение работнику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работник отдела рассматривает документы услугополучателя (либо его представителя по доверенности), поступившее через канцелярию услугодателя на выдачу разрешения в течении пятнадцати рабочих дней, на переоформление и продление разрешения в течении пяти рабочих дней и передает в бумажном или электронном виде для подписания руководителю (заместителю руководителя)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(заместитель руководителя) услугодателя подписывает разрешение в бумажном или электронном виде и направляет работнику отдела в течении двадцати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работник отдела услугодателя направляет через канцелярию услугополучателю (либо его представителю по доверенности) разрешение в бумажном или электронном виде в течении трех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регистрация заявления и иных документов услугополучателя (либо его представителя по доверенности), необходимых для оказания государственной услуги в канцелярию услугодателя и передача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резолюция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резолюция заместителя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резолюция руководителя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оформление разрешения и передача их для подписания руководителю (заместителю руководителя)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передача разрешения в канцелярию услугодателя для направления услугополучателю (либо его представителю по доверенности), либо на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услугодателя,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заместитель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отдела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 в течении двадцати минут с момента поступления документов регистрирует их в журнале регистрации входящей корреспонденции, и передает их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течении двадцати минут рассматривает документы услугополучателя (либо его представителя по доверенности), и отписывает их заместителю руководителя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заместитель руководителя услугодателя в течении двадцати минут рассматривает документы услугополучателя (либо его представителя по доверенности) на соответствие предъявленным требованиям и отписывает руководителю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отдела услугодателя рассматривает в течении двадцати минут документы на соответствие предъявленным требованиям, и передает на исполнение работнику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работник отдела рассматривает документы услугополучателя (либо его представителя по доверенности), поступившее через канцелярию услугодателя на выдачу разрешения в течении пятнадцати рабочих дней, на переоформление и продление разрешения в течении пяти рабочих дней и передает в бумажном или электронном виде для подписания руководителю (заместителю руководителя)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(заместитель руководителя) услугодателя подписывает разрешение в бумажном или электронном виде и направляет работнику отдела в течении двадцати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работник отдела услугодателя направляет через канцелярию услугополучателю (либо его представителя по доверенности) разрешение в бумажном или электронном виде в течении трех рабочих дней.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сопровождается блок-схемой согласно приложению 1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взаимодействия, а также порядка использования информационных систем в процессе оказания государственной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и (или) бизнес идентификационного номера,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услугополучателем индивидуального идентификационного номера и(или) бизнес идентификационного номера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индивидуальный идентификационный номер и(или) бизнес идентификационный номер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 9 стандарта, а также выбор услугополучателем регистрационного свидетельства электронной цифровой подписи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условие 2 – проверка на портале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(между индивидуальным идентификационным номером и(или) бизнес идентификационным номером, указанным в запросе и индивидуального идентификационного номера и(или) бизнес идентификационного номера, указанным в регистрационном свидетельстве электронной цифровой подписи);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4 – формирование сообщения об отказе в запрашиваемой услуге в связи с неподтверждением подлинности электронной цифровой подписи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направление электронного документа (запроса услугополучателя) удостоверенного (подписанного) электронной цифровой подписью услугополучателя через шлюз электронного правительства в автоматизированном рабочем месте регионального шлюза электронного правительства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условие 3 – проверка услугодателем соответствия приложенных услугополучателем документов, указанных в пункте 9 стандарта, которые являются основанием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7 – получение услугополучателем результата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руководителя услугодателя, в течение 15 (пятнадцати) календарных дней с момента обращения на портал.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Функциональное взаимодействие информационных систем, задействованных при оказании государственной услуги через портал приведены диаграммой согласно приложению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Заключительные положения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 (через услугодателя), 4 (через портал)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интернет – ресурсе услугодателя (http://sobes.zhambyl.kz) и акимата Жамбылской области (http://zhambyl.gov.kz).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"Выдача, переоформление и продление разрешения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иностранному работнику на трудоустройство и работодателям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привлечение иностранной рабочей силы для осуществления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трудовой деятельности на территории 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административно-территориальной единицы"</w:t>
            </w:r>
          </w:p>
        </w:tc>
      </w:tr>
    </w:tbl>
    <w:bookmarkStart w:name="z9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оказания государственной услуги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      </w:r>
          </w:p>
        </w:tc>
      </w:tr>
    </w:tbl>
    <w:bookmarkStart w:name="z9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веб-портал "электронного правительства"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187"/>
        <w:gridCol w:w="4893"/>
      </w:tblGrid>
      <w:tr>
        <w:trPr>
          <w:trHeight w:val="30" w:hRule="atLeast"/>
        </w:trPr>
        <w:tc>
          <w:tcPr>
            <w:tcW w:w="818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89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 №____от "____" _______2014 года</w:t>
            </w:r>
          </w:p>
        </w:tc>
      </w:tr>
    </w:tbl>
    <w:bookmarkStart w:name="z102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</w:p>
    <w:bookmarkEnd w:id="8"/>
    <w:bookmarkStart w:name="z103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бизнес-процессов оказания государственной услуги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52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"Выдача, переоформление и продление разрешения иностранному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работнику на трудоустройство и работодателям на привлечение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иностранной рабочей силы для осуществления трудовой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деятельности на территории соответствующей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административно-территориальной единицы"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№____от "____"_______2014 года</w:t>
            </w:r>
          </w:p>
        </w:tc>
      </w:tr>
    </w:tbl>
    <w:bookmarkStart w:name="z10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</w:p>
    <w:bookmarkEnd w:id="10"/>
    <w:bookmarkStart w:name="z10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бизнес-процессов оказания государственной услуги "Выдача, переоформление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декабря 2014 года № 357</w:t>
            </w:r>
          </w:p>
        </w:tc>
      </w:tr>
    </w:tbl>
    <w:bookmarkStart w:name="z113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направлений лицам на участие в активных формах содействия занятости"</w:t>
      </w:r>
    </w:p>
    <w:bookmarkEnd w:id="12"/>
    <w:bookmarkStart w:name="z114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"Выдача направлений лицам на участие в активных формах содействия занятости" (далее - государственная услуга) оказывается в соответствии со стандартом государственной услуги "Выдача направлений лицам на участие в активных формах содействия занятости" утвержденным постановлением Правительства Республики Казахстан от 11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№217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 населения" (далее - стандарт) отделами занятости и социальных программ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выдача направления, в бумажном или электронном виде, лицам на участие в активных мерах содействия занятости (далее – направление), которая включает в себя: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направление для трудоустройства;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направление на общественные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направление лицам на профессиональную подготовку, переподготовку и повышение квалификации;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направление для трудоустройства на социальные рабочие места;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направление на молодежную практику;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оказание бесплатных услуг лицам в профессиональной ориентации.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предоставление услугополучателем документов указанных в пункте 9 стандарта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 принимает и регистрирует документы услугополучателя в автоматизированной информационной системе – не болеедесяти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 готовит проект направления в бумажном или электронном виде и направляет на подпись руководителюуслугодателя - не более пяти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подписывает направление в бумажном или электронном виде и направляет ответственному исполнителю услугодателя– не более десяти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услугодателя выдает услугополучателю направлениена участие в активных мерах содействия занятости в бумажном или электронном виде – не болеепяти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и регистрация документов услугополучателя в автоматизированной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подготовка и направление руководителю услугодателя для подписания направления в бумажном или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подписание руководителемнаправления в бумажном или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выдача услугополучателю направления на участие в активных мерах содействия занятости в бумажном или электронном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 принимает и регистрирует документы услугополучателя в автоматизированной информационной системе – не болеедесяти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 готовит проект направления в бумажном или электронном виде и направляет на подпись руководителюуслугодателя - не более пяти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подписывает направление в бумажном или электронном виде и направляет ответственному исполнителю услугодателя– не более десяти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услугодателя выдает услугополучателю направление на участие в активных мерах содействия занятости в бумажном или электронном виде – не болеепяти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прохождения каждого действия (процедуры) с указанием длительности каждой процедуры (действия)сопровождается блок-схемой согласно приложению1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и последовательности процедур (действий) услугодателя и услугополучателя при оказании государственной услуги через веб-портал "электронного правительства":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осуществляет регистрацию на портале с помощью индивидуального идентификационного номера и пароля (осуществляется для незарегистрированных потребителей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1 – процесс ввода услугополучателем индивидуального идентификационного номера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 портале подлинности данных о зарегистрированном услугополучателе через индивидуальный идентификационный номер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2 – формирование порталом сообщения об отказе в авторизации в связи с имеющими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процесс 4 – подписание посредством электронно-цифровой подписьюуслугополучателем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соответствия идентификационных данных (между индивидуальным идентификационным номером, указанным в запросе и индивидуальным идентификационным номером, указанным в регистрационном свидетельстве электронно-цифровой подписи),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 портала;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процесс 5 – формирование сообщения об отказе в запрашиваемой государственной услуге в связи с неподтверждением подлинности электронно-цифровой подписи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процесс 6 – направление электронного документа (запроса услугополучателя) удостоверенного (подписанного)электронно-цифровой подписью услугополучателя через шлюз "электронного правительства" в автоматизированном рабочем месте региональный шлюз "электронного правительства" информационной системе услугодателя и обработка государственной услуги ответственным исполнителем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>процесс 7 –результат оказания государственной услуги направляется услугодателем услугополучателю в "личный кабинет" в форме электронного документа, удостоверенного электронно-цифровой подписью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Функциональное взаимодействие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Заключительные положения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 (через услугодателя) и 4 (через портал)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интернет – ресурсе услугодателя (http://sobes.zhambyl.kz) и акимата Жамбылской области (http://zhambyl.gov.kz)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1к Регламенту оказания государственной услуги "Выдача направлений лицам на участие в активных формах содействия занятости"</w:t>
            </w:r>
          </w:p>
        </w:tc>
      </w:tr>
    </w:tbl>
    <w:bookmarkStart w:name="z16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–схема</w:t>
      </w:r>
      <w:r>
        <w:rPr>
          <w:rFonts w:ascii="Times New Roman"/>
          <w:b/>
          <w:i w:val="false"/>
          <w:color w:val="000000"/>
        </w:rPr>
        <w:t xml:space="preserve"> описания последовательности процедур (действий) между структурными подразделениями (работниками)</w:t>
      </w:r>
      <w:r>
        <w:rPr>
          <w:rFonts w:ascii="Times New Roman"/>
          <w:b/>
          <w:i w:val="false"/>
          <w:color w:val="000000"/>
        </w:rPr>
        <w:t xml:space="preserve"> с указанием длительности каждой процедуры (действия)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оказания государственной услуги "Выдача направлений лицам на участие в активных формах содействия занятости"</w:t>
            </w:r>
          </w:p>
        </w:tc>
      </w:tr>
    </w:tbl>
    <w:bookmarkStart w:name="z17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</w:t>
      </w:r>
      <w:r>
        <w:rPr>
          <w:rFonts w:ascii="Times New Roman"/>
          <w:b/>
          <w:i w:val="false"/>
          <w:color w:val="000000"/>
        </w:rPr>
        <w:t xml:space="preserve"> государственной услуги через веб-портал "электронного правительства"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800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оказания государственной услуги "Выдача направлений лицам на участие в активных формах содействия занятости"</w:t>
            </w:r>
          </w:p>
        </w:tc>
      </w:tr>
    </w:tbl>
    <w:bookmarkStart w:name="z177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"Выдача направлений лицам на участие в активных формах содействия занятости"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60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оказания государственной услуги "Выдача направлений лицам на участие в активных формах содействия занятости"</w:t>
            </w:r>
          </w:p>
        </w:tc>
      </w:tr>
    </w:tbl>
    <w:bookmarkStart w:name="z18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"Выдача направлений лицам на участие в активных формах содействия занятости"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декабря 2014 года № 357</w:t>
            </w:r>
          </w:p>
        </w:tc>
      </w:tr>
    </w:tbl>
    <w:bookmarkStart w:name="z186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rPr>
          <w:rFonts w:ascii="Times New Roman"/>
          <w:b/>
          <w:i w:val="false"/>
          <w:color w:val="000000"/>
        </w:rPr>
        <w:t xml:space="preserve"> "Выдача справок безработным гражданам"</w:t>
      </w:r>
    </w:p>
    <w:bookmarkEnd w:id="23"/>
    <w:bookmarkStart w:name="z188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"Выдача справок безработным гражданам" (далее - государственная услуга) оказывается в соответствии со стандартом государственной услуги "Выдача справок безработным гражданам" утвержденным постановлением Правительства Республики Казахстан от 11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 населения" (далее - стандарт) отделами занятости и социальных программ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 (далее – центр обслуживания населения).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справка о регистрации в качестве безработного в бумажном или электронном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предоставление услугополучателем заявления и документов указанных в пункте 9 стандарта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 принимает и регистрирует документы услугополучателя в автоматизированной информационной системе – не болеедвух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 готовит проект справки в бумажном или электронном виде и направляет на подпись руководителюуслугодателя - не более двух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подписывает справку в бумажном или электронном виде и направляет ответственному исполнителю услугодателя – не более двух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услугодателя выдает услугополучателю справку о регистрации в качестве безработного в бумажном или электронном виде – не болеедвух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и регистрация документов услугополучателя в автоматизированной информационной системе;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подготовка и направление руководителю услугодателя для подписания проект справки в бумажном или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подписание руководителемсправки в бумажном или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выдача услугополучателю справки о регистрации в качестве безработного в бумажном или электронном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8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 принимает и регистрирует документы услугополучателя в автоматизированной информационной системе – не болеедвух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 готовит проект справки в бумажном или электронном виде и направляет на подпись руководителюуслугодателя - не более двух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подписывает справку в бумажном или электронном виде и направляет ответственному исполнителю услугодателя – не более двух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услугодателя выдает услугополучателю справку о регистрации в качестве безработного в бумажном или электронном виде – не болеедвух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прохождения каждого действия (процедуры) с указанием длительности каждой процедуры (действия)сопровождается блок-схемой согласно приложению 1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8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Описание процесса получения результата оказания государственной услуги через информационную систему центр обслуживания населения, его длительность: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Максимально допустимое время ожидания до получения государственной услуги, оказываемой на месте в день обращения услугополучателя - не более пятнадцати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операторомцентра обслуживания населения в автоматизированное рабочее место интегрированной информационной системы центра обслуживания населения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2 – выбор оператором центра обслуживания населения услуги, вывод на экран формы запроса для оказания услуги и ввод оператором центра обслуживания населения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3 – направление запроса через шлюз "электронного правительства" в государственную базу данных физических лиц/ государственную базу данных юридических лиц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условие 1 – проверка наличия данных услугополучателя в государственной базе данных физических лиц/ государственной базе данных юридических лиц;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4 – формирование сообщения о невозможности получения данных в связи с отсутствием данных услугополучателя в государственной базе данных физических лиц/ государственной базе данных юридических лиц;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5 - направление электронного документа (запроса услугополучателя) удостоверенного (подписанного) электронной цифровой подписью оператора центра обслуживания населения через шлюз "электронного правительства" в автоматизированное рабочее место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6 – регистрация электронного документа в автоматизированном рабочем месте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условие 2 – проверка (обработка) услугодателем соответствия приложенных услугополучателем документов, указанных в стандарте (заявление, документ удостоверяющий личность)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7 - формирование сообщения об отказе в запрашиваемой услуге в связи с имеющимися нарушениями в документах услугополучателя или получение услугополучателем через оператора центра обслуживания населения расписки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8 - получение услугополучателем через оператора центра обслуживания населения результата услуги (справкао регистрации в качестве безработного) сформированной в автоматизированном рабочем месте регионального шлюза "электронного правительства" (не более 15 (пятнадцати) минут с момента сдачи пакета документов в центр обслуживания населения).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Функциональные взаимодействия информационных систем, задействованных при оказании государственной услуги через центр обслуживания населения приведены диаграммой согласно приложению 2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порядка обращения и последовательности процедур (действий) услугодателя и услугополучателя при оказании государственной услуги через веб-портал "электронного правительства":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услугополучатель осуществляет регистрацию на портале с помощью индивидуального идентификационного номера и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 – процесс ввода услугополучателем индивидуального идентификационного номера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1 – проверка на портале подлинности данных о зарегистрированном услугополучателе через индивидуальный идентификационный номер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2 – формирование порталом сообщения об отказе в авторизации в связи с имеющими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4 – подписание посредством электронно-цифровой подписьюуслугополучателем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2 – проверка соответствия идентификационных данных (между индивидуальным идентификационным номером, указанным в запросе и индивидуальным идентификационным номером, указанным в регистрационном свидетельстве электронно-цифровой подписи),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 портала;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5 – формирование сообщения об отказе в запрашиваемой государственной услуге в связи с неподтверждением подлинности электронно-цифровой подписи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6 – направление электронного документа (запроса услугополучателя) удостоверенного (подписанного)электронно-цифровой подписью услугополучателя через шлюз "электронного правительства" в автоматизированном рабочем месте региональный шлюз "электронного правительства" информационной системе услугодателя и обработка государственной услуги ответственным исполнителем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7 –результат оказания государственной услуги направляется услугодателем услугополучателю в "личный кабинет" в форме электронного документа, удостоверенного электронно-цифровой подписью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Функциональное взаимодействие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4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Заключительные положения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</w:t>
      </w:r>
      <w:r>
        <w:rPr>
          <w:rFonts w:ascii="Times New Roman"/>
          <w:b w:val="false"/>
          <w:i w:val="false"/>
          <w:color w:val="000000"/>
          <w:sz w:val="28"/>
        </w:rPr>
        <w:t xml:space="preserve"> (через услугодателя), 5 (через центр обслуживания населения) и 6 (через портал)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интернет – ресурсе услугодателя (http://sobes.zhambyl.kz) и акимата Жамбылской области (http://zhambyl.gov.kz)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1к Регламенту оказания государственной услуги "Выдача справок безработным гражданам"</w:t>
            </w:r>
          </w:p>
        </w:tc>
      </w:tr>
    </w:tbl>
    <w:bookmarkStart w:name="z248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–схема</w:t>
      </w:r>
      <w:r>
        <w:rPr>
          <w:rFonts w:ascii="Times New Roman"/>
          <w:b/>
          <w:i w:val="false"/>
          <w:color w:val="000000"/>
        </w:rPr>
        <w:t xml:space="preserve"> описания последовательности процедур (действий) между структурными подразделениями (работниками)</w:t>
      </w:r>
      <w:r>
        <w:rPr>
          <w:rFonts w:ascii="Times New Roman"/>
          <w:b/>
          <w:i w:val="false"/>
          <w:color w:val="000000"/>
        </w:rPr>
        <w:t xml:space="preserve"> с указанием длительности каждой процедуры (действия)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безработным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гражданам"</w:t>
            </w:r>
          </w:p>
        </w:tc>
      </w:tr>
    </w:tbl>
    <w:bookmarkStart w:name="z253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</w:t>
      </w:r>
      <w:r>
        <w:rPr>
          <w:rFonts w:ascii="Times New Roman"/>
          <w:b/>
          <w:i w:val="false"/>
          <w:color w:val="000000"/>
        </w:rPr>
        <w:t xml:space="preserve"> через центр обслуживания населения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безработным гражданам"</w:t>
            </w:r>
          </w:p>
        </w:tc>
      </w:tr>
    </w:tbl>
    <w:bookmarkStart w:name="z257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</w:t>
      </w:r>
      <w:r>
        <w:rPr>
          <w:rFonts w:ascii="Times New Roman"/>
          <w:b/>
          <w:i w:val="false"/>
          <w:color w:val="000000"/>
        </w:rPr>
        <w:t>государственной услуги через веб-портал "электронного правительства"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0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800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безработным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гражданам"</w:t>
            </w:r>
          </w:p>
        </w:tc>
      </w:tr>
    </w:tbl>
    <w:bookmarkStart w:name="z263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"Выдача справок безработным гражданам"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692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безработным гражданам"</w:t>
            </w:r>
          </w:p>
        </w:tc>
      </w:tr>
    </w:tbl>
    <w:bookmarkStart w:name="z267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"Выдача справок безработным гражданам"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безработным гражданам"</w:t>
            </w:r>
          </w:p>
        </w:tc>
      </w:tr>
    </w:tbl>
    <w:bookmarkStart w:name="z271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"Выдача справок безработным гражданам"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89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декабря 2014 года № 357</w:t>
            </w:r>
          </w:p>
        </w:tc>
      </w:tr>
    </w:tbl>
    <w:bookmarkStart w:name="z276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rPr>
          <w:rFonts w:ascii="Times New Roman"/>
          <w:b/>
          <w:i w:val="false"/>
          <w:color w:val="000000"/>
        </w:rPr>
        <w:t xml:space="preserve"> "Регистрация и постановка на учет безработных граждан"</w:t>
      </w:r>
    </w:p>
    <w:bookmarkEnd w:id="36"/>
    <w:bookmarkStart w:name="z278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"Регистрация и постановка на учет безработных граждан" (далее - государственная услуга) оказывается в соответствии со стандартом государственной услуги "Регистрация и постановка на учет безработных граждан" утвержденным постановлением Правительства Республики Казахстан от 11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№217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 населения" (далее - стандарт) отделами занятости и социальных программ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 (далее – центр обслуживания населения).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 регистрации и постановке на учет в качестве безработного в бумажном или электронном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6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предоставление услугополучателем документов указанных в пункте 9 стандарта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 принимает и регистрирует документы услугополучателя в автоматизированной информационной системе – не более десяти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 готовит проект уведомления в бумажном или электронном виде и направляет на подпись руководителюуслугодателя - в течении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подписывает уведомление в бумажном или электронном виде и направляет ответственному исполнителюуслугодателя - в течение одного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услугодателя выдает услугополучателю уведомление о регистрации и постановке на учет в качестве безработного в бумажном или электронном виде – не более десяти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прием и регистрация документов услугополучателя в автоматизированной информационной системе;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подготовка инаправление руководителюуслугодателядля подписания проекта уведомления в бумажном или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подписание руководителем уведомления в бумажном или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выдача услугополучателю уведомления о регистрации и постановке на учет в качестве безработного в бумажном или электронном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8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 принимает и регистрирует документы услугополучателя в автоматизированной информационной системе – не более десяти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 готовит проект уведомления в бумажном или электронном виде и направляет на подпись руководителюуслугодателя - в течении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подписывает уведомление в бумажном или электронном виде и направляет ответственному исполнителю услугодателя - в течение одного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услугодателя выдает услугополучателю уведомление о регистрации и постановке на учет в качестве безработного в бумажном или электронном виде – не более десяти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прохождения каждого действия (процедуры)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8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порядка обращения в центр обслуживания населения,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Максимально допустимое время ожидания до получения государственной услуги, оказываемой на месте в день обращения услугополучателя - не более пятнадцати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работник центра обслуживания населения в течение пяти минут проверяет правильность заполнения заявления и полноту пакета документов, указанных в пункте 9 стандарта предоставленных услугополучателем.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 случае предоставления услугополучателем неполного пакета документов, указанных в пункте 9 стандарта, оператор центра обслуживания населения выдает расписку об отказе в приеме документов – не более пятнадцати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оператор центра обслуживания населения передает специалисту центра обслуживания населения поступившие документы для передачи услугодателю - в течение одного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услугодателя принимает и регистрирует документы услугополучателя в автоматизированной информационной системе – не более десяти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готовит проект уведомления в бумажном или электронном виде и направляет на подпись руководителюуслугодателя - в течении одного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подписывает уведомление в бумажном или электронном виде и направляет ответственному исполнителю услугодателя- в течение одного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передает специалистуцентра обслуживания населения подписанное уведомление в бумажном или электронном виде – в течении одного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специалист центра обслуживания населениявыдает услугополучателю подписанное уведомлениео регистрации и постановке на учет в качестве безработного в бумажном или электронном виде –не более пятнадцати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процесса получения результата оказания государственной услуги через информационную систему центр обслуживания населения,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операторомцентра обслуживания населения в автоматизированное рабочее место интегрированной информационной системы центра обслуживания населения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2 – выбор оператором центра обслуживания населения услуги, вывод на экран формы запроса для оказания услуги и ввод оператором центра обслуживания населения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3 – направление запроса через шлюз "электронного правительства" в государственную базу данных физических лиц/ государственную базу данных юридических лиц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условие 1 – проверка наличия данных услугополучателя в государственной базе данных физических лиц/ государственной базе данных юридических лиц;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4 – формирование сообщения о невозможности получения данных в связи с отсутствием данных услугополучателя в государственной базе данных физических лиц/ государственной базе данных юридических лиц;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5 - направление электронного документа (запроса услугополучателя) удостоверенного (подписанного) электронной цифровой подписью оператора центра обслуживания населения через шлюз "электронного правительства" в автоматизированное рабочее место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6 – регистрация электронного документа в автоматизированном рабочем месте регионального шлюза "электронного правительства";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условие 2 – проверка (обработка) услугодателем соответствия приложенных услугополучателем документов, указанных в стандарте (документ удостоверяющий личность)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7 - формирование сообщения об отказе в запрашиваемой услуге в связи с имеющимися нарушениями в документах услугополучателя или получение услугополучателем через оператора центра обслуживания населения расписки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8 - получение услугополучателем через оператора центра обслуживания населения результата услуги (выдача уведомления о регистрации и постановке на учет в качестве безработного) сформированной в автоматизированном рабочем месте регионального шлюза "электронного правительства" (в течение 5 (пяти) рабочих дней с момента сдачи пакета документов в центр обслуживания населения).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Функциональные взаимодействия информационных систем, задействованных при оказании государственной услуги через центр обслуживания населения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Описание порядка обращения и последовательности процедур (действий) услугодателя и услугополучателя при оказании государственной услуги через веб-портал "электронного правительства":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услугополучатель осуществляет регистрацию на портале с помощью индивидуального идентификационного номера и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1 – процесс ввода услугополучателем индивидуального идентификационного номера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1 – проверка на портале подлинности данных о зарегистрированном услугополучателе через индивидуальный идентификационный номер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2 – формирование порталом сообщения об отказе в авторизации в связи с имеющими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4 – подписание посредством электронно-цифровой подписьюуслугополучателем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условие 2 – проверка соответствия идентификационных данных (между индивидуальным идентификационным номером, указанным в запросе и индивидуальным идентификационным номером, указанным в регистрационном свидетельстве электронно-цифровой подписи),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 портала;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5 – формирование сообщения об отказе в запрашиваемой государственной услуге в связи с неподтверждением подлинности электронно-цифровой подписи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6 – направление электронного документа (запроса услугополучателя) удостоверенного (подписанного)электронно-цифровой подписью услугополучателя через шлюз "электронного правительства" в автоматизированном рабочем месте региональный шлюз "электронного правительства" информационной системе услугодателя и обработка государственной услуги ответственным исполнителем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процесс 7 –результат оказания государственной услуги направляется услугодателем услугополучателю в "личный кабинет" в форме электронного документа, удостоверенного электронно-цифровой подписью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Функциональное взаимодействие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3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Заключительные положения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</w:t>
      </w:r>
      <w:r>
        <w:rPr>
          <w:rFonts w:ascii="Times New Roman"/>
          <w:b w:val="false"/>
          <w:i w:val="false"/>
          <w:color w:val="000000"/>
          <w:sz w:val="28"/>
        </w:rPr>
        <w:t xml:space="preserve"> (через услугодателя), 5 (через центр обслуживания населения) и 6 (через портал)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интернет – ресурсе услугодателя (http://sobes.zhambyl.kz) и акимата Жамбылской области (http://zhambyl.gov.kz)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постановка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учет безработных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граждан"</w:t>
            </w:r>
          </w:p>
        </w:tc>
      </w:tr>
    </w:tbl>
    <w:bookmarkStart w:name="z347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–схема</w:t>
      </w:r>
      <w:r>
        <w:rPr>
          <w:rFonts w:ascii="Times New Roman"/>
          <w:b/>
          <w:i w:val="false"/>
          <w:color w:val="000000"/>
        </w:rPr>
        <w:t xml:space="preserve"> описания последовательности процедур (действий) между структурными подразделениями (работниками) </w:t>
      </w:r>
      <w:r>
        <w:rPr>
          <w:rFonts w:ascii="Times New Roman"/>
          <w:b/>
          <w:i w:val="false"/>
          <w:color w:val="000000"/>
        </w:rPr>
        <w:t>с указанием длительности каждой процедуры (действия)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постановка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учет безработных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граждан"</w:t>
            </w:r>
          </w:p>
        </w:tc>
      </w:tr>
    </w:tbl>
    <w:bookmarkStart w:name="z352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центр обслуживания населения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постановка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учет безработных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граждан"</w:t>
            </w:r>
          </w:p>
        </w:tc>
      </w:tr>
    </w:tbl>
    <w:bookmarkStart w:name="z355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</w:t>
      </w:r>
      <w:r>
        <w:rPr>
          <w:rFonts w:ascii="Times New Roman"/>
          <w:b/>
          <w:i w:val="false"/>
          <w:color w:val="000000"/>
        </w:rPr>
        <w:t>государственной услуги через веб-портал "электронного правительства"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800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постановка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учет безработных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граждан"</w:t>
            </w:r>
          </w:p>
        </w:tc>
      </w:tr>
    </w:tbl>
    <w:bookmarkStart w:name="z361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"Регистрация и постановка на учет безработных граждан"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136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оказания государственной услуги "Регистрация ипостановка на учет безработных граждан" </w:t>
            </w:r>
          </w:p>
        </w:tc>
      </w:tr>
    </w:tbl>
    <w:bookmarkStart w:name="z365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"Регистрация и постановка на учет безработных граждан"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 государственной услуги "Регистрация и постановка на учет безработных граждан"</w:t>
            </w:r>
          </w:p>
        </w:tc>
      </w:tr>
    </w:tbl>
    <w:bookmarkStart w:name="z370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"Регистрация и постановка на учет безработных граждан"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декабря 2014 года № 357</w:t>
            </w:r>
          </w:p>
        </w:tc>
      </w:tr>
    </w:tbl>
    <w:bookmarkStart w:name="z374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rPr>
          <w:rFonts w:ascii="Times New Roman"/>
          <w:b/>
          <w:i w:val="false"/>
          <w:color w:val="000000"/>
        </w:rPr>
        <w:t xml:space="preserve">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</w:p>
    <w:bookmarkEnd w:id="49"/>
    <w:bookmarkStart w:name="z376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- государственная услуга) оказывается в соответствии со стандартом государственной услуги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компенсации,выдача удостоверений"утвержденным постановлением Правительства Республики Казахстан от 11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№217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 населения" (далее - стандарт) отделами занятости и социальных программ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 (далее – центр обслуживания населения).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услугодателем и центром обслуживания населения: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выдача удостоверения или его дубликата;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государственный центр по выплате пенсий: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выплата компенсации путем перечисления на лицевые счета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9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предоставление услугополучателем документов указанных в пункте 9 стандарта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 через услугодателя,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 принимает документы и выдает талон с указанием даты регистрации и даты получения государственной услуги – не более 10 (десяти)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 готовит решение в бумажном виде и направляет на подпись председателю и членам комиссийв течение 20 (двадцати)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председатель и члены комиссий подписывают решениев бумажном виде и направляют ответственному исполнителю услугодателя– не более 10 (десяти)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услугодателя выдает услугополучателю решение в бумажном виде о регистрации граждан пострадавших вследствие ядерных испытаний на Семипалатинском испытательном ядерном полигонеи направляет документы на выплату компенсации путем перечисления на лицевой счет услугополучателя в государственный центр по выплате пенсий– не более 10 (десяти)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удостоверение впервые обратившимся и дубликат удостоверения услугополучателям после принятия решения о регистрации граждан пострадавших вследствие ядерных испытаний на Семипалатинском испытательном ядерном полигоне в течение 5 (пяти)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документов и выдача талона;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подготовка решения и направлениепредседателю и членам комиссии для подписания уведомления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подписание решения в бумажном виде председателем и членами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выдача решения в бумажном виде о регистрации гражданпострадавших вследствие ядерных испытаний на Семипалатинском испытательном ядерном полигоне;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выдача удостоверения впервые обратившимся и дубликат удостоверения услугополучателям после принятия решения о регистрации граждан пострадавших вследствие ядерных испытаний на Семипалатинском испытательном ядерном полигоне.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3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председатель и члены комиссии.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 принимает документы и выдает талон с указанием даты регистрации и даты получения государственной услуги – не более 10 (десяти)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 готовит решение в бумажном виде и направляет на подпись председателю и членам комиссийв течение 20 (двадцати)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председатель и члены комиссий подписывают решениев бумажном виде и направляют ответственному исполнителю услугодателя– не более 10 (десяти)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ответственный исполнитель услугодателя выдает услугополучателю решение в бумажном виде о регистрации граждан пострадавших вследствие ядерных испытаний на Семипалатинском испытательном ядерном полигонеи направляет документы на выплату компенсации путем перечисления на лицевой счет услугополучателя в государственный центр по выплате пенсий – не более 10 (десяти)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выдает удостоверение впервые обратившимся и дубликат удостоверения услугополучателям после принятия решения о регистрации граждан пострадавших вследствие ядерных испытаний на Семипалатинском испытательном ядерном полигоне в течение 5 (пяти)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сопровождается блок-схемой прохождения каждого действия (процедуры) с указанием длительности каждой процедуры (действия)согласно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приложению1</w:t>
      </w:r>
      <w:r>
        <w:rPr>
          <w:rFonts w:ascii="Times New Roman"/>
          <w:b w:val="false"/>
          <w:i w:val="false"/>
          <w:color w:val="000000"/>
          <w:sz w:val="28"/>
        </w:rPr>
        <w:t>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4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процесса получения результата оказания государственной услуги через центр обслуживания населения,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оператор центра обслуживания населенияпринимает документыи направляет их услугодателю –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 готовит решение в бумажном виде и направляет на подпись председателю и членам комиссийв течение 20 (двадцати)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председатель и члены комиссий подписывают решениев бумажном виде и направляют ответственному исполнителю услугодателя– не более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услугодателя направляет специалисту центра обслуживания населения решение в бумажном виде идокументы на выплату компенсации путем перечисления на лицевой счет услугополучателяв государственный центр по выплате пенсий–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специалист центра обслуживания населения выдает услугополучателю решение в бумажном виде о регистрации граждан пострадавших вследствие ядерных испытаний на Семипалатинском испытательном ядерном полигоне– не более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специалист центра обслуживания населения выдает удостоверение впервые обратившимся и дубликат удостоверения услугополучателям после принятия решения о регистрации граждан пострадавших вследствие ядерных испытаний на Семипалатинском испытательном ядерном полигонев течение 5 (пяти)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порядка обращения в центр обслуживания населения,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Максимально допустимое время ожидания до получения государственной услуги, оказываемой на месте в день обращения услугополучателя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работник центра обслуживания населения проверяет правильность заполнения заявления и полноту пакета документовпредоставленных услугополучателем.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операторомцентра обслуживания населения в автоматизированное рабочее место интегрированной информационной системы центра обслуживания населения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2 – выбор оператором центра обслуживания населения услуги, вывод на экран формы запроса для оказания услуги и ввод оператором центра обслуживания населения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3 – направление запроса через шлюз электронного правительства в государственную базу данных физических лиц/ государственную базу данных юридических лиц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условие 1 – проверка наличия данных услугополучателя в государственной базе данных физических лиц/ государственной базе данных юридических лиц;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– формирование сообщения о невозможности получения данных в связи с отсутствием данных услугополучателя в государственной базе данных физических лиц/ государственной базе данных юридических лиц;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5 - направление электронного документа (запроса услугополучателяудостоверенного (подписанного) электронной цифровой подписью оператора центра обслуживания населения через шлюз электронного правительства в автоматизированное рабочее место регионального шлюза электронного правительства;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6 – регистрация электронного документа в автоматизированное рабочее место регионального шлюза электронного правительства;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условие 2 – проверка (обработка) услугодателем соответствия приложенных услугополучателемдокументов,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7 - формирование сообщения об отказе в запрашиваемой услуге в связи с имеющимися нарушениями в документах услугополучателяили получение услугополучателемчерез оператора центра обслуживания населения расписки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8 - получение услугополучателемчерез оператора центра обслуживания населения результата услуги (уведомление о регистрации граждан пострадавших вследствие ядерных испытаний на Семипалатинском испытательном ядерном полигоне) сформированной в автоматизированном рабочем месте регионального шлюза электронного правительства (в течение 15 минут с момента сдачи пакета документов в центр обслуживания населения).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Функциональные взаимодействия информационных систем, задействованных при оказании государственной услуги через центр обслуживания населения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6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Заключительные положения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 (через услугодателя)и 4(через центр обслуживания населения)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интернет – ресурсе услугодателя (http://sobes.zhambyl.kz) и акимата Жамбылской области(http://zhambyl.gov.kz)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граждан, 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 ядерных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 ядерном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bookmarkStart w:name="z440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-схема</w:t>
      </w:r>
    </w:p>
    <w:bookmarkEnd w:id="55"/>
    <w:bookmarkStart w:name="z441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описания последовательности процедур (действий) между структурными подразделениями (работниками) с указанием длительности каждой процедуры (действия)через услугодателя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0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граждан, 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 ядерных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 ядерном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bookmarkStart w:name="z444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центр обслуживания населения</w:t>
      </w:r>
    </w:p>
    <w:bookmarkEnd w:id="5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и учет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граждан, пострадавших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вследствие ядерных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 ядерном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компенсации, выдача удостоверений"</w:t>
            </w:r>
          </w:p>
        </w:tc>
      </w:tr>
    </w:tbl>
    <w:bookmarkStart w:name="z448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оказания государственной услуги "Регистрация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учет граждан,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пострадавших 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Семипалатинском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испытательном ядерном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полигоне, выплата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компенсации,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удостоверений"</w:t>
            </w:r>
          </w:p>
        </w:tc>
      </w:tr>
    </w:tbl>
    <w:bookmarkStart w:name="z452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</w:t>
      </w:r>
    </w:p>
    <w:bookmarkEnd w:id="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декабря 2014 года № 357</w:t>
            </w:r>
          </w:p>
        </w:tc>
      </w:tr>
    </w:tbl>
    <w:bookmarkStart w:name="z456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rPr>
          <w:rFonts w:ascii="Times New Roman"/>
          <w:b/>
          <w:i w:val="false"/>
          <w:color w:val="000000"/>
        </w:rPr>
        <w:t xml:space="preserve"> "Назначение государственной адресной социальной помощи"</w:t>
      </w:r>
    </w:p>
    <w:bookmarkEnd w:id="60"/>
    <w:bookmarkStart w:name="z458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"Назначение государственной адресной социальной помощи" (далее - государственная услуга) оказывается в соответствии со стандартом государственной услуги "Назначение государственной адресной социальной помощи" утвержденным постановлением Правительства Республики Казахстан от 11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№217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 населения" (далее - стандарт) отделами занятости и социальных программ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 (далее – центр обслуживания населения);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акима поселка, села, сельского округа (далее – аким сельского округа) – в случае отсутствия услугодателя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уведомление о назначениигосударственной адресной социальной помощи,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пунктом 10 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6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предоставление услугополучателем (либо его представителем по доверенности)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 через услугодателя,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 принимает документы и выдает талон с указанием даты регистрации и даты получения государственной услуги –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 готовит уведомление в бумажном виде, либо мотивированный ответ об отказе в оказании государственной услуги и направляет на подпись руководителю услугодателя в течение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подписывает уведомление в бумажном виде,либо мотивированный ответ об отказе в оказании государственной услуги и направляет ответственному исполнителю услугодателя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ответственный исполнитель услугодателя выдает услугополучателю (либо его представителю по доверенности) уведомление,либо мотивированный ответ об отказе в оказании государственной услуги – не более 5 (пяти)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государственной услуги через акима сельского округа,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аппарата акима сельского округа принимает документы услугополучателя и выдает талон с указанием даты регистрации и даты получения государственной услуги –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специалист аппарата акима сельского округа передает через курьера поступившие документы услугодателю – не более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готовит уведомление в бумажном виде, либо мотивированный ответ об отказе в оказании государственной услуги и направляет на подпись руководителю услугодателя в течение 20 (двадцати)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уведомление в бумажном виде, либо мотивированный ответ об отказе в оказании государственной услуги и направляет ответственному исполнителю услугодателя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передает через курьера подписанное уведомление в бумажном виде, либо мотивированного ответа об отказе в оказании государственной услугив аппарат акима сельского округа–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специалист аппарата акима сельского округа выдает услугополучателю (либо его представителю по доверенности) уведомление, либо мотивированный ответ об отказе в оказании государственной услуги – не более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Результат процедуры (действия) по оказанию государственной услуги, который служит основанием для начала выполнения следующей процедуры (действия)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документов и выдача талона;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подготовка уведомления, либо мотивированного ответа об отказе в оказании государственной услугиинаправление руководителю услугодателя для подписания уведомления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подписание руководителем уведомления, либо мотивированного ответа об отказе в оказании государственной услуги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выдача услугополучателю (либо его представителю по доверенности) уведомления, либо мотивированного ответа об отказе в оказании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Результат процедуры (действия) по оказанию государственной услуги, который служит основанием для начала выполнения следующей процедуры (действия) через акима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документов и выдача талона;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передача через курьера поступившие документы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подготовка уведомления, либо мотивированного ответа об отказе в оказании государственной услуги инаправление руководителю услугодателя для подписания уведомления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подписание руководителем уведомления, либо мотивированного ответа об отказе в оказании государственной услуги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передача в аппарат акима сельского округа уведомления, либо мотивированный ответ об отказе в оказании государственной услуги в бумажном виде;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выдача услугополучателю (либо его представителю по доверенности) уведомления, либо мотивированного ответа об отказе в оказании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2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 принимает документы и выдает талон с указанием даты регистрации и даты получения государственной услуги –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 готовит уведомление в бумажном виде, либо мотивированный ответ об отказе в оказании государственной услуги и направляет на подпись руководителю услугодателя в течение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подписывает уведомление в бумажном виде,либо мотивированный ответ об отказе в оказании государственной услуги и направляет ответственному исполнителю услугодателя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ответственный исполнитель услугодателя выдает услугополучателю (либо его представителю по доверенности) уведомление,либо мотивированный ответ об отказе в оказании государственной услуги – не более 5 (пяти) минут.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черезакима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аппарата акима сельского округа принимает документы услугополучателя и выдает талон с указанием даты регистрации и даты получения государственной услуги –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специалист аппарата акима сельского округа передает через курьера поступившие документы услугодателю – не более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готовит уведомление в бумажном виде, либо мотивированный ответ об отказе в оказании государственной услуги и направляет на подпись руководителю услугодателя в течение 20 (двадцати)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уведомление в бумажном виде, либо мотивированный ответ об отказе в оказании государственной услуги и направляет ответственному исполнителю услугодателя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ответственный исполнитель услугодателя передает через курьера подписанное уведомление,либо мотивированного ответа об отказе в оказании государственной услуги в бумажном виде в аппарат акима сельского округа– не более 5 (пяти)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специалист аппарата акима сельского округа выдает услугополучателю (либо его представителю по доверенности) уведомление, либо мотивированный ответ об отказе в оказании государственной услуги – не более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сопровождается блок-схемами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 к настоящему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9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12. Описание процесса получения результата оказания государственной услуги через центр обслуживания населения,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оператор центра обслуживания населения принимает документы и выдает талон с указанием даты регистрации и даты получения государственной услуги–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специалист центра обслуживания населения составляет реестр и направляет полный пакет документов услугодателю – не более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готовит уведомление в бумажном виде, либо мотивированный ответ об отказе в оказании государственной услуги и направляет на подпись руководителю услугодателя в течение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уведомление в бумажном виде, либо мотивированный ответ об отказе в оказании государственной услуги и направляет ответственному исполнителю услугодателя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передает подписанное уведомление в бумажном виде,либо мотивированного ответа об отказе в оказании государственной услуги специалисту центра обслуживания населения –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специалист центра обслуживания населения выдает услугополучателю (либо его представителю по доверенности) уведомление, либо мотивированный ответ об отказе в оказании государственной услуги – не более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в центр обслуживания населения, длительность обработки запроса услугополучателя (либо его представителю по доверенности):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Максимально допустимое время ожидания до получения государственной услуги, оказываемой на месте в день обращения услугополучателя (либо его представителя по доверенности)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работник центра обслуживания населения проверяет правильность заполнения заявления и полноту пакета документовпредоставленных услугополучателем (либо его представителем по доверенности);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оператором центра обслуживания населения в автоматизированное рабочее место интегрированной информационной системы центра обслуживания населения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2 – выбор оператором центра обслуживания населения услуги, вывод на экран формы запроса для оказания услуги и ввод оператором центра обслуживания населения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3 – направление запроса через шлюз электронного правительства в государственную базу данных физических лиц/ государственную базу данных юридических лиц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условие 1 – проверка наличия данных услугополучателя в государственной базе данных физических лиц/ государственной базе данных юридических лиц;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– формирование сообщения о невозможности получения данных в связи с отсутствием данных услугополучателя в государственной базе данных физических лиц/ государственной базе данных юридических лиц;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5 - направление электронного документа (запроса услугополучателя (либо его представителя по доверенности) удостоверенного (подписанного) электронной цифровой подписью оператора центра обслуживания населения через шлюз электронного правительства в автоматизированное рабочее место регионального шлюза электронного правительства;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6 – регистрация электронного документа в автоматизированное рабочее место регионального шлюза электронного правительства;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условие 2 – проверка (обработка) услугодателем соответствия приложенных услугополучателем (либо его представителем по доверенности)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7 - формирование сообщения об отказе в запрашиваемой услуге в связи с имеющимися нарушениями в документах услугополучателя (либо его представителя по доверенности) или получение услугополучателем (либо его представителем по доверенности) через оператора центра обслуживания населения расписки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8 - получение услугополучателем (либо его представителем по доверенности) через оператора центра обслуживания населения результата услуги (уведомление о назначении государственной адресной социальной помощи) сформированной в автоматизированном рабочем месте регионального шлюза электронного правительства (в течение 15 минут с момента сдачи пакета документов в центр обслуживания населения).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центр обслуживания населения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1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Заключительные положения</w:t>
      </w:r>
    </w:p>
    <w:bookmarkEnd w:id="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</w:t>
      </w:r>
      <w:r>
        <w:rPr>
          <w:rFonts w:ascii="Times New Roman"/>
          <w:b w:val="false"/>
          <w:i w:val="false"/>
          <w:color w:val="000000"/>
          <w:sz w:val="28"/>
        </w:rPr>
        <w:t xml:space="preserve"> (через услугодателя), 5 (через акима сельского округа) и 6 (через центр обслуживания населения)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интернет – ресурсе услугодателя (http://sobes.zhambyl.kz) и акимата Жамбылской области (http://zhambyl.gov.kz)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адресной социальной помощи"</w:t>
            </w:r>
          </w:p>
        </w:tc>
      </w:tr>
    </w:tbl>
    <w:bookmarkStart w:name="z536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–схема</w:t>
      </w:r>
      <w:r>
        <w:rPr>
          <w:rFonts w:ascii="Times New Roman"/>
          <w:b/>
          <w:i w:val="false"/>
          <w:color w:val="000000"/>
        </w:rPr>
        <w:t xml:space="preserve"> описания последовательности процедур (действий) между структурными подразделениями (работниками) с указанием длительности каждой процедуры (действия) через услугодателя</w:t>
      </w:r>
    </w:p>
    <w:bookmarkEnd w:id="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1435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адресной социальной помощи"</w:t>
            </w:r>
          </w:p>
        </w:tc>
      </w:tr>
    </w:tbl>
    <w:bookmarkStart w:name="z540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-схема</w:t>
      </w:r>
    </w:p>
    <w:bookmarkEnd w:id="67"/>
    <w:bookmarkStart w:name="z541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описания последовательности процедур (действий) между структурными подразделениями (работниками) с указанием длительности каждой процедуры (действия) через акима сельского округа</w:t>
      </w:r>
    </w:p>
    <w:bookmarkEnd w:id="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1943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адресной социальной помощи"</w:t>
            </w:r>
          </w:p>
        </w:tc>
      </w:tr>
    </w:tbl>
    <w:bookmarkStart w:name="z544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центр обслуживания населения</w:t>
      </w:r>
    </w:p>
    <w:bookmarkEnd w:id="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bookmarkStart w:name="z548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"Назначение государственной адресной социальной помощи"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 адресной социальной помощи"</w:t>
            </w:r>
          </w:p>
        </w:tc>
      </w:tr>
    </w:tbl>
    <w:bookmarkStart w:name="z553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"Назначениегосударственной адресной социальной помощи"</w:t>
      </w:r>
    </w:p>
    <w:bookmarkEnd w:id="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bookmarkStart w:name="z557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"Назначениегосударственной адресной социальной помощи"</w:t>
      </w:r>
    </w:p>
    <w:bookmarkEnd w:id="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декабря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357</w:t>
            </w:r>
          </w:p>
        </w:tc>
      </w:tr>
    </w:tbl>
    <w:bookmarkStart w:name="z564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rPr>
          <w:rFonts w:ascii="Times New Roman"/>
          <w:b/>
          <w:i w:val="false"/>
          <w:color w:val="000000"/>
        </w:rPr>
        <w:t xml:space="preserve"> "Назначение социальной помощи специалистам социальной сферы, проживающим и работающим в сельских населенных пунктах,</w:t>
      </w:r>
      <w:r>
        <w:rPr>
          <w:rFonts w:ascii="Times New Roman"/>
          <w:b/>
          <w:i w:val="false"/>
          <w:color w:val="000000"/>
        </w:rPr>
        <w:t xml:space="preserve"> по приобретению топлива"</w:t>
      </w:r>
    </w:p>
    <w:bookmarkEnd w:id="73"/>
    <w:bookmarkStart w:name="z567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"Назначение социальной помощи специалистам социальной сферы, проживающим и работающим в сельских населенных пунктах,по приобретению топлива" (далее - государственная услуга) оказывается в соответствии со стандартом государственной услуги "Назначение социальной помощи специалистам социальной сферы, проживающим и работающим в сельских населенных пунктах,по приобретению топлива"утвержденным постановлением Правительства Республики Казахстан от 11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 населения" (далее - стандарт) отделами занятости и социальных программ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 (далее – центр обслуживания населения);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акима поселка, села, сельского округа (далее – аким сельского округа), в случае отсутствия услугодателя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 назначении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5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предоставление услугополучателем (либо его представителем по доверенности) документов, указанных в пункте 9 стандарта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 через услугодателя,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 принимает документыуслугополучателя – не более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 готовит уведомление в бумажном виде и направляет на подпись руководителю услугодателяв течение 8 (восьми)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подписывает уведомление в бумажном видеи направляет ответственному исполнителю услугодателя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услугодателя выдает услугополучателю (либо его представителю по доверенности) уведомлениев бумажном виде – не более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государственной услуги через акима сельского округа,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аппарата акима сельского округа принимает документы услугополучателя – не более 10 (десяти)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специалист аппарата акима сельского округа передает поступившие документы услугодателю – не более5 (пяти)минут;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готовит уведомление в бумажном виде и направляет на подпись руководителю услугодателяв течение 13 (тринадцати)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уведомление в бумажном видеи направляет ответственному исполнителюв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ответственный исполнитель услугодателя передает в аппарат акима сельского округа подписанное уведомление в бумажном виде – не более 10 (десяти)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специалист аппарата акима сельского округа выдает услугополучателю (либо его представителю по доверенности) уведомление в бумажном виде – не более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Результат процедуры (действия) по оказанию государственной услуги через услугодателя,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подготовка уведомления и направление руководителю услугодателя для подписания уведомления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подписание руководителем уведомления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выдача услугополучателю (либо его представителю по доверенности) уведомления в бумажном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Результат процедуры (действия) по оказанию государственной услуги через акима сельского округа,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передача поступивших документов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подготовка уведомления и направление руководителю услугодателя для подписания уведомленияв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подписание руководителем уведомления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передача в аппарат акима сельского округа уведомления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выдача услугополучателю (либо его представителю по доверенности) уведомления в бумажном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1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 принимает документы услугополучателя – не более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 готовит уведомление в бумажном виде и направляет на подпись руководителю услугодателяв течение 8 (восьми)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подписывает уведомление в бумажном видеи направляет ответственному исполнителюуслугодателя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услугодателя выдает услугополучателю (либо его представителю по доверенности) уведомление в бумажном виде – не более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акима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аппарата акима сельского округа принимает документы услугополучателя – не более 10 (десяти)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специалист аппарата акима сельского округа передает поступившие документы услугодателю –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готовит уведомление в бумажном виде и направляет на подпись руководителю услугодателя в течение 13 (тринадцати)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уведомление в бумажном виде и направляет ответственному исполнителюв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ответственный исполнитель услугодателя передает в аппарат акима сельского округа подписанное уведомление в бумажном виде – не более 10 (десяти)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специалист аппарата акима сельского округа выдает услугополучателю (либо его представителю по доверенности) уведомление в бумажном виде – не более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сопровождается блок-схемами прохождения каждого действия (процедуры) с указанием длительности каждой процедуры (действия),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 к настоящему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8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12. Описание процесса получения результата оказания государственной услуги через центр обслуживания населения,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оператор центра обслуживания населения принимает документы услугополучателя –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специалист центра обслуживания населения направляет полный пакет документов услугодателю – не более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готовит уведомление в бумажном виде и направляет на подпись руководителю услугодателя в течение 8 (восьми)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уведомление в бумажном видеи направляет ответственному исполнителю услугодателя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ответственный исполнитель услугодателя передает подписанное уведомление в бумажном виде специалисту центра обслуживания населения – не более 5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специалист центра обслуживания населения выдает услугополучателю (либо его представителю по доверенности) уведомление в бумажном виде – не более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13. Описание порядка обращения в центр обслуживания населения,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Максимально допустимое время ожидания до получения государственной услуги, оказываемой на месте в день обращения услугополучателя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работник центра обслуживания населения проверяет правильность заполнения заявления и полноту пакета документов, предоставленных услугополучателем (либо его представителем по доверенности);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оператором центра обслуживания населения в автоматизированное рабочее место интегрированной информационной системы центра обслуживания населения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2 – выбор оператором центра обслуживания населения услуги, вывод на экран формы запроса для оказания услуги и ввод оператором центра обслуживания населения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3 – направление запроса через шлюз электронного правительства в государственную базу данных физических лиц/ государственную базу данных юридических лиц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условие 1 – проверка наличия данных услугополучателя в государственной базе данных физических лиц/ государственной базе данных юридических лиц;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– формирование сообщения о невозможности получения данных в связи с отсутствием данных услугополучателя в государственной базе данных физических лиц/ государственной базе данных юридических лиц;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5 - направление электронного документа (запроса услугополучателя (либо его представителю по доверенности) удостоверенного (подписанного) электронной цифровой подписью оператора центра обслуживания населения через шлюз электронного правительства в автоматизированное рабочее место регионального шлюза электронного правительства;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6 – регистрация электронного документа в автоматизированное рабочее место регионального шлюза электронного правительства;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условие 2 – проверка (обработка) услугодателем соответствия приложенных услугополучателем (либо его представителем по доверенности)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7 - формирование сообщения об отказе в запрашиваемой услуге в связи с имеющимися нарушениями в документах услугополучателя (либо его представителя по доверенности) или получение услугополучателем (либо его представителем по доверенности) через оператора центра обслуживания населения расписки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8 - получение услугополучателем через оператора центра обслуживания населения результата услуги (уведомление о назначении социальной помощи) сформированной в автоматизированном рабочем месте регионального шлюза электронного правительства (в течение 15 минут с момента сдачи пакета документов в центр обслуживания населения).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Функциональные взаимодействия информационных систем, задействованных при оказании государственной услуги через центр обслуживания населения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0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Заключительные положения</w:t>
      </w:r>
    </w:p>
    <w:bookmarkEnd w:id="7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</w:t>
      </w:r>
      <w:r>
        <w:rPr>
          <w:rFonts w:ascii="Times New Roman"/>
          <w:b w:val="false"/>
          <w:i w:val="false"/>
          <w:color w:val="000000"/>
          <w:sz w:val="28"/>
        </w:rPr>
        <w:t xml:space="preserve"> (через услугодателя), 5 (через акима сельского округа) и 6 (через центр обслуживания населения)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интернет – ресурсе услугодателя (http://sobes.zhambyl.kz) и акимата Жамбылской области (http://zhambyl.gov.kz)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специалистам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работающим в сельских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населенных пунктах, по приобретению топлива"</w:t>
            </w:r>
          </w:p>
        </w:tc>
      </w:tr>
    </w:tbl>
    <w:bookmarkStart w:name="z645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-схема</w:t>
      </w:r>
    </w:p>
    <w:bookmarkEnd w:id="79"/>
    <w:bookmarkStart w:name="z646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описания последовательности процедур (действий) между структурными подразделениями (работниками) с указанием длительности каждой процедуры (действия) через услугодателя</w:t>
      </w:r>
    </w:p>
    <w:bookmarkEnd w:id="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130800" cy="256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специалистам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работающим в сельских населенных пунктах, по приобретению топлива"</w:t>
            </w:r>
          </w:p>
        </w:tc>
      </w:tr>
    </w:tbl>
    <w:bookmarkStart w:name="z649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-схема</w:t>
      </w:r>
    </w:p>
    <w:bookmarkEnd w:id="81"/>
    <w:bookmarkStart w:name="z650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описания последовательности процедур (действий) между структурными подразделениями (работниками) с указанием длительности каждой процедуры (действия) через акима сельского округа</w:t>
      </w:r>
    </w:p>
    <w:bookmarkEnd w:id="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219700" cy="283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специалистам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сферы,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проживающим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работающим в сельских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населенных пунктах, по приобретению топлива"</w:t>
            </w:r>
          </w:p>
        </w:tc>
      </w:tr>
    </w:tbl>
    <w:bookmarkStart w:name="z653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центр обслуживания населения </w:t>
      </w:r>
    </w:p>
    <w:bookmarkEnd w:id="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</w:t>
            </w:r>
          </w:p>
        </w:tc>
      </w:tr>
    </w:tbl>
    <w:bookmarkStart w:name="z657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"Назначение социальной помощи специалистам социальной сферы, проживающим и работающим в сельских населенных пунктах, по приобретению топлива"</w:t>
      </w:r>
    </w:p>
    <w:bookmarkEnd w:id="8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социальной помощи специалистам социальной сферы, проживающим и работающим в сельских населенных пунктах, по приобретению топлива"</w:t>
            </w:r>
          </w:p>
        </w:tc>
      </w:tr>
    </w:tbl>
    <w:bookmarkStart w:name="z662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"Назначение социальной помощи специалистам социальной сферы, проживающим и работающим в сельских населенных пунктах, по приобретению топлива"</w:t>
      </w:r>
    </w:p>
    <w:bookmarkEnd w:id="8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</w:t>
            </w:r>
          </w:p>
        </w:tc>
      </w:tr>
    </w:tbl>
    <w:bookmarkStart w:name="z666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"Назначение социальной помощи специалистам социальной сферы, проживающим и работающим в сельских населенных пунктах, по приобретению топлива"</w:t>
      </w:r>
    </w:p>
    <w:bookmarkEnd w:id="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декабря 2014 года № 357</w:t>
            </w:r>
          </w:p>
        </w:tc>
      </w:tr>
    </w:tbl>
    <w:bookmarkStart w:name="z673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rPr>
          <w:rFonts w:ascii="Times New Roman"/>
          <w:b/>
          <w:i w:val="false"/>
          <w:color w:val="000000"/>
        </w:rPr>
        <w:t xml:space="preserve"> "Назначение государственного пособия на детей до восемнадцати лет"</w:t>
      </w:r>
    </w:p>
    <w:bookmarkEnd w:id="87"/>
    <w:bookmarkStart w:name="z675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"Назначение государственного пособия на детей до восемнадцати лет" (далее - государственная услуга) оказывается в соответствии со стандартом государственной услуги "Назначение государственного пособия на детей до восемнадцати лет"утвержденным постановлением Правительства Республики Казахстан от 11 марта 2014 года </w:t>
      </w:r>
      <w:r>
        <w:rPr>
          <w:rFonts w:ascii="Times New Roman"/>
          <w:b w:val="false"/>
          <w:i w:val="false"/>
          <w:color w:val="000000"/>
          <w:sz w:val="28"/>
        </w:rPr>
        <w:t xml:space="preserve">№ 217 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 населения" (далее - стандарт) отделами занятости и социальных программ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 (далее – центр обслуживания населения);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акима поселка, села, сельского округа (далее –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уведомление о назначении либо мотивированный ответ об отказе в оказании государственной услугв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3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предоставление услугополучателем (либо его представителем по доверенности)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 через услугодателя,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 принимает документы и выдает талон с указанием даты регистрации и даты получения государственной услуги – не более 10 (десяти)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 готовит уведомление в бумажном виде, либо мотивированный ответ об отказе в оказании государственной услуги и направляет на подпись руководителю услугодателяв течение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подписывает уведомление в бумажном виде,либо мотивированный ответ об отказе в оказании государственной услуги и направляет ответственному исполнителю услугодателя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услугодателя выдает услугополучателю (либо его представителю по доверенности)уведомление, либо мотивированный ответ об отказе в оказании государственной услуги– не более 10 (десяти)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государственной услуги через акима сельского округа,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аппарата акима сельского округа принимает документы услугополучателя и выдает талон с указанием даты регистрации и даты получения государственной услуги–не более 10 (десяти)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специалист аппарата акима сельского округа передаетчерез курьера поступившие документы услугодателю– не более5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готовит уведомление в бумажном виде, либо мотивированный ответ об отказе в оказании государственной услуги и направляет на подпись руководителю услугодателяв течение 20 (двадцати)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уведомление в бумажном виде, либо мотивированный ответ об отказе в оказании государственной услуги и направляет ответственному исполнителю услугодателяв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передает через курьера подписанное уведомление в бумажном виде, либо мотивированный ответ об отказе в оказании государственной услуги в аппарат акима сельского округа– не более 10 (десяти)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специалист аппарата акима сельского округа выдает услугополучателю (либо его представителю по доверенности) уведомление, либо мотивированный ответ об отказе в оказании государственной услуги– не более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Результат процедуры (действия) по оказанию государственной услуги, который служит основанием для начала выполнения следующей процедуры (действия)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документов и выдача талона;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подготовка уведомления, либо мотивированного ответа об отказе в оказании государственной услугии направление руководителю услугодателя для подписания уведомления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подписание руководителем уведомления, либо мотивированного ответа об отказе в оказании государственной услуги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выдача услугополучателю (либо его представителю по доверенности) уведомления, либо мотивированного ответа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Результат процедуры (действия) по оказанию государственной услуги, который служит основанием для начала выполнения следующей процедуры (действия) через акима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документов и выдача талона;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передача через курьера поступившие документы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подготовка уведомления, либо мотивированного ответа об отказе в оказании государственной услуги и направление руководителю услугодателя для подписания уведомления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подписание руководителем уведомления, либо мотивированного ответа об отказе в оказании государственной услуги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передача в аппарат акима сельского округа уведомления, либо мотивированный ответ об отказе в оказании государственной услуги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выдача услугополучателю (либо его представителю по доверенности) уведомления, либо мотивированного ответа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9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 принимает документы и выдает талон с указанием даты регистрации и даты получения государственной услуги – не более 10 (десяти)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 готовит уведомление в бумажном виде, либо мотивированный ответ об отказе в оказании государственной услуги и направляет на подпись руководителю услугодателя в течение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подписывает уведомление в бумажном виде, либо мотивированный ответ об отказе в оказании государственной услуги и направляет ответственному исполнителю услугодателя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услугодателя выдает услугополучателю (либо его представителю по доверенности) уведомление, либо мотивированный ответ об отказе в оказании государственной услуги – не более 10 (десяти)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акима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аппарата акима сельского округа принимает документы услугополучателя и выдает талон с указанием даты регистрации и даты получения государственной услуги – не более 10(десяти)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специалист аппарата акима сельского округа передает через курьера поступившие документы услугодателю – не более 5 (пяти)минут;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готовит уведомление в бумажном виде, либо мотивированный ответ об отказе в оказании государственной услуги и направляет на подпись руководителю услугодателя в течение 20 (двадцати)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уведомление в бумажном виде, либо мотивированный ответ об отказе в оказании государственной услуги и направляет ответственному исполнителю услугодателя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передает через курьера подписанное уведомление в бумажном виде, либо мотивированный ответ об отказе в оказании государственной услуги в аппарат акима сельского округа– не более 10 (десяти)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специалист аппарата акима сельского округа выдает услугополучателю (либо его представителю по доверенности) уведомление, либо мотивированный ответ об отказе в оказании государственной услуги – не более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сопровождается блок-схемами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 к настоящему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6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9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12. Описание процесса получения результата оказания государственной услуги через центр обслуживания населения,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оператор центра обслуживания населения принимает документы и выдает талон с указанием даты регистрации и даты получения государственной услуги – не более 10 (десяти)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специалист центра обслуживания населения составляет реестр и направляет полный пакет документов услугодателю –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готовит уведомление в бумажном виде, либо мотивированный ответ об отказе в оказании государственной услуги и направляет на подпись руководителю услугодателя в течение 5 (пяти)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уведомление в бумажном виде, либо мотивированный ответ об отказе в оказании государственной услуги и направляет ответственному исполнителю услугодателя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ответственный исполнитель услугодателя передает через курьера подписанное уведомление в бумажном виде,либо мотивированный ответ об отказе в оказании государственной услуги специалисту центра обслуживания населения – не более 10 (десяти)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специалист центра обслуживания населения выдает услугополучателю (либо его представителю по доверенности) уведомление, либо мотивированный ответ об отказе в оказании государственной услуги – не более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13. Описание порядка обращения в центр обслуживания населения, длительность обработки запроса услугополучателя (либо его представителю по доверенности):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Максимально допустимое время ожидания до получения государственной услуги, оказываемой на месте в день обращения услугополучателя (либо его представителя по доверенности)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работник центра обслуживания населения проверяет правильность заполнения заявления и полноту пакета документов предоставленных услугополучателем (либо его представителю по доверенности).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оператором центра обслуживания населения в автоматизированное рабочее место интегрированной информационной системы центра обслуживания населения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2 – выбор оператором центра обслуживания населения услуги, вывод на экран формы запроса для оказания услуги и ввод оператором центра обслуживания населения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3 – направление запроса через шлюз электронного правительства в государственную базу данных физических лиц/ государственную базу данных юридических лиц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условие 1 – проверка наличия данных услугополучателя в государственной базе данных физических лиц/ государственной базе данных юридических лиц;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– формирование сообщения о невозможности получения данных в связи с отсутствием данных услугополучателя в государственной базе данных физических лиц/ государственной базе данных юридических лиц;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5 - направление электронного документа (запроса услугополучателя (либо его представителя по доверенности) удостоверенного (подписанного) электронной цифровой подписью оператора центра обслуживания населения через шлюз электронного правительства в автоматизированное рабочее место регионального шлюза электронного правительства;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6 – регистрация электронного документа в автоматизированное рабочее место регионального шлюза электронного правительства;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условие 2 – проверка (обработка) услугодателем соответствия приложенных услугополучателем (либо его представителем по доверенности)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7 - формирование сообщения об отказе в запрашиваемой услуге в связи с имеющимися нарушениями в документах услугополучателя (либо его представителя по доверенности) или получение услугополучателем (либо его представителем по доверенности) через оператора центра обслуживания населения расписки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8 - получение услугополучателем (либо его представителем по доверенности) через оператора центра обслуживания населения результата услуги (уведомлениео назначении государственного пособия на детей до восемнадцати лет) сформированной в автоматизированном рабочем месте регионального шлюза электронного правительства (в течение 30 минут с момента сдачи пакета документов в центр обслуживания населения).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Функциональные взаимодействия информационных систем, задействованных при оказании государственной услуги через центр обслуживания населения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8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Заключительные положения</w:t>
      </w:r>
    </w:p>
    <w:bookmarkEnd w:id="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</w:t>
      </w:r>
      <w:r>
        <w:rPr>
          <w:rFonts w:ascii="Times New Roman"/>
          <w:b w:val="false"/>
          <w:i w:val="false"/>
          <w:color w:val="000000"/>
          <w:sz w:val="28"/>
        </w:rPr>
        <w:t xml:space="preserve"> (через услугодателя), 5 (через акима сельского округа) и 6 (через центр обслуживания населения)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интернет – ресурсе услугодателя (http://sobes.zhambyl.kz) и акимата Жамбылской области (http://zhambyl.gov.kz)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оказания государственной услуги "Назначение государственного пособия на детей до восемнадцати лет"</w:t>
            </w:r>
          </w:p>
        </w:tc>
      </w:tr>
    </w:tbl>
    <w:bookmarkStart w:name="z753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-схема</w:t>
      </w:r>
    </w:p>
    <w:bookmarkEnd w:id="93"/>
    <w:bookmarkStart w:name="z754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описания последовательности процедур (действий) между структурными подразделениями (работниками) с указанием длительности каждой процедуры (действия) через услугодателя</w:t>
      </w:r>
    </w:p>
    <w:bookmarkEnd w:id="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207000" cy="251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 государственной услуги "Назначение государственного пособия на детей до восемнадцати лет"</w:t>
            </w:r>
          </w:p>
        </w:tc>
      </w:tr>
    </w:tbl>
    <w:bookmarkStart w:name="z757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-схема</w:t>
      </w:r>
    </w:p>
    <w:bookmarkEnd w:id="95"/>
    <w:bookmarkStart w:name="z758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описания последовательности процедур (действий) между структурными подразделениями (работниками) с указанием длительности каждой процедуры (действия)через акима сельского округа</w:t>
      </w:r>
    </w:p>
    <w:bookmarkEnd w:id="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168900" cy="293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оказания государственной услуги "Назначение государственного пособия на детей до восемнадцати лет"</w:t>
            </w:r>
          </w:p>
        </w:tc>
      </w:tr>
    </w:tbl>
    <w:bookmarkStart w:name="z761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центр обслуживания населения</w:t>
      </w:r>
    </w:p>
    <w:bookmarkEnd w:id="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Регламенту оказания государственной услуги "Назначение государственного пособия на детей до восемнадцати лет"</w:t>
            </w:r>
          </w:p>
        </w:tc>
      </w:tr>
    </w:tbl>
    <w:bookmarkStart w:name="z765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"Назначение государственного пособия на детей до восемнадцати лет"</w:t>
      </w:r>
    </w:p>
    <w:bookmarkEnd w:id="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692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 государственной услуги "Назначение государственного пособия на детей до восемнадцати лет"</w:t>
            </w:r>
          </w:p>
        </w:tc>
      </w:tr>
    </w:tbl>
    <w:bookmarkStart w:name="z769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"Назначение государственного пособия на детей до восемнадцати лет"</w:t>
      </w:r>
    </w:p>
    <w:bookmarkEnd w:id="9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Регламенту оказания государственной услуги "Назначение государственного пособия на детей до восемнадцати лет"</w:t>
            </w:r>
          </w:p>
        </w:tc>
      </w:tr>
    </w:tbl>
    <w:bookmarkStart w:name="z773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"Назначение государственного пособия на детей до восемнадцати лет"</w:t>
      </w:r>
    </w:p>
    <w:bookmarkEnd w:id="1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декабря 2014 года № 357</w:t>
            </w:r>
          </w:p>
        </w:tc>
      </w:tr>
    </w:tbl>
    <w:bookmarkStart w:name="z780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rPr>
          <w:rFonts w:ascii="Times New Roman"/>
          <w:b/>
          <w:i w:val="false"/>
          <w:color w:val="000000"/>
        </w:rPr>
        <w:t xml:space="preserve"> "Назначение социальной помощиотдельным категориям нуждающихся граждан по решениям местных представительных органов"</w:t>
      </w:r>
    </w:p>
    <w:bookmarkEnd w:id="101"/>
    <w:bookmarkStart w:name="z782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"Назначение социальной помощи отдельным категориям нуждающихся граждан по решениям местных представительных органов" (далее - государственная услуга) оказывается в соответствии со стандартом государственной услуги "Назначение социальной помощи отдельным категориям нуждающихся граждан по решениям местных представительных органов"утвержденным постановлением Правительства Республики Казахстан от 11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 населения" (далее - стандарт) отделами занятости и социальных программ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акима поселка, села, сельского округа (далее – аким сельского округа);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правительства": www.egov.kz(далее-портал) инвалиды и лица, имеющие социально значимые заболевания.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 назначении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0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предоставление услугополучателем документов указанных в пункте 9 стандарта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 принимает документы и выдает талон с указанием даты регистрации и даты получения государственной услуги – не более 10 (десяти)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 направляет документы заявителя в участковую комиссию для проведения обследования материального положения лица (семьи)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участковая комиссия проводит обследование, по результатам которого составляется акт о материальном положении лица (семьи), готовит заключение о нуждаемости лица (семьи) социальной помощи и направляет их ответственному исполнителю услугодателя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ответственный исполнитель услугодателя со дня поступления от участковой комиссии, производит расчет среднедушевого дохода лица (семьи) и направляет полный пакет документов на вынесение заключения специальной комиссии в течение 2 (двух) рабочих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специальная комиссия со дня поступления документов, выносит заключения о необходимости оказания социальной помощи,либо отказе в оказании социальной помощи на основании принятых документов при положительном заключении указывает размер социальной помощии направляет полный пакет документов на исполнение ответственному исполнителю услугодателяв течение 2 (двух) рабочих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услугодателя выдает электронное или бумажное уведомление о назначении социальной помощив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в течение 20 (двадцати)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государственной услуги, длительность его выполнения через акима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аппарата акима сельского округа принимает документы услугополучателя и направляет поступившие документы в участковую комиссию для проведения обследования материального положения лица (семьи) – не более 5(пяти)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участковая комиссия со дня получения документов проводит обследование заявителя, по результатам которого составляется акт о материальном положении лица (семьи), готовит заключение о нуждаемости лица (семьи) социальной помощи и направляет их специалисту акима сельского округа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специалист аппарата акима сельского округа направляет услугодателю заключение о нуждаемости лица (семьи) социальной помощи – не более 5 (пяти)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ответственный исполнитель услугодателя производит расчет среднедушевого дохода лица (семьи) и направляет полный пакет документов на вынесение заключения специальной комиссии в течение 2 (двух) рабочих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специальная комиссия выносит заключение о необходимости оказания социальной помощи и направляет на подписание руководителю услугодателя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подписывает электронное или бумажное уведомлениеи направляет ответственному исполнителю услугодателя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направляет электронное или бумажное уведомление специалисту акима сельского округа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специалист аппарата акима сельского округа выдает электронное или бумажное уведомление о назначении социальной помощи – не более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в течение 20 (двадцати)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Результат процедуры (действия) по оказанию государственной услуги через услугодателя,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документови выдача талона;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направление документов услугополучателя в участковую комиссию для проведения обследования материального положения лица (семьи);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подготовка заключения о нуждаемости лица (семьи) социальной помощи и направление их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расчет среднедушевого дохода лица (семьи) и предоставление полного пакета документов на рассмотрение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вынесение заключения о необходимости оказания социальной помощи, при положительном заключении указывает размер социальной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выдача уведомления о назначении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Результат процедуры (действия) по оказанию государственной услуги через акима сельского округа,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документов и направление поступивших документов услугополучателя в участковую комиссию для проведения обследования материального положения лица (семьи);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подготовка заключения о нуждаемости лица (семьи) социальной помощи и направление их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направление услугодателю заключение о нуждаемости лица (семьи) социальной помощи;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расчет среднедушевого дохода лица (семьи) и предоставление полного пакета документов на рассмотрение специальной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вынесение заключения о необходимости оказания социальной помощи и направление на подписание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подписание уведомления и направление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направление уведомления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выдачауведомления о назначении социальной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6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участковая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специальная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 принимает документы и выдает талон с указанием даты регистрации и даты получения государственной услуги – не более 10 (десяти)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 направляет документы заявителя в участковую комиссию для проведения обследования материального положения лица (семьи)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участковая комиссия проводит обследование, по результатам которого составляется акт о материальном положении лица (семьи), готовит заключение о нуждаемости лица (семьи) социальной помощи и направляет их ответственному исполнителю услугодателя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ответственный исполнитель услугодателясо дня поступления от участковой комиссии, производит расчет среднедушевого дохода лица (семьи) и направляет полный пакет документов на вынесение заключения специальной комиссии в течение 2 (двух) рабочих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специальная комиссиясо дня поступления документов, выносит заключения о необходимости оказания социальной помощи,либо отказе в оказании социальной помощи на основании принятых документов при положительном заключении указывает размер социальной помощии направляет полный пакет документов на исполнение ответственному исполнителю услугодателя в течение 2 (двух) рабочих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ответственный исполнитель услугодателя выдает электронное или бумажное уведомление о назначении социальной помощи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в течение 20 (двадцати)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акима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аппарата акима сельского округа принимает документы услугополучателя инаправляет поступившие документы в участковую комиссию для проведения обследования материального положения лица (семьи) –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участковая комиссия со дня получения документов проводит обследование заявителя, по результатам которого составляется акт о материальном положении лица (семьи), готовит заключение о нуждаемости лица (семьи) социальной помощи и направляет их специалисту акима сельского округа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специалист аппарата акима сельского округа направляет услугодателю заключение о нуждаемости лица (семьи) социальной помощи – не более 5 (пяти)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ответственный исполнитель услугодателя производит расчет среднедушевого дохода лица (семьи) и направляет полный пакет документов на вынесение заключения специальной комиссии в течение 2 (двух) рабочих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специальная комиссия выносит заключение о необходимости оказания социальной помощи и направляет на подписание руководителю услугодателя 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руководитель услугодателя подписывает электронное или бумажное уведомление и направляет ответственному исполнителю услугодателя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ответственный исполнитель услугодателя направляет электронное или бумажное уведомление специалисту акима сельского округа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специалист аппарата акима сельского округа выдает электронное или бумажное уведомление о назначении социальной помощи – не более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 случаях недостаточности документов для оказания социальной помощи, либо невозможности предоставления заявителем необходимых документов в связи с их порчей, утерей срок оказания государственной услуги в течение 20 (двадцати)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сопровождается блок-схемами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 к настоящему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0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12. Описание порядка обращения и последовательности процедур (действий) услугодателя и услугополучателя при оказании государственной услуги через веб-портал "электронного правительства":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услугополучатель осуществляет регистрацию на портале с помощью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индивидуального идентификационного номера и пароля (осуществляется для незарегистрированных потребителей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процесс ввода услугополучателем индивидуального идентификационного номера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индивидуальный идентификационный номер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– подписание посредством электронно-цифровой подписьюуслугополучателем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условие 2 – проверка соответствия идентификационных данных (между индивидуальным идентификационным номером, указанным в запросе и индивидуальным идентификационным номером, указанным в регистрационном свидетельстве электронно-цифровой подписи),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 портала;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формирование сообщения об отказе в запрашиваемой государственной услуге в связи с неподтверждением подлинности электронно-цифровой подписи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– направление электронного документа (запроса услугополучателя) удостоверенного (подписанного)электронно-цифровой подписью услугополучателя через шлюз "электронного правительства" в автоматизированном рабочем месте региональный шлюз "электронного правительства" информационной системе услугодателя и обработка государственной услуги ответственным исполнителем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7 –результат оказания государственной услуги направляется услугодателем услугополучателю в "личный кабинет" в форме электронного документа, удостоверенного электронно-цифровой подписью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Функциональное взаимодействие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4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Заключительные положения</w:t>
      </w:r>
    </w:p>
    <w:bookmarkEnd w:id="1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</w:t>
      </w:r>
      <w:r>
        <w:rPr>
          <w:rFonts w:ascii="Times New Roman"/>
          <w:b w:val="false"/>
          <w:i w:val="false"/>
          <w:color w:val="000000"/>
          <w:sz w:val="28"/>
        </w:rPr>
        <w:t xml:space="preserve"> (через услугодателя), 5 (черезакима сельского округа) и 6 (через портал)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интернет – ресурсе услугодателя (http://sobes.zhambyl.kz) и акимата Жамбылской области (http://zhambyl.gov.kz)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 государственной услуги "Назначение социальной помощи отдельным категориям нуждающихся граждан по решениям местных представительных органов"</w:t>
            </w:r>
          </w:p>
        </w:tc>
      </w:tr>
    </w:tbl>
    <w:bookmarkStart w:name="z869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-схема</w:t>
      </w:r>
    </w:p>
    <w:bookmarkEnd w:id="107"/>
    <w:bookmarkStart w:name="z870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описания последовательности процедур (действий) между структурными подразделениями (работниками) с указанием длительности каждой процедуры (действия) через услугодателя</w:t>
      </w:r>
    </w:p>
    <w:bookmarkEnd w:id="1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 государственной услуги "Назначение социальной помощи отдельным категориям нуждающихся граждан по решениям местных представительных органов"</w:t>
            </w:r>
          </w:p>
        </w:tc>
      </w:tr>
    </w:tbl>
    <w:bookmarkStart w:name="z873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акима сельского округа</w:t>
      </w:r>
    </w:p>
    <w:bookmarkEnd w:id="1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2578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 государственной услуги "Назначение социальной помощи отдельным категориям нуждающихся граждан по решениям местных представительных органов"</w:t>
            </w:r>
          </w:p>
        </w:tc>
      </w:tr>
    </w:tbl>
    <w:bookmarkStart w:name="z877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веб-портал "электронного правительства"</w:t>
      </w:r>
    </w:p>
    <w:bookmarkEnd w:id="1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 государственной услуги "Назначение социальной помощи отдельным категориям нуждающихся граждан по решениям местных представительных органов"</w:t>
            </w:r>
          </w:p>
        </w:tc>
      </w:tr>
    </w:tbl>
    <w:bookmarkStart w:name="z881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"Назначение социальной помощи отдельным категориям нуждающихся граждан по решениям местных представительных органов"</w:t>
      </w:r>
    </w:p>
    <w:bookmarkEnd w:id="1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Регламенту оказаниягосударственной услуги "Назначение социальной помощи отдельным категориям нуждающихся граждан по решениям местных представительных органов"</w:t>
            </w:r>
          </w:p>
        </w:tc>
      </w:tr>
    </w:tbl>
    <w:bookmarkStart w:name="z885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"Назначение социальной помощи отдельным категориям нуждающихся граждан по решениям местных представительных органов"</w:t>
      </w:r>
    </w:p>
    <w:bookmarkEnd w:id="1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Регламенту оказания государственной услуги "Назначение социальной помощи отдельным категориям нуждающихся граждан по решениям местных представительных органов"</w:t>
            </w:r>
          </w:p>
        </w:tc>
      </w:tr>
    </w:tbl>
    <w:bookmarkStart w:name="z890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"Назначение социальной помощи отдельным категориям нуждающихся граждан по решениям местных представительных органов"</w:t>
      </w:r>
    </w:p>
    <w:bookmarkEnd w:id="1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декабря 2014 года № 357</w:t>
            </w:r>
          </w:p>
        </w:tc>
      </w:tr>
    </w:tbl>
    <w:bookmarkStart w:name="z897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rPr>
          <w:rFonts w:ascii="Times New Roman"/>
          <w:b/>
          <w:i w:val="false"/>
          <w:color w:val="000000"/>
        </w:rPr>
        <w:t xml:space="preserve"> "Назначение материального обеспечения детям-инвалидам, обучающимся на дому"</w:t>
      </w:r>
    </w:p>
    <w:bookmarkEnd w:id="114"/>
    <w:bookmarkStart w:name="z899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"Назначение материального обеспечения детям-инвалидам, обучающимся на дому" (далее - государственная услуга) оказывается в соответствии со стандартом государственной услуги "Назначение материального обеспечения детям-инвалидам, обучающимся на дому" утвержденным постановлением Правительства Республики Казахстан от 11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 населения" (далее - стандарт) отделами занятости и социальных программ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 (далее – центр обслуживания населения);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веб-портал "электронного правительства": www.egov.kz (далее – портал) в части предоставлении информации назначении материального обеспечения детям-инвалидам, обучающимся на дому.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 назначении материального обеспечения детям-инвалидам, обучающимся на дому (далее – материальное обеспечение).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7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предоставление услугополучателем документов указанных в пункте 9 стандарта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услуги, длительность его выполнения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 принимает документы и выдает талон с указанием даты регистрации и даты получения государственной услуги – не более 10 (десяти)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 готовит уведомление в электронном или бумажном видеи направляет на подпись руководителю услугодателяв течение 9 (девяти)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подписывает уведомление в электронном или бумажном видеи направляет ответственному исполнителю услугодателя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услугодателя выдает услугополучателю уведомлениео назначении материального обеспечения в электронном или бумажном виде – не более 10 (десяти)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документови выдача талона;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подготовка уведомленияинаправление руководителю услугодателя для подписания уведомления в электронном или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подписание руководителемуслугодателя уведомления в электронном или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выдача услугополучателю уведомления о назначении материального обеспечения.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9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 принимает документы и выдает талон с указанием даты регистрации и даты получения государственной услуги– не более 10 (десяти)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 готовит уведомление в электронном или бумажном видеи направляет на подпись руководителю услугодателя в течение 9 (девяти)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подписывает уведомление в электронном или бумажном виде и направляет ответственному исполнителю услугодателя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услугодателя выдает услугополучателю уведомление о назначении материального обеспечения в электронном или бумажном виде– не более 10 (десяти)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Описание последовательности процедур (действий) сопровождается блок-схемой прохождения каждого действия (процедуры) с указанием длительности каждой процедуры (действия) согласно приложению1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9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Описание процесса получения результата оказания государственной услуги через центр обслуживания населения,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оператор центра обслуживания населения принимает документы и выдает талон с указанием даты регистрации и даты получения государственной услуги – не более 10 (десяти)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специалист центра обслуживания населения направляет полный пакет документов услугодателю –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3)ответственный исполнитель услугодателя готовит уведомление в электронном или бумажном видеи направляет на подпись руководителю услугодателя в течение 9 (девяти)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уведомление в электронном или бумажном виде и направляет ответственному исполнителю услугодателя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ответственный исполнитель услугодателя передает подписанное уведомление в электронном или бумажном виде специалисту центра обслуживания населения – не более 10 (десяти)минут;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специалист центра обслуживания населения выдает услугополучателю уведомление о назначении материального обеспечения в электронном или бумажном виде – не более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порядка обращения в центр обслуживания населения,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Максимально допустимое время ожидания до получения государственной услуги, оказываемой на месте в день обращения услугополучателя 30 (тридцать)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работник центра обслуживания населения проверяет правильность заполнения заявления и полноту пакета документов предоставленных услугополучателем;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оператором центра обслуживания населения в автоматизированное рабочее место интегрированной информационной системы центра обслуживания населения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2 – выбор оператором центра обслуживания населения услуги, вывод на экран формы запроса для оказания услуги и ввод оператором центра обслуживания населения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3 – направление запроса через шлюз электронного правительства в государственную базу данных физических лиц/ государственную базу данных юридических лиц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условие 1 – проверка наличия данных услугополучателя в государственной базе данных физических лиц/ государственной базе данных юридических лиц;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– формирование сообщения о невозможности получения данных в связи с отсутствием данных услугополучателя в государственной базе данных физических лиц/ государственной базе данных юридических лиц;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5 - направление электронного документа (запроса услугополучателяудостоверенного (подписанного) электронной цифровой подписью оператора центра обслуживания населения через шлюз электронного правительства в автоматизированное рабочее место регионального шлюза электронного правительства;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6 – регистрация электронного документа в автоматизированное рабочее место регионального шлюза электронного правительства;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условие 2 – проверка (обработка) услугодателем соответствия приложенных услугополучателем (либо его представителю по доверенности)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7 - формирование сообщения об отказе в запрашиваемой услуге в связи с имеющимися нарушениями в документах услугополучателяили получение услугополучателемчерез оператора центра обслуживания населения расписки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8 - получение услугополучателем через оператора центра обслуживания населения результата услуги (уведомление о назначении материального обеспечения) сформированной в автоматизированном рабочем месте регионального шлюза электронного правительства (в течение 30 (тридцати) минут с момента сдачи пакета документов в центр обслуживания населения).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Функциональные взаимодействия информационных систем, задействованных при оказании государственной услуги через центр обслуживания населения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Описание порядка обращения и последовательности процедур (действий) услугодателя и услугополучателя при оказании государственной услуги через веб-портал "электронного правительства":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индивидуального идентификационного номера и пароля (осуществляется для незарегистрированных потребителей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процесс ввода услугополучателем индивидуального идентификационного номера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индивидуальный идентификационный номер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– подписание посредством электронно-цифровой подписьюуслугополучателем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условие 2 – проверка соответствия идентификационных данных (между индивидуальным идентификационным номером, указанным в запросе и индивидуальным идентификационным номером, указанным в регистрационном свидетельстве электронно-цифровой подписи), срока действия регистрационного свидетельства электронно-цифровой подписи и отсутствия в списке отозванных (аннулированных) регистрационных свидетельств портала;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5 – формирование сообщения об отказе в запрашиваемой государственной услуге в связи с неподтверждением подлинности электронно-цифровой подписи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процесс 6 – направление электронного документа (запроса услугополучателя) удостоверенного (подписанного) электронно-цифровой подписью услугополучателя через шлюз "электронного правительства" в автоматизированном рабочем месте региональный шлюз "электронного правительства" информационной системе услугодателя и обработка государственной услуги ответственным исполнителем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7 – результат оказания государственной услуги направляется услугодателем услугополучателю в "личный кабинет" в форме электронного документа, удостоверенного электронно-цифровой подписью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Функциональное взаимодействие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3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Заключительные положения</w:t>
      </w:r>
    </w:p>
    <w:bookmarkEnd w:id="1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</w:t>
      </w:r>
      <w:r>
        <w:rPr>
          <w:rFonts w:ascii="Times New Roman"/>
          <w:b w:val="false"/>
          <w:i w:val="false"/>
          <w:color w:val="000000"/>
          <w:sz w:val="28"/>
        </w:rPr>
        <w:t xml:space="preserve"> (через услугодателя), 5 (через центр обслуживания населения) и 6 (через портал)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интернет – ресурсе услугодателя (http://sobes.zhambyl.kz) и акимата Жамбылской области (http://zhambyl.gov.kz)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 государственной услуги "Назначение материального обеспечения детям-инвалидам, обучающимся на дому"</w:t>
            </w:r>
          </w:p>
        </w:tc>
      </w:tr>
    </w:tbl>
    <w:bookmarkStart w:name="z968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–схема</w:t>
      </w:r>
      <w:r>
        <w:rPr>
          <w:rFonts w:ascii="Times New Roman"/>
          <w:b/>
          <w:i w:val="false"/>
          <w:color w:val="000000"/>
        </w:rPr>
        <w:t xml:space="preserve"> описания последовательности процедур (действий) между структурными подразделениями (работниками) с указанием длительности каждой процедуры (действия) через услугодателя</w:t>
      </w:r>
    </w:p>
    <w:bookmarkEnd w:id="1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194300" cy="276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Регламенту оказания государственной услуги "Назначение материального обеспечения детям-инвалидам, обучающимся на дому"</w:t>
            </w:r>
          </w:p>
        </w:tc>
      </w:tr>
    </w:tbl>
    <w:bookmarkStart w:name="z972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центр обслуживания населения</w:t>
      </w:r>
    </w:p>
    <w:bookmarkEnd w:id="1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 государственной услуги "Назначение материального обеспечения детям-инвалидам, обучающимся на дому"</w:t>
            </w:r>
          </w:p>
        </w:tc>
      </w:tr>
    </w:tbl>
    <w:bookmarkStart w:name="z975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веб-портал "электронного правительства"</w:t>
      </w:r>
    </w:p>
    <w:bookmarkEnd w:id="1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 государственной услуги "Назначение материального обеспечения детям-инвалидам, обучающимся на дому"</w:t>
            </w:r>
          </w:p>
        </w:tc>
      </w:tr>
    </w:tbl>
    <w:bookmarkStart w:name="z979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"Назначение материального обеспечения детям-инвалидам, обучающимся на дому"</w:t>
      </w:r>
    </w:p>
    <w:bookmarkEnd w:id="1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8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 государственной услуги "Назначение материального обеспечения детям-инвалидам, обучающимся на дому"</w:t>
            </w:r>
          </w:p>
        </w:tc>
      </w:tr>
    </w:tbl>
    <w:bookmarkStart w:name="z984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"Назначение материального обеспечения детям-инвалидам, обучающимся на дому"</w:t>
      </w:r>
    </w:p>
    <w:bookmarkEnd w:id="1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 государственной услуги "Назначение материального обеспечения детям-инвалидам, обучающимся на дому"</w:t>
            </w:r>
          </w:p>
        </w:tc>
      </w:tr>
    </w:tbl>
    <w:bookmarkStart w:name="z988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"Назначение материального обеспечения детям-инвалидам, обучающимся на дому"</w:t>
      </w:r>
    </w:p>
    <w:bookmarkEnd w:id="1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67500" cy="798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декабря 2014 года № 357</w:t>
            </w:r>
          </w:p>
        </w:tc>
      </w:tr>
    </w:tbl>
    <w:bookmarkStart w:name="z995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rPr>
          <w:rFonts w:ascii="Times New Roman"/>
          <w:b/>
          <w:i w:val="false"/>
          <w:color w:val="000000"/>
        </w:rPr>
        <w:t xml:space="preserve"> Выдача справки, подтверждающей принадлежность заявителя (семьи) к получателям адресной социальной помощи"</w:t>
      </w:r>
    </w:p>
    <w:bookmarkEnd w:id="126"/>
    <w:bookmarkStart w:name="z997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"Выдача справки, подтверждающей принадлежность заявителя (семьи) к получателям адресной социальной помощи" (далее - государственная услуга) оказывается в соответствии со стандартом государственной услуги "Выдача справки, подтверждающей принадлежность заявителя (семьи) к получателям адресной социальной помощи"утвержденным постановлением Правительства Республики Казахстан от 11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 населения" (далее - стандарт) отделами занятости и социальных программ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Республиканское государственное предприятие на праве хозяйственного ведения "Центр обслуживания населения" Комитета связи, информатизации и информации Министерства по инвестициям и развитию Республики Казахстан (далее – центр обслуживания населения).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справка, подтверждающая принадлежность (либо отсутствие принадлежности) услугополучателя к получателям адресной социальной помощи в текущем квартале.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5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предоставление услугополучателем (либо его представителем по доверенности) документов указанных в пункте 9 стандарта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 оказания государственной услуги через услугодателя,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 принимает документы услугополучателя – не более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 готовит справку в бумажном виде и направляет на подпись руководителю услугодателя –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подписывает справку в бумажном виде и направляет ответственному исполнителю услугодателя –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услугодателя выдает услугополучателю (либо его представителю по доверенности) справкув бумажном виде подтверждающую принадлежность(либо отсутствие принадлежности) услугополучателя к получателям адресной социальной помощи в текущем квартале– не более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Содержание каждой процедуры (действия), входящей в состав процесса оказания государственной услуги через акима сельского округа,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аппарата акима сельского округа принимает документы услугополучателя –не более 2 (двух)минут;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специалист аппарата акима сельского округа передаетпоступившие документы услугодателю– не более2 (двух)минут;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готовит справку в бумажном видеи направляет на подпись руководителю услугодателя– не более 2 (двух)минут;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справку в бумажном видеи направляет ответственному исполнителю услугодателя– не более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передает в аппарат акима сельского округа справку в бумажном виде– не более 2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специалист аппарата акима сельского округа выдает услугополучателю (либо его представителю по доверенности) справкув бумажном виде подтверждающую принадлежность (либо отсутствие принадлежности) услугополучателя к получателям адресной социальной помощи в текущем квартале – не более 2(двух)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7. Результат процедуры (действия) по оказанию государственной услуги, который служит основанием для начала выполнения следующей процедуры (действия)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подготовка справки и направление руководителюуслугодателя для подписания справки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подписание руководителемуслугодателя справки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выдача справкив бумажном виде, подтверждающая принадлежность (либо отсутствие принадлежности) услугополучателя к получателям адресной социальной помощи в текущем квартале.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Результат процедуры (действия) по оказанию государственной услуги, который служит основанием для начала выполнения следующей процедуры (действия) через акима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передача поступивших документов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подготовка справки и направление руководителю услугодателя для подписания справки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подписание руководителем услугодателя справки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передача в аппарат акима сельского округа справки в бумажном виде;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выдача справки в бумажном виде, подтверждающая принадлежность (либо отсутствие принадлежности) услугополучателя к получателям адресной социальной помощи в текущем квартале.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1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9.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ответственный исполнитель услугодателя принимает документы услугополучателя – не более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 готовит справку в бумажном виде и направляет на подпись руководителю услугодателя –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 подписывает справку в бумажном виде и направляет ответственному исполнителю услугодателя – не более 5 (пяти)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услугодателя выдает услугополучателю (либо его представителю по доверенности) справкув бумажном виде подтверждающую принадлежность(либо отсутствие принадлежности) услугополучателя к получателям адресной социальной помощи в текущем квартале– не более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через акима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специалист аппарата акима сельского округа принимает документы услугополучателя –не более 2 (двух)минут;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специалист аппарата акима сельского округа передает поступившие документы услугодателю – не более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готовит справку в бумажном видеи направляет на подпись руководителю услугодателя – не более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справку в бумажном видеи направляет ответственному исполнителю услугодателя – не более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ответственный исполнитель услугодателя передает в аппарат акима сельского округа справку в бумажном виде – не более 2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специалист аппарата акима сельского округа выдает услугополучателю (либо его представителю по доверенности) справку в бумажном виде подтверждающую принадлежность (либо отсутствие принадлежности) услугополучателя к получателям адресной социальной помощи в текущем квартале – не более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сопровождается блок-схемами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 к настоящему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8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12. Описание процесса получения результата оказания государственной услуги через центр обслуживания населения,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оператор центра обслуживания населения принимает документы услугополучателя – не более 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специалист центра обслуживания населения направляет полный пакет документов услугодателю – не более 2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готовит справку в бумажном видеи направляет на подпись руководителю услугодателяв течение 2 (двух)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подписывает справку в бумажном видеи направляет ответственному исполнителю услугодателяв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ответственный исполнитель услугодателя передает специалисту центра обслуживания населения справку в бумажном виде – не более 5 минут;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специалист центра обслуживания населения выдает услугополучателю (либо его представителю по доверенности) справку в бумажном виде подтверждающую принадлежность (либо отсутствие принадлежности) услугополучателя к получателям адресной социальной помощи в текущем квартале – не более 2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13. Описание порядка обращения в центр обслуживания населения, длительность обработки запроса услугополучателя (либо его представителя по доверенности):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работник центра обслуживания населения проверяет правильность заполнения заявления и полноту пакета документов предоставленных услугополучателем (либо его представителю по доверенности).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процесс 1 – ввод операторомцентра обслуживания населения в автоматизированное рабочее место интегрированной информационной системы центра обслуживания населения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процесс 2 – выбор оператором центра обслуживания населения услуги, вывод на экран формы запроса для оказания услуги и ввод оператором центра обслуживания населения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процесс 3 – направление запроса через шлюз электронного правительства в государственную базу данных физических лиц/ государственную базу данных юридических лиц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условие 1 – проверка наличия данных услугополучателя в государственной базе данных физических лиц/ государственной базе данных юридических лиц;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процесс 4 – формирование сообщения о невозможности получения данных в связи с отсутствием данных услугополучателя в государственной базе данных физических лиц/ государственной базе данных юридических лиц;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процесс 5 - направление электронного документа (запроса услугополучателя (либо его представителя по доверенности) удостоверенного (подписанного) электронной цифровой подписью оператора центра обслуживания населения через шлюз электронного правительства в автоматизированное рабочее место регионального шлюза электронного правительства;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процесс 6 – регистрация электронного документа в автоматизированное рабочее место регионального шлюза электронного правительства;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9) условие 2 – проверка (обработка) услугодателем соответствия приложенных услугополучателем (либо его представителем по доверенности) документов, указанных в стандарте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10) процесс 7 - формирование сообщения об отказе в запрашиваемой услуге в связи с имеющимися нарушениями в документах услугополучателя (либо его представителя по доверенности) или получение услугополучателем (либо его представителем по доверенности) через оператора центра обслуживания населения расписки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11) процесс 8 - получение услугополучателем (либо его представителю по доверенности) через оператора центра обслуживания населения результата услуги (справка подтверждающая принадлежность (либо отсутствие принадлежности) услугополучателя к получателям адресной социальной помощи в текущем квартале) сформированной в автоматизированном рабочем месте регионального шлюза электронного правительства (в течение 15 минут с момента сдачи пакета документов в центр обслуживания населения).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Функциональные взаимодействия информационных систем, задействованных при оказании государственной услуги через центр обслуживания населения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69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Заключительные положения</w:t>
      </w:r>
    </w:p>
    <w:bookmarkEnd w:id="1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14.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</w:t>
      </w:r>
      <w:r>
        <w:rPr>
          <w:rFonts w:ascii="Times New Roman"/>
          <w:b w:val="false"/>
          <w:i w:val="false"/>
          <w:color w:val="000000"/>
          <w:sz w:val="28"/>
        </w:rPr>
        <w:t xml:space="preserve"> (через услугодателя), 5 (через акима сельского округа) и 6 (через центр обслуживания населения)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интернет – ресурсе услугодателя (http://sobes.zhambyl.kz) и акимата Жамбылской области (http://zhambyl.gov.kz)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 государственной услуги "Выдача справки, подтверждающей принадлежность заявителя (семьи) к получателям адресной социальной помощи"</w:t>
            </w:r>
          </w:p>
        </w:tc>
      </w:tr>
    </w:tbl>
    <w:bookmarkStart w:name="z1074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-схема</w:t>
      </w:r>
    </w:p>
    <w:bookmarkEnd w:id="132"/>
    <w:bookmarkStart w:name="z1075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описания последовательности процедур (действий) между структурными подразделениями (работниками) с указанием длительности каждой процедуры (действия) через услугодателя</w:t>
      </w:r>
    </w:p>
    <w:bookmarkEnd w:id="1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181600" cy="229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оказаниягосударственной услуги "Выдача справки, подтверждающей принадлежность заявителя (семьи) к получателям адресной социальной помощи"</w:t>
            </w:r>
          </w:p>
        </w:tc>
      </w:tr>
    </w:tbl>
    <w:bookmarkStart w:name="z1078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-схема</w:t>
      </w:r>
    </w:p>
    <w:bookmarkEnd w:id="134"/>
    <w:bookmarkStart w:name="z1079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описания последовательности процедур (действий) между структурными подразделениями (работниками) с указанием длительности каждой процедуры (действия) через акима сельского округа</w:t>
      </w:r>
    </w:p>
    <w:bookmarkEnd w:id="1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1181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 государственной услуги "Выдача справки, подтверждающей принадлежность заявителя (семьи) к получателям адресной социальной помощи"</w:t>
            </w:r>
          </w:p>
        </w:tc>
      </w:tr>
    </w:tbl>
    <w:bookmarkStart w:name="z1082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Диаграмма функционального взаимодействия информационных систем, задействованных в оказании государственной услуги через центр обслуживания населения</w:t>
      </w:r>
    </w:p>
    <w:bookmarkEnd w:id="1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 государственной услуги "Выдача справки, подтверждающей принадлежность заявителя (семьи) к получателям адресной социальной помощи"</w:t>
            </w:r>
          </w:p>
        </w:tc>
      </w:tr>
    </w:tbl>
    <w:bookmarkStart w:name="z1086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"Выдача справки, подтверждающей принадлежность заявителя (семьи) к получателям адресной социальной помощи"</w:t>
      </w:r>
    </w:p>
    <w:bookmarkEnd w:id="1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Регламенту оказаниягосударственной услуги "Выдача справки, подтверждающей принадлежность заявителя (семьи) к получателям адресной социальной помощи"</w:t>
            </w:r>
          </w:p>
        </w:tc>
      </w:tr>
    </w:tbl>
    <w:bookmarkStart w:name="z1091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"Выдача справки, подтверждающей принадлежность заявителя (семьи) к получателям адресной социальной помощи"</w:t>
      </w:r>
    </w:p>
    <w:bookmarkEnd w:id="1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оказания государственной услуги "Выдача справки, подтверждающей принадлежность заявителя (семьи) к получателям адресной социальной помощи"</w:t>
            </w:r>
          </w:p>
        </w:tc>
      </w:tr>
    </w:tbl>
    <w:bookmarkStart w:name="z1095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"Выдача справки, подтверждающей принадлежность заявителя (семьи) к получателям адресной социальной помощи"</w:t>
      </w:r>
    </w:p>
    <w:bookmarkEnd w:id="1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"26" декабря 2014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№357</w:t>
            </w:r>
          </w:p>
        </w:tc>
      </w:tr>
    </w:tbl>
    <w:bookmarkStart w:name="z1104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rPr>
          <w:rFonts w:ascii="Times New Roman"/>
          <w:b/>
          <w:i w:val="false"/>
          <w:color w:val="000000"/>
        </w:rPr>
        <w:t xml:space="preserve"> "Оформление документов на инвалидов для предоставления им протезно-ортопедической помощи"</w:t>
      </w:r>
    </w:p>
    <w:bookmarkEnd w:id="140"/>
    <w:bookmarkStart w:name="z1106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"Оформление документов на инвалидов для предоставления им протезно-ортопедической помощи" (далее государственная услуга) оказывается в соответствии со стандартом государственной услуги "Оформление документов на инвалидов для предоставления им протезно-ортопедической помощи" утвержденным постановлением Правительства Республики Казахстан от 11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 населения" (далее – стандарт) отделами занятости и социальных программ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Форма оказания государственной услуги -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об оформлении документов с указанием сроков предоставления инвалидам протезно-ортопедической помощи.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1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действий структурных подразделений (работников) услугодателя в процессе оказания государственной услуги</w:t>
      </w:r>
    </w:p>
    <w:bookmarkEnd w:id="1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предоставление услугополучателеми/или законным представителем документов, указанных в пункте 9 стандарта,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услугодателяпринимаетпакет документов от услугополучателяи/или законного представителя, в течение 30 минутвыдаетталон с указанием даты регистрации и получения услугополучателем государственной услуги, фамилии и инициалов лица, принявшего документы (далее - талон) и передает пакет документов руководителю услугодателя для наложения визы;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течение 1-го рабочего дня определяет ответственного исполнителя и налагает соответствующую визу;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6 рабочих дней рассматривает пакет документов и подготавливает проект уведомления оказания государственной услуги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в течение 2-х рабочих дней принимает решение и подписывает проект уведомления об оказании государственной услуги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 течение 30 минут выдает уведомление об оказании государственной услуги в бумажном виде услугополучателюи/или законному представителю.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пакета документов, выдача талона;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подготовка проекта уведомления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направление руководителю услугодателя для подписания уведомления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подписание руководителем уведомления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выдача услугополучателюи/или законному представителю уведомления с указанием сроков предоставления протезно-ортопедической помощи в бумажном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5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</w:p>
    <w:bookmarkEnd w:id="143"/>
    <w:bookmarkStart w:name="z1126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(работников) услугодателя в процессе оказания государственной услуги </w:t>
      </w:r>
    </w:p>
    <w:bookmarkEnd w:id="1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услугодателяпринимаетпакет документов от услугополучателя или законного представителя, в течение 30 минутвыдаетталон с указанием даты регистрации и получения услугополучателем государственной услуги, фамилии и инициалов лица, принявшего документы (далее - талон) и передает пакет документов руководителю услугодателя для наложения визы;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течение 1-го рабочего дня определяет ответственного исполнителя и налагает соответствующую визу;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6 рабочих дней рассматривает пакет документов и подготавливает проект уведомленияоб оказании государственной услуги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в течение 2-х рабочих дней принимает решение и подписывает проект уведомления об оказании государственной услуги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 течение 30 минут выдает уведомление об оказании государственной услуги в бумажном виде услугополучателю и/или законному представителю.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прохождения каждого действия (процедуры), с указанием длительности каждой процедуры (действия),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8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Заключительные положения</w:t>
      </w:r>
    </w:p>
    <w:bookmarkEnd w:id="1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интернет-ресурсе услугодателя (http://sobes.zhambyl.kz) и акимата Жамбылской области (http://zhambyl.gov.kz).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"Оформление документов на инвалидов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предоставления им протезно-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ортопедической помощи" </w:t>
            </w:r>
          </w:p>
        </w:tc>
      </w:tr>
    </w:tbl>
    <w:bookmarkStart w:name="z1144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(действия):</w:t>
      </w:r>
    </w:p>
    <w:bookmarkEnd w:id="1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"Оформление документов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инвалидов для предоставления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им протезно-ортопедической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помощи" </w:t>
            </w:r>
          </w:p>
        </w:tc>
      </w:tr>
    </w:tbl>
    <w:bookmarkStart w:name="z1152" w:id="1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</w:p>
    <w:bookmarkEnd w:id="147"/>
    <w:bookmarkStart w:name="z1153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"Оформление документов на инвалидов для предоставления им протезно-ортопедической помощи"</w:t>
      </w:r>
    </w:p>
    <w:bookmarkEnd w:id="1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"26" декабря 2014 года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357 </w:t>
            </w:r>
          </w:p>
        </w:tc>
      </w:tr>
    </w:tbl>
    <w:bookmarkStart w:name="z1161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rPr>
          <w:rFonts w:ascii="Times New Roman"/>
          <w:b/>
          <w:i w:val="false"/>
          <w:color w:val="000000"/>
        </w:rPr>
        <w:t xml:space="preserve"> "Оформление документов на инвалидов для обеспечения их сурдо-тифлотехническими и обязательными гигиеническими средствами"</w:t>
      </w:r>
    </w:p>
    <w:bookmarkEnd w:id="149"/>
    <w:bookmarkStart w:name="z1163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"Оформление документов на инвалидов для обеспечения их сурдо-тифлотехническими и обязательными гигиеническими средствами" (далее государственная услуга) оказывается в соответствии со стандартом государственной услуги "Оформление документов на инвалидов для обеспечения их сурдо-тифлотехническими и обязательными гигиеническими средствами" утвержденным постановлением Правительства Республики Казахстан от 11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 населения" (далее – стандарт) отделами занятости и социальных программ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Форма оказания государственной услуги -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об оформлении документов с указанием сроков предоставления инвалидам сурдо-тифлотехнических и обязательных гигиенических средств.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8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действий структурных подразделений (работников) услугодателя в процессе оказания государственной услуги</w:t>
      </w:r>
    </w:p>
    <w:bookmarkEnd w:id="1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предоставление услугополучателем или законным представителем документов, указанных в пункте 9 стандарта,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услугодателяпринимаетпакет документов от услугополучателяи/или законного представителя, в течение 30 минутвыдаетталон с указанием даты регистрации и получения услугополучателем государственной услуги, фамилии и инициалов лица, принявшего документы и передает пакет документов руководителюуслугодателя для наложения визы;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руководительуслугодателя в течение 1-го рабочего дня определяет ответственного исполнителяи налагает соответствующую визу;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6 рабочих дней рассматривает пакет документов и подготавливает проект уведомления об оказании государственной услуги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в течение 2-х рабочихдней принимает решение и подписывает проект уведомления об оказании государственной услуги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 течение 30 минут выдает уведомление об оказании государственной услуги в бумажном виде услугополучателю или законному представителю.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пакета документов, выдача талона;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подготовка проекта уведомления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направление руководителю услугодателя для подписания уведомления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подписание руководителем уведомления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выдача услугополучателюи/или законному представителю уведомления об оказании услуги с указанием сроков предоставления сурдо-тифлотехнических и обязательных гигиенических средств в бумажном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2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rPr>
          <w:rFonts w:ascii="Times New Roman"/>
          <w:b/>
          <w:i w:val="false"/>
          <w:color w:val="000000"/>
        </w:rPr>
        <w:t xml:space="preserve"> (работников) услугодателя в процессе оказания государственной услуги</w:t>
      </w:r>
    </w:p>
    <w:bookmarkEnd w:id="15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услугодателяпринимаетпакет документов от услугополучателя и/или законного представителя, в течение 30 минутвыдаетталон с указанием даты регистрации и получения услугополучателем государственной услуги, фамилии и инициалов лица, принявшего документы и передает пакет документов руководителюуслугодателя для наложения визы;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руководительуслугодателя в течение 1-го рабочего дня определяет ответственного исполнителя и налагает соответствующую визу;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6 рабочих дней рассматривает пакет документов и подготавливает проект уведомления об оказании государственной услуги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в течение 2-х рабочих дней принимает решение и подписывает проект уведомления обоказании государственной услуги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 течение 30 минут выдает уведомление об оказании государственной услуги в бумажном виде услугополучателю или законному представителю.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прохождения каждого действия (процедуры)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5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Заключительные положения</w:t>
      </w:r>
    </w:p>
    <w:bookmarkEnd w:id="15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интернет-ресурсе услугодателя (http://sobes.zhambyl.kz) и акимата Жамбылской области (http://zhambyl.gov.kz).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"Оформление документов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инвалидов для обеспечения их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сурдо-тифлотехническими и обязательными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гигиеническими средствами" </w:t>
            </w:r>
          </w:p>
        </w:tc>
      </w:tr>
    </w:tbl>
    <w:bookmarkStart w:name="z1204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(действия):</w:t>
      </w:r>
    </w:p>
    <w:bookmarkEnd w:id="1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инвалидов для обеспечения их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сурдо-тифлотехническими и обязательными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гигиеническими средствами" </w:t>
            </w:r>
          </w:p>
        </w:tc>
      </w:tr>
    </w:tbl>
    <w:bookmarkStart w:name="z1212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</w:p>
    <w:bookmarkEnd w:id="155"/>
    <w:bookmarkStart w:name="z1213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"Оформление документов на инвалидов для обеспечения их сурдо-тифлотехническими и обязательными гигиеническими средствами"</w:t>
      </w:r>
    </w:p>
    <w:bookmarkEnd w:id="15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723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"26" декабря 2014 года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№357</w:t>
            </w:r>
          </w:p>
        </w:tc>
      </w:tr>
    </w:tbl>
    <w:bookmarkStart w:name="z1221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157"/>
    <w:bookmarkStart w:name="z1222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</w:t>
      </w:r>
    </w:p>
    <w:bookmarkEnd w:id="158"/>
    <w:bookmarkStart w:name="z1223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1.Государственная услуга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 (далее государственная услуга) оказывается в соответствии со стандартом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 утвержденным постановлением Правительства Республики Казахстан от 11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 населения" (далее – стандарт) отделами занятости и социальных программ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Форма оказания государственной услуги -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3.Результат оказания государственной услуги – уведомление об оформлении документов с указанием сроков предоставления инвалидам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8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действий структурных подразделений (работников) услугодателя в процессе оказания государственной услуги</w:t>
      </w:r>
    </w:p>
    <w:bookmarkEnd w:id="1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предоставление услугополучателем, законным представителем документов, указанных в пункте 9 стандарта,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услугодателяпринимаетпакет документовот услугополучателя или законного представителя, в течение 30 минутвыдаетталон с указанием даты регистрации и получения услугополучателем государственной услуги, фамилии и инициалов лица, принявшего документы и передает пакет документов руководителюуслугодателя для наложения визы;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руководительуслугодателя в течение 1-го рабочего дня определяет ответственного исполнителя и налагает соответствующую визу;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6 рабочих дней рассматривает пакет документов и подготавливает проект уведомленияоб оказании государственной услуги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в течение 2-х рабочихдней принимает решение и подписывает проект уведомления оказания государственной услуги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 течение 30 минут выдает уведомление об оказании государственной услуги в бумажном виде услугополучателю, законному представителю.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пакета документов, выдача талона;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подготовка проекта уведомления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направление руководителю услугодателя для подписания уведомления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подписание руководителем уведомления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выдача услугополучателю,законному представителю уведомления об оказании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 в бумажном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2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</w:p>
    <w:bookmarkEnd w:id="161"/>
    <w:bookmarkStart w:name="z1243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(работников) услугодателя в процессе оказания государственной услуги </w:t>
      </w:r>
    </w:p>
    <w:bookmarkEnd w:id="1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услугодателяпринимаетпакет документов от услугополучателя, законного представителя, в течение 30 минутвыдаетталон с указанием даты регистрации и получения услугополучателем государственной услуги, фамилии и инициалов лица, принявшего документы и передает пакет документов руководителюуслугодателя для наложения визы;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руководительуслугодателя в течение 1-го рабочего дня определяет ответственного исполнителя и налагает соответствующую визу;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6 рабочих дней рассматривает пакет документов и подготавливает проект уведомленияоб оказании государственной услуги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в течение 2-х рабочих дней принимает решение и подписывает проект уведомления обоказании государственной услуги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 течение 30 минут выдает уведомление об оказании государственной услуги в бумажном виде услугополучателю, законному представителю.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прохождения каждого действия (процедуры)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5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Заключительные положения</w:t>
      </w:r>
    </w:p>
    <w:bookmarkEnd w:id="16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интернет-ресурсе услугодателя (http://sobes.zhambyl.kz) и акимата Жамбылской области (http://zhambyl.gov.kz).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"Оформление документов на инвалидов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для предоставления им услуги индивидуального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помощника для инвалидов первой группы, имеющих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затруднение в передвижении, и специалиста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жестового языка для инвалидов по слуху"</w:t>
            </w:r>
          </w:p>
        </w:tc>
      </w:tr>
    </w:tbl>
    <w:bookmarkStart w:name="z1265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(действия):</w:t>
      </w:r>
    </w:p>
    <w:bookmarkEnd w:id="1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"Оформление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документов на инвалидов для предоставления им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индивидуального помощника для инвалидов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первой группы, имеющих затруднение в передвижении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специалиста жестового языка для инвалидов по слуху"</w:t>
            </w:r>
          </w:p>
        </w:tc>
      </w:tr>
    </w:tbl>
    <w:bookmarkStart w:name="z1273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</w:p>
    <w:bookmarkEnd w:id="165"/>
    <w:bookmarkStart w:name="z1274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"Оформление документов на инвалидов для предоставления им услуги индивидуального помощника для первой группы, имеющих затруднение в передвижении и специалиста жестового языка для инвалидов по слуху"</w:t>
      </w:r>
    </w:p>
    <w:bookmarkEnd w:id="1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"26" декабря 2014 года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357 </w:t>
            </w:r>
          </w:p>
        </w:tc>
      </w:tr>
    </w:tbl>
    <w:bookmarkStart w:name="z1282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rPr>
          <w:rFonts w:ascii="Times New Roman"/>
          <w:b/>
          <w:i w:val="false"/>
          <w:color w:val="000000"/>
        </w:rPr>
        <w:t xml:space="preserve"> "Оформление документов на инвалидов для предоставления </w:t>
      </w:r>
      <w:r>
        <w:rPr>
          <w:rFonts w:ascii="Times New Roman"/>
          <w:b/>
          <w:i w:val="false"/>
          <w:color w:val="000000"/>
        </w:rPr>
        <w:t>им кресла-коляски"</w:t>
      </w:r>
    </w:p>
    <w:bookmarkEnd w:id="167"/>
    <w:bookmarkStart w:name="z1285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6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"Оформление документов на инвалидов для предоставления им кресла-коляски" (далее государственная услуга) оказывается в соответствии со стандартом государственной услуги "Оформление документов на инвалидов для предоставления им кресла-коляски" утвержденным постановлением Правительства Республики Казахстан от 11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 населения" (далее – стандарт) отделами занятости и социальных программ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Форма оказания государственной услуги -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уведомление об оформлении документов с указанием сроков предоставления инвалидам кресла-коляски.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0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действий структурных подразделений (работников) услугодателя в процессе оказания государственной услуги</w:t>
      </w:r>
    </w:p>
    <w:bookmarkEnd w:id="1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предоставление услугополучателем документов, указанных в пункте 9 стандарта,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услугодателяпринимаетпакет документов от услугополучателя, в течение 30 минутвыдаетталон с указанием даты регистрации и получения услугополучателем государственной услуги, фамилии и инициалов лица, принявшего документы (далее - талон) и передает пакет документов руководителю услугодателя для наложения визы;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течение 1-го рабочего дня определяет ответственного исполнителя и налагает соответствующую визу;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6 рабочих дней рассматривает пакет документов и подготавливает проект уведомленияоб оказании государственной услуги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в течение 2-х рабочих дней принимает решение и подписывает проект уведомления обоказании государственной услуги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 течение 30 минут выдает уведомление об оказании государственной услуги в бумажном виде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пакета документов, выдача талона;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подготовка проекта уведомления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направление руководителю услугодателя для подписания уведомления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подписание руководителем уведомления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выдача услугополучателю уведомления с указанием сроков предоставления кресла-коляски в бумажном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4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rPr>
          <w:rFonts w:ascii="Times New Roman"/>
          <w:b/>
          <w:i w:val="false"/>
          <w:color w:val="000000"/>
        </w:rPr>
        <w:t xml:space="preserve"> (работников) услугодателя в процессе оказания государственной услуги</w:t>
      </w:r>
    </w:p>
    <w:bookmarkEnd w:id="1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руководитель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услугодателяпринимаетпакет документов от услугополучателя, в течение 30 минутвыдаетталон с указанием даты регистрации и получения услугополучателем государственной услуги, фамилии и инициалов лица, принявшего документы (далее - талон) и передает пакет документов руководителю услугодателя для наложения визы;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течение 1-го рабочего дня определяет ответственного исполнителя и налагает соответствующую визу;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6 рабочих дней рассматривает пакет документов и подготавливает проект уведомленияоб оказании государственной услуги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в течение 2-х рабочих дней принимает решение и подписывает проект уведомления обоказании государственной услуги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 течение 30 минут выдает уведомление об оказании государственной услуги в бумажном виде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прохождения каждого действия (процедуры)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7" w:id="1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Заключительные положения</w:t>
      </w:r>
    </w:p>
    <w:bookmarkEnd w:id="1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интернет-ресурсе услугодателя (http://sobes.zhambyl.kz) и акимата Жамбылской области (http://zhambyl.gov.kz)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"Оформление документов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инвалидов для предоставления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им кресла-коляски" </w:t>
            </w:r>
          </w:p>
        </w:tc>
      </w:tr>
    </w:tbl>
    <w:bookmarkStart w:name="z1324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(процедуры), с указанием длительности каждой процедуры (действия):</w:t>
      </w:r>
    </w:p>
    <w:bookmarkEnd w:id="17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"Оформление документов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инвалидов для предоставления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им кресла-коляски" </w:t>
            </w:r>
          </w:p>
        </w:tc>
      </w:tr>
    </w:tbl>
    <w:bookmarkStart w:name="z1331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</w:p>
    <w:bookmarkEnd w:id="173"/>
    <w:bookmarkStart w:name="z1332" w:id="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"Оформление документов на инвалидов для предоставления им кресла-коляски"</w:t>
      </w:r>
    </w:p>
    <w:bookmarkEnd w:id="17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"26" декабря 2014 года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№357 </w:t>
            </w:r>
          </w:p>
        </w:tc>
      </w:tr>
    </w:tbl>
    <w:bookmarkStart w:name="z1340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rPr>
          <w:rFonts w:ascii="Times New Roman"/>
          <w:b/>
          <w:i w:val="false"/>
          <w:color w:val="000000"/>
        </w:rPr>
        <w:t xml:space="preserve"> "Оформление документов на инвалидов для обеспечения их санаторно-курортным лечением"</w:t>
      </w:r>
    </w:p>
    <w:bookmarkEnd w:id="175"/>
    <w:bookmarkStart w:name="z1342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"Оформление документов на инвалидов для обеспечения их санаторно-курортным лечением" (далее государственная услуга) оказывается в соответствии со стандартом государственной услуги "Оформление документов на инвалидов для обеспечения их санаторно-курортным лечением" утвержденным постановлением Правительства Республики Казахстан от 11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 населения" (далее – стандарт) отделами занятости и социальных программ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Форма оказания государственной услуги -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уведомление об оформлении документов с указанием сроков предоставления инвалидам санаторно-курортного лечения.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7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действий структурных подразделений (работников) услугодателя в процессе оказания государственной услуги</w:t>
      </w:r>
    </w:p>
    <w:bookmarkEnd w:id="1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предоставление услугополучателем, законным представителем документов, указанных в пункте 9 стандарта,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услугодателяпринимаетпакет документов от услугополучателя или законного представителя, в течение 30 минутвыдаетталон с указанием даты регистрации и получения услугополучателем государственной услуги, фамилии и инициалов лица, принявшего документы (далее - талон) и передает пакет документов руководителю услугодателя для наложения визы;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течение 1-го рабочего дня определяет ответственного сотрудника и налагает соответствующую визу;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6 рабочих дней рассматривает пакет документов и подготавливает проект уведомления обоказании государственной услуги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в течение 2-х рабочих дней принимает решение и подписывает проект уведомления оказания государственной услуги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 течение 30 минут выдает уведомление об оказании государственной услуги в бумажном виде услугополучателю, законному представителю.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пакета документов, выдача талона;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подготовка проекта уведомления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направление руководителю услугодателя для подписания уведомления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подписание руководителем уведомления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выдача услугополучателю, законному представителю уведомления с указанием сроков предоставления санаторно-курортного лечения в бумажном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1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</w:p>
    <w:bookmarkEnd w:id="178"/>
    <w:bookmarkStart w:name="z1362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(работников) услугодателя в процессе оказания государственной услуги </w:t>
      </w:r>
    </w:p>
    <w:bookmarkEnd w:id="1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услугодателяпринимаетпакет документов от услугополучателя, законного представителя, в течение 30 минутвыдаетталон с указанием даты регистрации и получения услугополучателем государственной услуги, фамилии и инициалов лица, принявшего документы (далее - талон) и передает пакет документов руководителю услугодателя для наложения визы;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течение 1-го рабочего дня определяет ответственного сотрудника и налагает соответствующую визу;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6 рабочих дней рассматривает пакет документов и подготавливает проект уведомления об оказании государственной услуги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в течение 2-х рабочих дней принимает решение и подписывает проект уведомленияоб оказании государственной услуги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 течение 30 минут выдает уведомление об оказании государственной услуги в бумажном виде услугополучателю или законному представителю.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прохождения каждого действия (процедуры)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4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Заключительные положения</w:t>
      </w:r>
    </w:p>
    <w:bookmarkEnd w:id="18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интернет-ресурсе услугодателя (http://sobes.zhambyl.kz) и акимата Жамбылской области (http://zhambyl.gov.kz)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"Оформление документов на инвалидов для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обеспечениясанаторно-курортным лечением"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0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(действия):</w:t>
      </w:r>
    </w:p>
    <w:bookmarkEnd w:id="1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инвалидов для обеспечения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санаторно-курортным лечением" </w:t>
            </w:r>
          </w:p>
        </w:tc>
      </w:tr>
    </w:tbl>
    <w:bookmarkStart w:name="z1387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</w:p>
    <w:bookmarkEnd w:id="182"/>
    <w:bookmarkStart w:name="z1388" w:id="1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"Оформление документов на инвалидов для обеспечения их санаторно-курортным лечением"</w:t>
      </w:r>
    </w:p>
    <w:bookmarkEnd w:id="18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"26" декабря 2014 года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357</w:t>
            </w:r>
          </w:p>
        </w:tc>
      </w:tr>
    </w:tbl>
    <w:bookmarkStart w:name="z1396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184"/>
    <w:bookmarkStart w:name="z1397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"Оформление документов на оказание специальных социальных услуг в медико-социальных учреждениях (организациях)"</w:t>
      </w:r>
    </w:p>
    <w:bookmarkEnd w:id="185"/>
    <w:bookmarkStart w:name="z1398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"Оформление документов на оказание специальных социальных услуг в медико-социальных учреждениях (организациях)" (далее государственная услуга) оказывается в соответствии со стандартом государственной услуги "Оформление документов на оказание специальных социальных услуг в медико-социальных учреждениях (организациях)" утвержденным постановлением Правительства Республики Казахстан от 11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 населения" (далее – стандарт) отделами занятости и социальных программ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Форма оказания государственной услуги -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– уведомление об оформлении документов с указанием срока оказания специальных социальных услуг в медико-социальных учреждениях (организациях), либо мотивированный ответ об отказе в оказании государственной услуги в случаях и по основаниям, предусмотренным пунктом 10 стандарта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03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действий структурных подразделений (работников) услугодателя в процессе оказания государственной услуги</w:t>
      </w:r>
    </w:p>
    <w:bookmarkEnd w:id="18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предоставление услугополучателем (либо его законным представителем или ходатайства медицинской организации) документов, указанных в пункте 9 стандарта,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услугодателяпринимаетпакет документов от услугополучателя (либо его законного представителя или ходатайство медицинской организации), в течение 30 минутвыдаетталон с указанием даты регистрации и получения услугополучателем государственной услуги, фамилии и инициалов лица, принявшего документы и передает пакет документов руководителю услугодателя для наложения визы;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течение 1-го рабочего дня определяет ответственного сотрудника и налагает соответствующую визу;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13 рабочих дней рассматривает пакет документов и подготавливает проект уведомления об оказании государственной услуги либо мотивированный ответ об отказе в государственной услуге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в течение 2-х рабочих дней принимает решение и подписывает проект уведомленияоб оказании государственной услуги либо мотивированный ответ об отказе в государственной услуге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 течение 30 минут выдает уведомлениеоб оказании государственной услуги либо мотивированный ответ об отказе в государственной услуге в бумажном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пакета документов, выдача талона;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подготовка проекта уведомления, либо мотивированного ответа об отказе в предоставлении услуги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направление руководителю услугодателя для подписания уведомления, либо мотивированного ответа об отказе в предоставлении услуги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подписание руководителем уведомления, либо мотивированного ответа об отказе в предоставлении услуги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выдача услугополучателю (либо его законному представителю) уведомления с указанием срока оказания специальных социальных услуг в медико-социальных учреждениях (организациях), либо мотивированный ответ об отказе в оказании государственной услуги в бумажном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7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rPr>
          <w:rFonts w:ascii="Times New Roman"/>
          <w:b/>
          <w:i w:val="false"/>
          <w:color w:val="000000"/>
        </w:rPr>
        <w:t xml:space="preserve"> (работников) услугодателя в процессе оказания государственной услуги</w:t>
      </w:r>
    </w:p>
    <w:bookmarkEnd w:id="1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руководитель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услугодателяпринимаетпакет документов от услугополучателя (либо его законного представителя или ходатайство медицинской организации), в течение 30 минутвыдаетталон с указанием даты регистрации и получения услугополучателем государственной услуги, фамилии и инициалов лица, принявшего документы и передает пакет документов руководителю услугодателя для наложения визы;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течение 1-го рабочего дня определяет ответственного сотрудника и налагает соответствующую визу;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13 рабочих дней рассматривает пакет документов и подготавливает проект уведомления об оказании государственной услуги либо мотивированный ответ об отказе в государственной услуге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в течение 2-х рабочих дней принимает решение и подписывает проект уведомления об оказании государственной услуги либо мотивированный ответ об отказе в государственной услуге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 течение 30 минут выдает уведомлениеоб оказании государственной услуги либо мотивированный ответ об отказе в государственной услуге в бумажном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прохождения каждого действия (процедуры)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30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Заключительные положения</w:t>
      </w:r>
    </w:p>
    <w:bookmarkEnd w:id="1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интернет-ресурсе услугодателя (http://sobes.zhambyl.kz) и акимата Жамбылской области (http://zhambyl.gov.kz).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"Оформление документов на оказание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 в медико-социальных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учреждениях (организациях)" </w:t>
            </w:r>
          </w:p>
        </w:tc>
      </w:tr>
    </w:tbl>
    <w:bookmarkStart w:name="z1436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(действия):</w:t>
      </w:r>
    </w:p>
    <w:bookmarkEnd w:id="19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58100" cy="824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оказание специальных социальных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 в медико-социальных учреждениях (организациях)" </w:t>
            </w:r>
          </w:p>
        </w:tc>
      </w:tr>
    </w:tbl>
    <w:bookmarkStart w:name="z1442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</w:p>
    <w:bookmarkEnd w:id="191"/>
    <w:bookmarkStart w:name="z1443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бизнес-процессов оказания государственной услуги</w:t>
      </w:r>
      <w:r>
        <w:rPr>
          <w:rFonts w:ascii="Times New Roman"/>
          <w:b/>
          <w:i w:val="false"/>
          <w:color w:val="000000"/>
        </w:rPr>
        <w:t xml:space="preserve"> "Оформление документов на оказание специальных социальных услуг в медико-социальных учреждениях (организациях)"</w:t>
      </w:r>
    </w:p>
    <w:bookmarkEnd w:id="1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5880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"26" декабря 2014 года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357 </w:t>
            </w:r>
          </w:p>
        </w:tc>
      </w:tr>
    </w:tbl>
    <w:bookmarkStart w:name="z1452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rPr>
          <w:rFonts w:ascii="Times New Roman"/>
          <w:b/>
          <w:i w:val="false"/>
          <w:color w:val="000000"/>
        </w:rPr>
        <w:t xml:space="preserve"> "Оформление документов на оказание специальных социальных услуг в условиях ухода на дому"</w:t>
      </w:r>
    </w:p>
    <w:bookmarkEnd w:id="193"/>
    <w:bookmarkStart w:name="z1454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"Оформление документов на оказание специальных социальных услуг в условиях ухода на дому" (далее государственная услуга) оказывается в соответствии со стандартом государственной услуги "Оформление документов на оказание специальных социальных услуг в условиях ухода на дому" утвержденным постановлением Правительства Республики Казахстан от 11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 населения" (далее – стандарт) отделами занятости и социальных программ районов и городов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Форма оказания государственной услуги -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уведомление об оформлении документов с указанием срока оказания специальных социальных услуг в условиях ухода на дому, либо мотивированный ответ об отказе в оказании государственной услуги в случаях и по основаниям, предусмотренным пунктом 10 стандарта государственной услуги.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9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действий структурных подразделений (работников) услугодателя в процессе оказания государственной услуги</w:t>
      </w:r>
    </w:p>
    <w:bookmarkEnd w:id="19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предоставление услугополучателем (либо его законным представителем или ходатайства медицинской организации) документов, указанных в пункте 9 стандарта, необходимых для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каждой процедуры (действия), входящей в состав процессаоказания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услугодателяпринимаетпакет документов от услугополучателя (либо его законного представителя или ходатайство медицинской организации), в течение 30 минутвыдаетталон с указанием даты регистрации и получения услугополучателем государственной услуги, фамилии и инициалов лица, принявшего документы и передает пакет документов руководителю услугодателя для наложения визы;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течение 1-го рабочего дня определяет ответственного исполнителяи налагает соответствующую визу;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10 рабочих дней рассматривает пакет документов и подготавливает проект уведомления об оказании государственной услуги либо мотивированный ответ об отказе в государственной услуге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в течение 2-х рабочих дней принимает решение и подписывает проект уведомления об оказании государственной услуги либо мотивированный ответ об отказе в государственной услуге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 течение 30 минут выдает уведомление об оказании государственной услуги либо мотивированный ответ об отказе в государственной услуге в бумажном виде услугополучателю (либо его законному представителю).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пакета документов, выдача талона;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подготовка проекта уведомления, либо мотивированного ответа об отказе в предоставлении услуг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направление руководителю услугодателя для подписания уведомления, либо мотивированного ответа об отказе в предоставлении услуг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подписание руководителем уведомления, либо мотивированного ответа об отказе в предоставлении услуг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выдача услугополучателю (либо его законному представителю) уведомления с указанием срока оказания специальных социальных услуг в условиях ухода на дому, либо мотивированного ответа об отказе в оказании государственной услуги в бумажном виде.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3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rPr>
          <w:rFonts w:ascii="Times New Roman"/>
          <w:b/>
          <w:i w:val="false"/>
          <w:color w:val="000000"/>
        </w:rPr>
        <w:t xml:space="preserve"> (работников) услугодателя в процессе оказания государственной услуги </w:t>
      </w:r>
    </w:p>
    <w:bookmarkEnd w:id="19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услугодателяпринимаетпакет документов от услугополучателя (либо его законного представителя или ходатайство медицинской организации), в течение 30 минутвыдаетталон с указанием даты регистрации и получения услугополучателем государственной услуги, фамилии и инициалов лица, принявшего документы и передает пакет документов руководителю услугодателя для наложения визы;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 в течение 1-го рабочего дня определяет ответственного исполнителя и налагает соответствующую визу;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ответственный исполнитель услугодателя в течение 10 рабочих дней рассматривает пакет документов и подготавливает проект уведомленияоб оказании государственной услуги либо мотивированный ответ об отказе в государственной услуге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руководитель услугодателя в течение 2-х рабочих дней принимает решение и подписывает проект уведомления об оказании государственной услуги либо мотивированный ответ об отказе в государственной услуге в бумажном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сотрудник услугодателя в течение 30 минут выдает уведомление оказания государственной услуги либо мотивированный ответ об отказе в государственной услуге в бумажном виде услугополучателю (либо его законному представителю).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прохождения каждого действия (процедуры)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6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Заключительные положения</w:t>
      </w:r>
    </w:p>
    <w:bookmarkEnd w:id="1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интернет-ресурсе услугодателя (http://sobes.zhambyl.kz) и акимата Жамбылской области (http://zhambyl.gov.kz).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 на оказаниеспециальных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социальных услугв условиях ухода на дому" </w:t>
            </w:r>
          </w:p>
        </w:tc>
      </w:tr>
    </w:tbl>
    <w:bookmarkStart w:name="z1491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(действия):</w:t>
      </w:r>
    </w:p>
    <w:bookmarkEnd w:id="19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"Оформление документов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оказание специальных социальных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 в условиях ухода на дому" </w:t>
            </w:r>
          </w:p>
        </w:tc>
      </w:tr>
    </w:tbl>
    <w:bookmarkStart w:name="z1498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</w:t>
      </w:r>
    </w:p>
    <w:bookmarkEnd w:id="199"/>
    <w:bookmarkStart w:name="z1499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бизнес-процессов оказания государственной услуги</w:t>
      </w:r>
    </w:p>
    <w:bookmarkEnd w:id="20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постановлением акимата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"26" декабря 2014 года № 357</w:t>
            </w:r>
          </w:p>
        </w:tc>
      </w:tr>
    </w:tbl>
    <w:bookmarkStart w:name="z1506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rPr>
          <w:rFonts w:ascii="Times New Roman"/>
          <w:b/>
          <w:i w:val="false"/>
          <w:color w:val="000000"/>
        </w:rPr>
        <w:t xml:space="preserve"> "Присвоение статуса оралмана"</w:t>
      </w:r>
    </w:p>
    <w:bookmarkEnd w:id="201"/>
    <w:bookmarkStart w:name="z1508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0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"Присвоение статуса оралмана" (далее – государственная услуга) оказывается в соответствии со стандартом государственной услуги "Присвоение статуса оралмана", утвержденным постановлением Правительства Республики Казахстан от 11 марта 2014 года </w:t>
      </w:r>
      <w:r>
        <w:rPr>
          <w:rFonts w:ascii="Times New Roman"/>
          <w:b w:val="false"/>
          <w:i w:val="false"/>
          <w:color w:val="000000"/>
          <w:sz w:val="28"/>
        </w:rPr>
        <w:t>№ 217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 в сфере социальной защиты населения" (далее – стандарт) коммунальным государственным учреждением "Управление координации занятости и социальных программ акимата Жамбылской области"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выдача услугополучателю (лям) удостоверения (ий) оралмана (далее – удостоверение).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4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0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предоставление документов, указанных в пункте 9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5. Содержание каждой процедуры (действия), входящей в состав процесса оказания государственной услуги, длительность ее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и регистрация сотрудником канцелярии услугодателя в течение 10 минут предоставленных документов услугополучателя, необходимых для оказания государственной услуги, и передача их руководителю (заместителю)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рассмотрение руководителем (заместителем) услугодателя в течение 1 рабочего дня предоставленных документов услугополучателя, необходимых для оказания государственной услуги, и передача их руководителю отдела;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рассмотрение руководителем отдела в течение двух часов предоставленных документов услугополучателя, необходимых для оказания государственной услуги, и передача их ответственному исполнителю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подготовка ответственным исполнителем отдела удостоверения в срок не более двух рабочих дней со дня получения предоставленных услугополучателем документов и его передача для подписания руководителю (заместителю)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подписание руководителем (заместителем) услугодателя удостоверения в течение 1 рабочего дня и его передача сотруднику канцелярии услугодателя для регистрации;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регистрация удостоверения сотрудником канцелярии услугодателя в течение 10 минут и его передача руководителю отдела для выдачи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выдача удостоверения руководителем отдела в течение 10 минут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и регистрация предоставленных документов услугополучателя сотрудником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резолюция руководителя (заместителя)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резолюция руководителя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оформление ответственным исполнителем отдела удостоверения;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подписание руководителем (заместителем) услугодателя удостоверения;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регистрация удостоверения сотрудником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выдача удостоверения руководителем отдела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2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0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(заместитель)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отдела.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порядка взаимодействия структурных подразделений (работников), длительность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 принимает и регистрирует в течение 10 минут предоставленных документов услугополучателя, необходимых для оказания государственной услуги, и передает их руководителю (заместителю)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руководитель (заместитель) услугодателя рассматривает в течение 1 рабочего дня предоставленных документов услугополучателя, необходимых для оказания государственной услуги, и передает их руководителю отдела;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отдела рассматривает в течение двух часов предоставленных документов услугополучателя, необходимых для оказания государственной услуги, и передает их ответственному исполнителю отдела;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ответственный исполнитель отдела подготавливает удостоверение в срок не более двух рабочих дней со дня получения предоставленных услугополучателем документов и передает его для подписания руководителю (заместителю)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руководитель (заместитель) услугодателя подписывает удостоверение в течение 1 рабочего дня и передает его в канцелярию услугодателя для регистрации;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сотрудник канцелярии услугодателя регистрирует удостоверение в течение 10 минут и передает его руководителю отдела для выдачи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руководитель отдела выдает удостоверение в течение 10 минут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7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Заключительные положения</w:t>
      </w:r>
    </w:p>
    <w:bookmarkEnd w:id="20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Справочник бизнес-процессов оказания государственной услуги размещается на интернет-ресурсах услугодателя (http://sobes.zhambyl.kz) и акимата Жамбылской области (http://zhambyl.gov.kz)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статуса оралмана"</w:t>
            </w:r>
          </w:p>
        </w:tc>
      </w:tr>
    </w:tbl>
    <w:bookmarkStart w:name="z1553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20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"Присвоение статуса оралмана" </w:t>
            </w:r>
          </w:p>
        </w:tc>
      </w:tr>
    </w:tbl>
    <w:bookmarkStart w:name="z1558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"Присвоение статуса оралмана"</w:t>
      </w:r>
    </w:p>
    <w:bookmarkEnd w:id="20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9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header.xml" Type="http://schemas.openxmlformats.org/officeDocument/2006/relationships/header" Id="rId9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