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eb4e7d" w14:textId="feb4e7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Кызылординского областного акимата от 08 апреля 2014 года N 540. Зарегистрировано Департаментом юстиции Кызылординской области 20 мая 2014 года за N 4676. Утратило силу постановлением Кызылординского областного акимата от 13 ноября 2014 года N 759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постановлением Кызылординского областного акимата от 13.11.2014 </w:t>
      </w:r>
      <w:r>
        <w:rPr>
          <w:rFonts w:ascii="Times New Roman"/>
          <w:b w:val="false"/>
          <w:i w:val="false"/>
          <w:color w:val="ff0000"/>
          <w:sz w:val="28"/>
        </w:rPr>
        <w:t>N 759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подписания).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"Регистрация и выдача свидетельства о государственной регистрации залога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"Регистрация лиц, управляющих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 по доверенности";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"Проведение ежегодного государственного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"Предоставление информации об отсутствии (наличии) обременений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удостоверений на право управления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"Регистрация, перерегистрация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 с выдачей регистрационных номерных знаков".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Контроль за исполнением настоящего постановления возложить на заместителя акима Кызылординской области Нуртаева Р.С.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Настоящее постановление вводится в действие по истечении десяти календарных дней со дня первого официального опубликования, но не ранее введения в действие постановления Правительства Республики Казахстан от 3 марта 2014 года </w:t>
      </w:r>
      <w:r>
        <w:rPr>
          <w:rFonts w:ascii="Times New Roman"/>
          <w:b w:val="false"/>
          <w:i w:val="false"/>
          <w:color w:val="000000"/>
          <w:sz w:val="28"/>
        </w:rPr>
        <w:t>N 171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оказания государственных услуг в области технической инспекции".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Исполняющий обязанности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Н. Алибаев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"8" апреля 2014 года N 540</w:t>
            </w:r>
          </w:p>
        </w:tc>
      </w:tr>
    </w:tbl>
    <w:bookmarkStart w:name="z5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и выдача свидетельства о государственной регистрации залога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Наименование услугодателя: местные исполнительные органы области, районов, города областного значения (государственное учреждение "Управление сельского хозяйства Кызылординской области", отделы сельского хозяйства районов, города областного значения (далее – услугодатель)).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оказываемой государственной услуги - регистрация и выдача свидетельства о государственной регистрации залога (дубликата)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 в бумажной форме (далее – свидельство либо дубликат).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 Госудасртвенная услуга оказывается на платной основе.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Основание для начала процедуры (действия) по оказанию государственной услуги: предоставление услугополучателем либо его представителем (по нотариально заверенной доверенности) (далее – его представитель) услугодателю заявления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"Регистрация и выдача свидетельства о государственной регистрации залога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 (далее - стандарт), утвержденного постановлением Правительства Республики Казахстан от 3 марта 2014 года N 171.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канцелярии услугодателя регистрирует документы, выдает услугополучателю либо его представителю копию зарегистрированного заявления с указанием входящего номера, даты регистрации, фамилии и инициалов должностного лица, принявшего заявление и даты (времени) получения государственной услуги и места выдачи документов и предоставляет документы исполнителю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оказании государственной услуги услугодатель обязан получить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 рассматривает документы, подготавливает и направляет свидетельство либо дубликат сотруднику канцелярии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сотрудник канцелярии регистрирует и выдает услугополучателю либо его представителю свидетельство либо дубликат (не более тридцати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Описание последовательности процедур (действий) приведено в блок–схеме прохождения каждого действия (процедуры) с указанием длительности каждой процедуры (действия)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Ответственность должностных лиц, оказывающих государственные 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Ответственным лицом за оказание государственной услуги является руководитель услугодателя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Должностное лицо несет ответственность за оказание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11. Обжалование действий (бездействия)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Номер контактного телефона для получения информации об услуге, также в случае необходимости оценки (в том числе обжалования) их качества: 8 (7242) 60 54 43, единого контакт-центра: (1414).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"Регистрация и выдача свидетельства о государственной регистрации залога тракторов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 машин и механизмов, а также специальных машин повышенной проходимости"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66"/>
        <w:gridCol w:w="3865"/>
        <w:gridCol w:w="3040"/>
        <w:gridCol w:w="2109"/>
        <w:gridCol w:w="2420"/>
      </w:tblGrid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документы и выдает услугополучателю либо его представителю копию заявления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документы, подготавливает свидетельство либо дубликат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свидетельство либо дубликат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направляет свидетельство либо дубликат сотруднику канцелярии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свидетельство либо дубликат услугополучателю либо его представителю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"Регистрация и выдача свидетельства о государственной регистрации залога тракторов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Блок – 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4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"8" апреля 2014 года N 540</w:t>
            </w:r>
          </w:p>
        </w:tc>
      </w:tr>
    </w:tbl>
    <w:bookmarkStart w:name="z12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лиц, управляющих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 по доверенности"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Наименование услугодателя: местные исполнительные органы области, районов, города областного значения (государственное учреждение "Управление сельского хозяйства Кызылординской области", отделы сельского хозяйства районов, города областного значения (далее – услугодатель)).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оказываемой государственной услуги – проставление штампа в доверенности на управление транспортом (далее – проставление штампа).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5. Основание для начала процедуры (действия) по оказанию государственной услуги: предоставление услугополучателем заявления в произвольной форме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либо его представитель (по нотариально заверенной доверенности) (далее – его представитель)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"Регистрация лиц, управляющих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 по доверенности" (далее - стандарт), утвержденного постановлением Правительства Республики Казахстан от 3 марта 2014 года N 171;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канцелярии услугодателя регистрирует документы, выдает услугополучателю либо его предстваителю копию зарегистрированного заявления с указанием входящего номера, даты регистрации, фамилии и инициалов должностного лица, принявшего заявление и даты (времени) получения государственной услуги и места выдачи документов и предоставляет документы исполнителю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 рассматривает документы, проставляет штамп на доверенности и направляет доверенность сотруднику канцелярии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сотрудник канцелярии регистрирует и выдает доверенность услугополучателю либо его представителю (не более тридцати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Описание последовательности процедур (действий) приведено в блок–схеме прохождения каждого действия (процедуры) с указанием длительности каждой процедуры (действия)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Ответственность должностных лиц, оказывающих государственные услуги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Ответственным лицом за оказание государственной услуги является руководитель услугодателя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Должностное лицо несет ответственность за оказание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11. Обжалование действий (бездействия)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Номер контактного телефона для получения информации об услуге, также в случае необходимости оценки (в том числе обжалования) их качества: 8 (7242) 60 54 43, единого контакт-центра: (1414).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лиц, управляющих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 по доверенности"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66"/>
        <w:gridCol w:w="3866"/>
        <w:gridCol w:w="3042"/>
        <w:gridCol w:w="2109"/>
        <w:gridCol w:w="2417"/>
      </w:tblGrid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документы и выдает услугополучателю либо его представителю копию заявления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документы, проставляет штамп на доверенности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региструет доверенность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направляет доверенность сотруднику канцелярии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доверенность услугополучателю либо его представителю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лиц, управляющих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 по доверенности"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Блок–схема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57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"8" апреля 2014 года N 540</w:t>
            </w:r>
          </w:p>
        </w:tc>
      </w:tr>
    </w:tbl>
    <w:bookmarkStart w:name="z19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 "Проведение ежегодного государственного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Наименование услугодателя: местные исполнительные органы области, районов, города областного значения (государственное учреждение "Управление сельского хозяйства Кызылординской области", отделы сельского хозяйства районов, города областного значения (далее – услугодатель)).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через веб-портал "электронного правительства": www.e.gov.kz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при обращении к услугодателю – проведение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 с выдачей талона (далее - талон) или (дубликата талона) о прохождении государственного технического осмотра;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на портале – уведомление о принятии документов к рассмотрению.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5. Основание для начала процедуры (действия) по оказанию государственной услуги: предоставление услугополучателем либо его представителем (по нотариально заверенной доверенности) (далее - его представитель) услугодателю либо через портал заявления в произвольной форме.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"Проведение ежегодного государственного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 (далее – стандарт), утвержденного постановлением Правительства Республики Казахстан от 3 марта 2014 года N 171;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канцелярии услугодателя регистрирует документы, выдает услугополучателю либо его представителю копию зарегистрированного заявления с указанием входящего номера, даты регистрации, фамилии и инициалов должностного лица, принявшего заявление и даты (времени) получения государственной услуги и места выдачи документов и предоставляет документы исполнителю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 рассматривает документы, подготавливает и направляет талон либо дубликат талона сотруднику канцелярии (в течение четырнадцати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сотрудник канцелярии регистрирует и выдает услугополучателю либо его представителю талон либо дубликат талона (не более тридцати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Описание последовательности процедур (действий) приведено в блок–схеме прохождения каждого действия (процедуры) с указанием длительности каждой процедуры (действия)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Описание порядка обращения и последовательности процедур (действий) услугодателя и услугополучателя при оказании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либо его представитель регистрируется на портале и направляет электронное заявление, удостоверенное электронной цифровой подписью (далее - ЭЦП) услугополучателя и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исполнитель принимает электронное заяление и документы, и в "личный кабинет" услугополучателя либо его представителя направляется уведомление-отчет о принятии запроса с указанием даты получения результата государственной услуги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 рассматривает документы, подготавливает талон либо дубликат талона, регистрирует и отправляет результат оказания государственной услуги в "личный кабинет" услугодателя либо его представителя (в течение четырнадцати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 оказывающих государственные услуги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11. Ответственным лицом за оказание государственной услуги является руководитель организации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Должностное лицо несет ответственность за оказание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Обжалование действий (бездействия)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13. Номер контактного телефона для получения информации об услуге, также в случае необходимости оценки (в том числе обжалования) их качества: 8 (7242) 60 54 43, единого контакт-центра: (1414).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"Проведение ежегодного государственного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45"/>
        <w:gridCol w:w="3773"/>
        <w:gridCol w:w="2357"/>
        <w:gridCol w:w="2660"/>
        <w:gridCol w:w="2665"/>
      </w:tblGrid>
      <w:tr>
        <w:trPr>
          <w:trHeight w:val="30" w:hRule="atLeast"/>
        </w:trPr>
        <w:tc>
          <w:tcPr>
            <w:tcW w:w="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Сотрудник канцелярии услугодателя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документы и выдает услугополучателю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его представителю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копию заявления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документы, формирует и подготавливает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талон либо дубликат талона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талон либо дубликат талона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направляет талон либо дубликат талона сотруднику канцелярии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талон либо дубликат талона услугополучателю либо его представителю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14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"Проведение ежегодного государственного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Блок–схема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80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"Проведение ежегодного государственного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Диаграмма функционального взаимодействия информационных систем, задействованных в оказании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"8" апреля 2014 года N 540</w:t>
            </w:r>
          </w:p>
        </w:tc>
      </w:tr>
    </w:tbl>
    <w:bookmarkStart w:name="z28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 "Предоставление информации об отсутствии (наличии) обременений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Наименование услугодателя: местные исполнительные органы области, районов, города областного значения (государственное учреждение "Управление сельского хозяйства Кызылординской области", отделы сельского хозяйства районов, города областного значения (далее – услугодатель)).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веб-портал "электронного правительства": www.e.gov.kz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государственный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при обращении к услугодателю – выписка из реестра регистрации залога движимого имущества в бумажной форме (далее - выписка);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на портале – выписка из реестра регистрации залога движимого имущества в форме электронного документа, удостоверенного электронной цифровой подписью (далее – ЭЦП) уполномоченного должностного лица (далее - выписка).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Основание для начала процедуры (действия) по оказанию государственной услуги: предоставление услугополучателем либо его представителем (по нотариально заверенной доверенности) (далее – его представитель) услугодателю либо через портал заявления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"Предоставление информации об отсутствии (наличии) обременений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 (далее – стандарт), утвержденного постановлением Правительства Республики Казахстан от 3 марта 2014 года N 171.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канцелярии регистрирует документы, выдает услугополучателю либо его представителю копию зарегистрированного заявления с указанием входящего номера, даты регистрации, фамилии и инициалов должностного лица, принявшего заявление и даты (времени) получения государственной услуги и места выдачи документов и предоставляет документы исполнителю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 рассматривает документы, подготавливает и направляет выписку сотруднику канцелярии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сотрудник канцелярии регистрирует и выдает услугополучателю либо его представителю выписку (не более тридцати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Описание последовательности процедур (действий) приведено в блок–схеме прохождения каждого действия (процедуры) с указанием длительности каждой процедуры (действия)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Описание порядка обращения и последовательности процедур (действий) услугодателя и услугополучателя при оказании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либо его представитель регистрируется на портале и направляет электронное заявление, удостоверенное ЭЦП услугополучателя и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исполнитель принимает электронное заяление и документы, в "личный кабинет" услугополучателя либо его представителя направляется уведомление-отчет о принятии запроса с указанием даты получения результата государственной услуги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 рассматривает документы, подготавливает выписку, регистрирует и отправляет результат оказания государственной услуги в "личный кабинет" услугодателя либо его представителя (в течение одного рабочего дня).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 оказывающих государственные услуги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11. Ответственным лицом за оказание государственной услуги является руководитель услугодателя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Должностное лицо несет ответственность за оказание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Обжалование действий (бездействия)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13. Номер контактного телефона для получения информации об услуге, также в случае необходимости оценки (в том числе обжалования) их качества: 8 (7242) 60 54 43, единого контакт-центра: (1414).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информации об отсутствии (наличии)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обременений тракторов и изготовленных на их базе самоходных шасси и механизмов, прицепов к ним, включая прицепы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смонтированным специальным оборудованием, самоходных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сельскохозяйственных, мелиоративных и дорожно-строительных машин и механизмов, а также специальных машин повышенной проходимости"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66"/>
        <w:gridCol w:w="3866"/>
        <w:gridCol w:w="3042"/>
        <w:gridCol w:w="2109"/>
        <w:gridCol w:w="2417"/>
      </w:tblGrid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Сотрудник канцелярии услугодателя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региструет документы и выдает услугополучателю либо его представителю копию заявления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 и подготавливает выписку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выписку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направляет выписку сотруднику канцелярии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выписку услугополучателю либо его представителю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информации об отсутствии (наличии) обременений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Блок–схема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79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информации об отсутствии (наличии) обременений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Диаграмма функционального взаимодействия информационных систем, задействованных в оказании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"8" апреля 2014 года N 540</w:t>
            </w:r>
          </w:p>
        </w:tc>
      </w:tr>
    </w:tbl>
    <w:bookmarkStart w:name="z37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удостоверений на право управления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Наименование услугодателя: местные исполнительные органы области, районов, города областного значения (государственное учреждение "Управление сельского хозяйства Кызылординской области", отделы сельского хозяйства районов, города областного значения (далее – услугодатель)).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веб-портал "электронного правительства": www.e.gov.kz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при обращении к услугодателю – выдача удостоверения на право управления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 (далее – удостоверение тракториста-машиниста), выдача дубликата удостоверения тракториста-машиниста (далее – дубликат) в бумажной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на портале – уведомление о готовности разрешительного документа с указанием адреса, где услугополучатель может получить удостоверение тракториста-машиниста или дубликат удостоверения тракториста-машиниста.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 Государственная услуга оказывается на платной основе.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Основание для начала процедуры (действия) по оказанию государственной услуги: предоставление услугополучателем либо его представителем (по нотариально заверенной доверенности) (далее – его представитель) услугодателю либо через портал заявления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удостоверений на право управления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проходимости" (далее – стандарт), утвержденного постановлением Правительства Республики Казахстан от 3 марта 2014 года N 171.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выдаче удостоверения тракториста-машиниста: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канцелярии регистрирует документы, выдает копию зарегистрированного заявления с указанием входящего номера, даты регистрации, фамилии и инициалов должностного лица, принявшего заявление и даты получения государственной услуги и места выдачи документов и предоставляет документы исполнителю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 рассматривает документы, подготавливает и направляет удостоверение тракториста-машиниста сотруднику канцелярии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сотрудник канцелярии регистрирует и выдает услугополучателю либо его представителю удостоверение тракториста-машиниста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выдаче дубликата: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канцелярии регистрирует документы, выдает копию зарегистрированного заявления с указанием входящего номера, даты регистрации, фамилии и инициалов должностного лица, принявшего заявление и даты получения государственной услуги и места выдачи документов, предоставляет документы исполнителю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 рассматривает документы, подготавливает и направляет дубликат сотруднику канцелярии (течение четырнадцати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сотрудник канцелярии регистрирует и выдает услугополучателю либо его представителю дубликат удостоверения тракториста-машиниста (не более тридцати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Описание последовательности процедур (действий) приведено в блок–схеме прохождения каждого действия (процедуры) с указанием длительности каждой процедуры (действия)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Описание порядка обращения и последовательности процедур (действий) услугодателя и услугополучателя при оказании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выдаче удостоверения тракториста-машиниста: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либо его представитель регистрируется на портале и направляет электронное заявление, удостоверенное электронной цифровой подписью (далее - ЭЦП) услугополучателя и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исполнитель принимает электронное заяление и документы, в "личный кабинет" услугополучателя либо его представителя направляется уведомление-отчет о принятии запроса с указанием даты получения результата государственной услуги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 рассматривает документы, подготавливает удостоверение тракториста-машиниста, регистрирует и отправляет результат оказания государственной услуги в "личный кабинет" услугодателя либо его представителя ( 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выдаче дубликата: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либо его представитель регистрируется на портале и направляет электронное заявление, удостоверенное электронной цифровой подписью (далее - ЭЦП) услугополучателя и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исполнитель принимает электронное заяление и документы, и в "личный кабинет" услугополучателя либо его представителя направляется уведомление-отчет о принятии запроса с указанием даты получения результата государственной услуги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 рассматривает документы, подготавливает дубликат, регистрирует и отправляет результат оказания государственной услуги в "личный кабинет" услугодателя либо его представителя (течение четырнадцати рабочих дней).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 оказывающих государственные услуги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11. Ответственным лицом за оказание государственной услуги является руководитель услугодателя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Должностное лицо несет ответственность за оказание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Обжалование действий (бездействия)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Номер контактного телефона для получения информации об услуге, также в случае необходимости оценки (в том числе обжалования) их качества: 8 (7242) 60 54 43, единого контакт-центра: (1414).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удостоверений на право управления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специальными машинами повышенной проходимости"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76"/>
        <w:gridCol w:w="3019"/>
        <w:gridCol w:w="2374"/>
        <w:gridCol w:w="3776"/>
        <w:gridCol w:w="2455"/>
      </w:tblGrid>
      <w:tr>
        <w:trPr>
          <w:trHeight w:val="30" w:hRule="atLeast"/>
        </w:trPr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Сотрудник канцелярии услугодателя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региструет документы и выдает услугополучателю либо его представителю копию заявления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документы, формирует и подготавливает удостоверение тракториста-машиниста либо дубликат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удостоверение тракториста-машиниста либо дубликат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направляет удостоверение тракториста-машиниста либо дубликат сотруднику канцелярии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удостоверение тракториста-машиниста либо дубликат услугополучателю либо его представителю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выдаче удостоверения тракториста-машиниста - в течение 2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выдаче дубликата – в течение 14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удостоверений на право управления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специальными машинами повышенной проходимости"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Блок–схема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4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удостоверений на право управления тракторами и изготовленными на их базе самоходными шасси и механизмами,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самоходными сельскохозяйственными, мелиоративными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дорожно-строительными машинами и механизмами,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 также специальными машинами повышенной проходимости"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Диаграмма функционального взаимодействия информационных систем, задействованных в оказании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"8" апреля 2014 года N 540</w:t>
            </w:r>
          </w:p>
        </w:tc>
      </w:tr>
    </w:tbl>
    <w:bookmarkStart w:name="z46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"Регистрация, перерегистрация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 с выдачей регистрационных номерных знаков"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Наименование услугодателя: местные исполнительные органы области, районов, города областного значения (государственное учреждение "Управление сельского хозяйства Кызылординской области", отделы сельского хозяйства районов, города областного значения (далее – услугодатель)).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услуги: выдача   регистрационных документов (дубликатов) и государственных номерных знаков в бумажной форме (далее - регистрационный документ).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 Государственная услуга оказывается на платной основе.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Основание для начала процедуры (действия) по оказанию государственной услуги: предоставление услугополучателем либо его представителем (по нотариально заверенной доверенности) (далее – его представитель) услугодателю заявления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"Регистрация, перерегистрация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 с выдачей регистрационных номерных знаков" (далее – стандарт), утвержденного постановлением Правительства Республики Казахстан от 3 марта 2014 года N 171.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канцелярии регистрирует документы, выдает копию зарегистрированного заявления с указанием входящего номера, даты регистрации, фамилии и инициалов должностного лица, принявшего заявление и даты (времени) получения государственной услуги и места выдачи документов, предоставляет документы исполнителю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 рассматривает документы, подготавливает и направляет регистрационный документ сотруднику канцелярии ( в течение четырнадцати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уполномоченным органом в сфере информатизации ведется электронный реестр документов, выданных в результате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услугодателем производится внесение данных из предоставлямых услугополучатем документов в указанный электронный реестр;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сотрудник канцелярии регистрирует и выдает услугополучателю либо его представителю регистрационный документ (не более тридцати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Описание последовательности процедур (действий) приведено в блок–схеме прохождения каждого действия (процедуры) с указанием длительности каждой процедуры (действия)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Ответственность должностных лиц, оказывающих государственные услуги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11. Ответственным лицом за оказание государственной услуги является руководитель услугодателя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Должностное лицо несет ответственность за оказание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Обжалование действий (бездействия)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13. Номер контактного телефона для получения информации об услуге, также в случае необходимости оценки (в том числе обжалования) их качества: 8 (7242) 60 54 43, единого контакт-центра: (1414).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"Регистрация, перерегистрация тракторов и изготовленных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их базе самоходных шасси и механизмов, прицепов к ним,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включая прицепы со смонтированным специальным оборудованием,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самоходных сельскохозяйственных, мелиоративных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дорожно-строительных машин и механизмов, а также специальных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машин повышенной проходимости с выдачей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регистрационных номерных знаков"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25"/>
        <w:gridCol w:w="3682"/>
        <w:gridCol w:w="2896"/>
        <w:gridCol w:w="2596"/>
        <w:gridCol w:w="2301"/>
      </w:tblGrid>
      <w:tr>
        <w:trPr>
          <w:trHeight w:val="30" w:hRule="atLeast"/>
        </w:trPr>
        <w:tc>
          <w:tcPr>
            <w:tcW w:w="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Сотрудник канцелярии услугодателя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документы и выдает услугополучателю  либо его представителю копию заявления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документы, подготавливает регистрационный 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регистрационный документ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направляет регистрационный документ сотруднику канцелярии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услугополучателю либо его представителю регистрационный документ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14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"Регистрация, перерегистрация тракторов и изготовленных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их базе самоходных шасси и механизмов, прицепов к ним,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включая прицепы со смонтированным специальным оборудованием,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самоходных сельскохозяйственных, мелиоративных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дорожно-строительных машин и механизмов, а также специальных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машин повышенной проходимости с выдачей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регистрационных номерных знаков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Блок–схема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70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header.xml" Type="http://schemas.openxmlformats.org/officeDocument/2006/relationships/header" Id="rId1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