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6c68f" w14:textId="4a6c68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16 апреля 2014 года N 545. Зарегистрировано Департаментом юстиции Кызылординской области 26 мая 2014 года за N 4684.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лицензии, переоформление, выдача дубликатов лицензии на оказание услуг по складской деятельности с выдачей зерновых расписок".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Нуртаева Р.С.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28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160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апреля 2014 года N 545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на оказание услуг по складской деятельности с выдачей зерновых расписок"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сельского хозяйства Кызылординской области" (далее -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лицензия, переоформление, дубликат лицензии на оказание услуг по складской деятельности с выдачей зерновых расписок (далее - лицензия) либо мотивированный ответ об отказе в оказании государственной услуги (далее -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"Выдача лицензии, переоформление, выдача дубликатов лицензии на оказание услуг по складской деятельности с выдачей зерновых расписок" (далее -стандарт), утвержденного постановлением Правительства Республики Казахстан от 28 февраля 2014 года N 160.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Государственная услуга оказывается на платной основе.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либо через портал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принимает документы по описи, выдает услугополучателю либо его представителю копию заявления с отметкой о дате приема документов, регистрирует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лицензию либо отказ и предоставляет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(в течение девяти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лицензии (в течение шести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лицензии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лицензию либо отказ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услугополучателю либо его представителю лицензию либо отказ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исполнитель.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заявление, удостоверенное электронно-цифровой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либо его представителя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605444, единого контакт - 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складской деятельности с выдачей расписок"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"/>
        <w:gridCol w:w="2726"/>
        <w:gridCol w:w="2144"/>
        <w:gridCol w:w="1703"/>
        <w:gridCol w:w="1706"/>
        <w:gridCol w:w="1703"/>
        <w:gridCol w:w="1707"/>
      </w:tblGrid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 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лицензию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лицензии –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переоформлении –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дубликата-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выдачей зерновых расписок"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 по складской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выдачей зерновых расписок"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3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