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54ca8d" w14:textId="654ca8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25 июня 2014 года N 619. Зарегистрировано Департаментом юстиции Кызылординской области 21 июля 2014 года N 4730.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"Вызов врача на дом";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"Запись на прием к врачу;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"Прикрепление к медицинской организации, оказывающей первичную медико-санитарную помощь";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 с психоневрологического диспансера";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 с наркологического диспансера";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 с туберкулезного диспансера";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"Добровольное анонимное и обязательное конфиденциальное медицинское обследование на наличие ВИЧ-инфекции".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июня 2014 года № 619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"Вызов врача на дом"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медицинские организации, оказывающие первичную медико-санитарную помощь (участковый терапевт/участковый педиатр/врач общей практики)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при непосредственном обращении или по телефонной связи услугополучателя или его представителя к услугодателю, а также в рамках единой информационной системы здравоохранения Республики Казахстан через веб-портал "электронного правительства":www.e.gov.kz (далее –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непосредственном обращении или по телефонной связи-запись в журнале регистрации вызовов услугодателя, затем устный ответ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 электронном формате при обращении на портал – выдача справки о вызове врача на дом (в электронном виде) по форме, согласно 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"Вызов врача на дом", утвержденного постановлением Правительства Республики Казахстан от 20 марта 2014 года № 253 (далее - стандарт) подписанной электронной цифровой подписью (далее - ЭЦП)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 для начала процедуры (действия) по оказанию государственной услуги: непосредственное обращение услугополучателя (либо его представителя по доверенности) (далее – его представитель)) к услугодателю либо направление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регистратуры услугодателя проверяет наличие прикрепления услугополучателя к данному услугодателю согласно регистру прикрепленного населения и регистрирует данные услугополучателя в журнале регистрации и предоставляет данные об обращениях исполнителю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обращения, для оказания государственной услуги выежает к услугополучателю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(разработников)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регистратуры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электронного правительства (далее - ПЭП) с помощью индивидуального идентификационного номера (далее - ИИН) и пароля (осуществляется для незарегистрированных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1- процесс авторизации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1- проверка на ПЭП подлинности данных о зарегистрированном услугополучателе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2 - формирование сообщения об отказе в авторизации на ПЭП в связи с имеюшимися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3 -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запрос статуса прикрепления к медицинской организации из центра управления единой информационной системы здравоохранения (далее – ЦУ ЕИСЗ);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условие 2 – проверка, прикреплен ли услугополучатель к конкретной медицинской организации,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5 - формирование сообщения об отказе в предоставлении услуги в связи с тем, что услугополучатель не прикреплен ни к одной медицинской организации, оказывающей первичную медико-санитарную помощь (далее - ПМСП);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6 - вывод на экран формы запроса для оказания услуги и заполнение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7- запрос на электронную государственную услугу из ЦУ ЕИСЗ;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8 - отправка заявки в единую информационную систему здравоохранения (далее - ЕИСЗ) на узел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условие 3 – проверка поступивших данных в ЕИСЗ, при несовпадении места постоянного проживания с территорией обслуживания медицинской организации ПМСП, медицинский сотрудник откажет в оказании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13) процесс 9 – результатом оказания услуги является формирование ПЭПом отказа в предоставлении услуги в связи с несовпадением места постоянного проживания с территорией обслуживания медицинской организации,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14) процесс 10 - результатом оказания услуги является формирование ПЭПом информации для получения услуги от медицинской организации (медицинская организация, тип прикрепления, ФИО врача, время/дата приема, причина вызова, дополнительная информация).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- должностное лицо).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Номера контактного телефона для получения информации об услуге, также в случае необходимости оценки ( в том числе обжалования) их качества: 8(7242) 40-04-51, внутренний 3014,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8"/>
        <w:gridCol w:w="4274"/>
        <w:gridCol w:w="4735"/>
        <w:gridCol w:w="2333"/>
      </w:tblGrid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регистратуры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наличие прикрепления услугополучателя к данному услугодателю, регистрирует данные услугополучателя в журнале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обращения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данные об обращениях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выежает к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функционалного взаимодействия информационных систем, задействованных в оказании государственной услуги, в графической форме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"Вызов врача на дом"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"25" июня 2014 года № 619</w:t>
            </w:r>
          </w:p>
        </w:tc>
      </w:tr>
    </w:tbl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"Запись на прием к врачу"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медицинские организации, оказывающие первичную медико-санитарную помощь (учасковый терапевт/участковый педиатр/врач общей практики) (далее – услугодатель)). Государственная услуга оказывается при непосредственном обращении или по телефонной связи услугополучателя или его представителя к услугодателю, а также в рамках единой информационной системы здравоохранения Республики Казахстан через веб-портал "электронного правительства": www.e.gov.kz (далее –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непосредственном обращении или по телефонной связи к услугодателю - запись в журнале предварительной записи на прием к врачу услугодателя и затем устный ответ с указанием даты, времени приема врача в соответствии с графиком приема врачей (далее – график);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 электронном формате при обращении на портал – выдача справки о записи на прием к врачу в электронном виде по форме (далее - справка 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"Запись на прием к врачу", утвержденного постановлением Правительства Республики Казахстан от 20 марта 2014 года № 253 (далее - стандарт), подписаной электронной цифровой подписью (далее - ЭЦП) услугодателя. При этом, после принятия запроса на оказание государственной услуги в установленное время услугополучателю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 для начала процедуры (действия) по оказанию государственной услуги: непосредственное обращение услугополучателя (либо его представителя по доверенности) (далее – его представитель)) к услугодателю либо направление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регистратуры услугодателя проверяет наличие прикрепления услугополучателя к данному услугодателю согласно регистру прикрепленного населения и производит запись в журнале предварительной записи на прием к врачу в соответствии с графиком приема врачей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в установленное время оказывает услугополучателю соответствующую медицинскую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регистратуры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порядка использования информационных систем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электронного правительства (далее - ПЭП) с помощью индивидуального идентификационного номера (далее -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1- процесс авторизации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1- проверка на ПЭП подлинности данных о зарегистрированном услугополучателе через логин (ИИН))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2 - формирование сообщения об отказе в авторизации на ПЭП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3 - выбор услугополучателем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4 - запрос статуса прикрепления к медицинской организации (далее - МО) из центра управления единной иформационной системы здравоохранения (далее - ЦУ ЕИСЗ);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условие 2- проверка "прикреплен ли услугополучатель к конкретной МО, оказывающей первичную медико-санитарную помощь";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5 - формирование сообщения об отказе в предоставлении государственной услуги в связи с тем, что услугополучатель не прикреплен ни к одной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6 -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7 - запрос на государственную услугу из ЦУ ЕИСЗ;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8 - отправка заявки услугополучателя в МСС на узел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9 – результатом оказания государственной услуги является формирование ПЭПом информации для получения услуги от МО (медицинская организация, фамилия, имя, отчество врача, отделение, номер кабинета, время/дата приема).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- должностное лицо).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 контактного телефона для получения информации об услуге, также в случае необходимости оценки ( в том числе обжалования) их качества: 8 (7242) 40-04-51, внутренний 3014,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8"/>
        <w:gridCol w:w="4274"/>
        <w:gridCol w:w="5422"/>
        <w:gridCol w:w="1646"/>
      </w:tblGrid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регистратуры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наличие прикрепления услугополучателя к данному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оказывает услугополучателю соответствующую медицинскую помощь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 запись в журнале предварительной записи на прием к врачу в соответствии с графиком приема врачей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установленное время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"Запись на прием к врачу"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"25" июня 2014 года № 619</w:t>
            </w:r>
          </w:p>
        </w:tc>
      </w:tr>
    </w:tbl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"Прикрепление к медицинской организации, оказывающей первичную медико-санитарную помощь"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медицинские организации, оказывающие первичную медико-санитарную помощь (далее - услугодатель). Государственная услуга оказывается услугодателем, а также через веб-портал "электронного правительства":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справка (талон) о прикреплении в бумажном виде (в произвольной форме) (далее - талон) или в форме электронного документа, подписанной электронной цифровой подписью (далее -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"Прикрепление к медицинской организации, оказывающей первичную медико-санитарную помощь", утвержденного постановлением Правительства Республики Казахстан от 20 марта 2014 № 253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заявления услугодателю в произвольной форме или запроса в форме электронного документа, удостоверенного ЭЦП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регистратуры услугодателя регистрирует данные услугополучателя, выдает услугополучателю либо его представителю талон о прикреплении к медицинской организации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регистратуры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электронного правительства (далее - ПЭП) с помощью индивидуального идентификационного номера (далее - ИИН) и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1 - процесс авторизации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1 - проверка на ПЭП подлинности данных о зарегистрированном услугополучателе через логин,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2 - формирование сообщения об отказе в авторизации на ПЭП в связи с имеюшимися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данных),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4 - запрос на электронную государственную услугу в центр управления единой информационной системы здравохранения (далее - ЦУ ЕИСЗ);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условие 2 - проверка, входит ли выбранная медицинская организация (далее - МО) в зону внедрения единой информационной системы здравоохранения (далее - ЕИСЗ);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5 - отправка заявки услугополучателя на узел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6 - отправка заявки услугополучателя в регистр прикрепленного населения (далее - РПН);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условие 3 - проверка поступивших данных в МСС;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5.1 - результатом оказания услуги является формирование ПЭПом уведомления об отказе в прикреплении к МО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5.2 – формирование запроса на прикрепление к МО и отправка на обработку в управление здравоохранения (далее - УЗ), в регистр прикрепленного населения (далее - РПН);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13) условие 4 - принятие решения о прикреплении услугополучателя к желаемой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14) процесс 5.3 - результатом оказания услуги является формирование ПЭПом уведомления об отказе в прикреплении к МО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15) процесс 5.4- результатом оказания услуги является формирование ПЭПом уведомления о прикреплении к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16) условие 5 - проверка поступивших данных в РПН в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17) процесс 6.1 – результатом оказания услуги является формирование ПЭПом уведомления об отказе в прикреплении к МО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18) процесс 6.2 – формирование запроса на прикрепление к МО и отправка на обработку в УЗ в РПН;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19) условие 6 – принятие решения о прикреплении услугополучателя к желаемой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20) процесс 6.3 – результатом оказания услуги является формирование ПЭПом уведомления об отказе в прикреплении к МО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21) процесс 6.4 – результатом оказания услуги является формирование ПЭПом уведомления о прикреплении к МО.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услугополучателя (далее - должностное лицо).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Номера контактного телефона для получения информации об услуге, также в случае необходимости оценки ( в том числе обжалования) их качества: 8(7242) 40-04-51, внутренний 3014,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"Прикрепление к медицинской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 медико-санитарную помощь"</w:t>
            </w:r>
          </w:p>
        </w:tc>
      </w:tr>
    </w:tbl>
    <w:bookmarkStart w:name="z3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18"/>
        <w:gridCol w:w="5882"/>
        <w:gridCol w:w="5100"/>
      </w:tblGrid>
      <w:tr>
        <w:trPr>
          <w:trHeight w:val="30" w:hRule="atLeast"/>
        </w:trPr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регистрации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данные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талон о прикреплении к медицинской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"Прикрепление к медицинской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 медико-санитарную помощь"</w:t>
            </w:r>
          </w:p>
        </w:tc>
      </w:tr>
    </w:tbl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"Прикрепление к медицинской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 медико-санитарную помощь"</w:t>
            </w:r>
          </w:p>
        </w:tc>
      </w:tr>
    </w:tbl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"Прикрепление к медицинской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 медико-санитарную помощь"</w:t>
            </w:r>
          </w:p>
        </w:tc>
      </w:tr>
    </w:tbl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"Прикрепление к медицинской организации, оказывающей первичную медико-санитарную помощь"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июня 2014 года № 619</w:t>
            </w:r>
          </w:p>
        </w:tc>
      </w:tr>
    </w:tbl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психоневрологического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медицинские организации, где по штатному расписанию предусмотрен врач-психиатр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справка с психоневрологического диспансера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психоневрологического диспансера", утвержденного постановлением Правительства Республики Казахстан от 20 марта 2014 года № 253 (далее - стандарт), подписанная врачом-психиатром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регистратуры услугодателя регистрирует данные услугополучателя в журнале регистрации, проверяет его данные на отсутствие в базе данных психоневрологического диспансера, выписывает справку и направляет услугополучателя для обследования к врачу- психиатру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врач-психиатр регистрирует данные услугополучателя в журнале регистрации, обследует услугополучателя и выдает справку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регистратуры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врач-психиатр.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Номера контактного телефона для получения информации об услуге, также в случае необходимости оценки (в том числе обжалования) их качества: 8 (7242) 246860, 245314,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психоневрологического диспансера"</w:t>
            </w:r>
          </w:p>
        </w:tc>
      </w:tr>
    </w:tbl>
    <w:bookmarkStart w:name="z4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2"/>
        <w:gridCol w:w="3846"/>
        <w:gridCol w:w="5188"/>
        <w:gridCol w:w="2404"/>
      </w:tblGrid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регистратуры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Врач-психиатр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данные услугополучателя в журнале регистрации, проверяет его данные на отсутствие в базе данных психоневрологического диспансера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данные услугополучателя в журнале регистрации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выписывает справку и направляет услугополучателя для обследования к врачу- психиатру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обследует услугополучателя и выдает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психоневрологического диспансера"</w:t>
            </w:r>
          </w:p>
        </w:tc>
      </w:tr>
    </w:tbl>
    <w:bookmarkStart w:name="z4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психоневрологического диспансера"</w:t>
            </w:r>
          </w:p>
        </w:tc>
      </w:tr>
    </w:tbl>
    <w:bookmarkStart w:name="z4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справки с психоневрологического диспансера"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июня 2014 года № 619</w:t>
            </w:r>
          </w:p>
        </w:tc>
      </w:tr>
    </w:tbl>
    <w:bookmarkStart w:name="z4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наркологического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медицинские организации, где по штатному расписанию предусмотрен врач-нарколог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справка с наркологического диспансера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наркологического диспансера", утвержденного постановлением Правительства Республики Казахстан от 20 марта 2014 года № 253 (далее - стандарт) в бумажной форме,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регистратуры услугодателя регистрирует данные услугополучателя в журнале регистрации, проверяет его данные на отсутствие в базе данных наркологического диспансера, выписывает справку и направляет услугополучателя для обследования к врачу-наркологу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врач-нарколог регистрирует данные услугополучателя в журнале регистрации, выписывает справку и направляет услугополучателя для проплаты услуги и проставления печати в кассу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внесения услугополучателем платы за услугу, работник кассы проставляет печать на справке и выдает услугополучателю чек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врач-нарколог обследует услугополучателя, выписывает и выдает справку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регистратуры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врач-нарколог;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кассы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Номера контактного телефона для получения информации об услуге, также в случае необходимости оценки (в том числе обжалования) их качества: 8 (7242) 235529, 237165,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наркологического центра"</w:t>
            </w:r>
          </w:p>
        </w:tc>
      </w:tr>
    </w:tbl>
    <w:bookmarkStart w:name="z4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8"/>
        <w:gridCol w:w="2668"/>
        <w:gridCol w:w="3600"/>
        <w:gridCol w:w="2099"/>
        <w:gridCol w:w="1667"/>
        <w:gridCol w:w="1668"/>
      </w:tblGrid>
      <w:tr>
        <w:trPr>
          <w:trHeight w:val="30" w:hRule="atLeast"/>
        </w:trPr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регистратуры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Врач-нарколог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кассы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Врач-нарколог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данные услугополучателя в журнале регистрации, проверяет его данные на отсутствие в базе данных наркологического диспансера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данные услугополучателя в журнале регистрации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проставляет печать на справке услугополу 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обследует услугополу чателя и выписывает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выписывает справку и направляет услугополучателя для обследования к врачу-наркологу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услугополучателя в кассу для проплаты услуги и проставления печати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чек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 чателю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наркологического центра"</w:t>
            </w:r>
          </w:p>
        </w:tc>
      </w:tr>
    </w:tbl>
    <w:bookmarkStart w:name="z4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наркологического центра"</w:t>
            </w:r>
          </w:p>
        </w:tc>
      </w:tr>
    </w:tbl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справки с наркологического центра" 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июня 2014 года № 619</w:t>
            </w:r>
          </w:p>
        </w:tc>
      </w:tr>
    </w:tbl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туберкулезного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медицинские организации (территориальные противотуберкулезные диспансеры, больницы, пртивотуберкулезные кабинеты)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- справка с туберкулезного диспансера в бумажном виде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"Выдача справки с туберкулезного диспансера", утвержденного постановлением Правительства Республики Казахстан от 20 марта 2014 года № 253 (далее - стандарт), подписанная врачом-фтизиатром, заверенная личной врачебной печатью и печатью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регистратуры услугодателя регистрирует данные услугополучателя в журнале регистрации, проверяет его данные на отсутствие в базе данных "Национальный регистр больных туберкулезом", выписывает справку и направляет услугополучателя для обследования к врачу-фтизиатру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врач-фтизиатр регистрирует данные услугополучателя в журнале регистрации, обследует услугополучателя и выписывает справку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регистратуры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врач-фтизиатр.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Номера контактного телефона для получения информации об услуге, также в случае необходимости оценки (в том числе обжалования) их качества: 8 (7242) 215152, 215752,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туберкулезного диспансера"</w:t>
            </w:r>
          </w:p>
        </w:tc>
      </w:tr>
    </w:tbl>
    <w:bookmarkStart w:name="z5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1"/>
        <w:gridCol w:w="3398"/>
        <w:gridCol w:w="6018"/>
        <w:gridCol w:w="2123"/>
      </w:tblGrid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регистратуры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Врач-фтизиатр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данные услугополучателя в журнале регистрации, проверяет его данные на отсутствие в базе данных "Национальный регистр больных туберкулезом"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данные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журнале регистрации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выписывает справку и направляет услугополучателя для обследования к врачу- фтизиатру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обследует услугополучателя и выписывает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туберкулезного диспансера"</w:t>
            </w:r>
          </w:p>
        </w:tc>
      </w:tr>
    </w:tbl>
    <w:bookmarkStart w:name="z5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 туберкулезного диспансера"</w:t>
            </w:r>
          </w:p>
        </w:tc>
      </w:tr>
    </w:tbl>
    <w:bookmarkStart w:name="z5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справки с туберкулезного диспансера"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июня 2014 года № 619</w:t>
            </w:r>
          </w:p>
        </w:tc>
      </w:tr>
    </w:tbl>
    <w:bookmarkStart w:name="z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"Добровольное анонимное и обязательное конфиденциальное медицинское обследование на наличие ВИЧ-инфекции"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медицинские организации, оказывающие первичную медико-санитарную помощь, Центр по профилактике и борьбе со СПИД области и его районные филиалы (далее – Центр) (далее – услугодатель)).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справка-сертификат, подтверждающая отрицательные результаты государственной услуги (далее – справка-сертификат),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"Добровольное анонимное и обязательное конфиденциальное медицинское обследование на наличие ВИЧ-инфекции", утвержденного постановлением Правительства Республики Казахстан от 20 марта 2014 года № 253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 для начала процедуры (действия) по оказанию государственной услуги: предоставление услугополучателем услугодателю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отрицательном результате обследования: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обращается к услугодателю и предоставляет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отдела лечебно-профилактической помощи Центра регистрирует данные услугополучателя в журнале регистрации и для получения дотестовой консультации направляет услугополучателя к врачу-психологу Центра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врач-психолог Центра проводит дотестовое консультирование услугополучателя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проведения дотестового консультирования сотрудник лаборатории Центра производит забор крови у услугополучателя для исследования на наличие антител к ВИЧ-инфекции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лаборатории Центра проводит скрининговые исследования на ВИЧ-инфекцию и направляет результаты анализа в отдел лечебно-профилактической помощи Центра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врач-психолог Центра устно информирует услугополучателя об отрицательном анализе, после чего проводит послетестовое консультирование и по требованию услугополучателя выдает справку-сертификат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положительном результате обследования: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выявлении положительного результата анализа на ВИЧ-ннфекцию сотрудник лаборатории производит повторный забор крови у услугополучателя и направляет анализы в лабораторию Республиканского Центра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лаборатория Республиканского Центра проводит необходимые исследования и направляет результаты анализа в областной Центр (в течение десяти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получения результатов анализа, сотрудник лечебно-профилактического отдела Центра регистрирует результаты анализов и в устной форме уведомляет услугополучателя о положительном результате на ВИЧ-инфекцию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врач-психолог Центра проводит послетестовое консультирование услугополучателя о необходимости соблюдения мер предосторожности, направленных на охрану собственного здоровья, также предупреждает об административной и уголовной ответственности за уклонение от лечения и заражение других лиц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отдела лечебно-профилактической помощи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врач-психолог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лаборатории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лаборатория Республиканского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Номера контактного телефона для получения информации об услуге, также в случае необходимости оценки (в том числе обжалования) их качества: 8 (7242) 239454,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 обязательное конфиденциальное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медицинское обследование на наличие ВИЧ-инфекции"</w:t>
            </w:r>
          </w:p>
        </w:tc>
      </w:tr>
    </w:tbl>
    <w:bookmarkStart w:name="z6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При отрицательном результате обследования: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8"/>
        <w:gridCol w:w="2268"/>
        <w:gridCol w:w="1843"/>
        <w:gridCol w:w="1479"/>
        <w:gridCol w:w="2391"/>
        <w:gridCol w:w="1662"/>
        <w:gridCol w:w="2149"/>
      </w:tblGrid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отдела лечебно-профилактической помощи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Врач-психолог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лаборатории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лаборатории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Врач-психолог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дотестовое консультирование услугополучателя по вопросам ВИЧ-инфекции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производит забор крови у услугополучателя для исследования на наличие антител к ВИЧ-инфекции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скрининговые исследования на ВИЧ-инфекцию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устно информирует услугополучателя об отрицательном результате анализа, проводит послетестовое консультирование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 дотестовой консультации направляет услугополучателя к врачу-психологу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услугополучателю регистрационный 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результаты исследования в отдел лечебно-профилактической помощи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требованию услугополучателя выдает справку-сертификат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При положительном результате обследования: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5"/>
        <w:gridCol w:w="2699"/>
        <w:gridCol w:w="1472"/>
        <w:gridCol w:w="1903"/>
        <w:gridCol w:w="2412"/>
        <w:gridCol w:w="3209"/>
      </w:tblGrid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лаборатории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Лаборатория Республиканского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отдела лечебно-профилактической помощи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Врач-психолог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 повторный забор крови у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необходимые исследования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результаты анализов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послетестовое консультирование услугополучателя о необходимости соблюдения мер предосторожности, направленных на охрану собственного здоровья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анализы в лабораторию Республиканского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результаты анализов в областной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устной форме уведомляет услугополучателя о положительных результатах на ВИЧ-инфекцию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предупреждает услугополучателя об административной и уголовной ответственности за уклонение от лечения и заражение других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 обязательное конфиденциальное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медицинское обследование на наличие ВИЧ-инфекции"</w:t>
            </w:r>
          </w:p>
        </w:tc>
      </w:tr>
    </w:tbl>
    <w:bookmarkStart w:name="z6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отрицательном результате обследования: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положительном результате обследования: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 обязательное конфиденциальное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медицинское обследование на наличие ВИЧ-инфекции"</w:t>
            </w:r>
          </w:p>
        </w:tc>
      </w:tr>
    </w:tbl>
    <w:bookmarkStart w:name="z6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отрицательном результате обследования: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При положительном результате обследования: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