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f81956" w14:textId="4f8195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регламента государственной услуги "Выдача лицензии, переоформление, выдача дубликатов лицензии на осуществление деятельности по производству (формуляции) пестицидов (ядохимикатов), реализации пестицидов (ядохимикатов), применению пестицидов (ядохимикатов) аэрозольным и фумигационным способами"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Мангистауской области от 28 мая 2014 года № 121. 
Зарегистрировано Департаментом юстиции Мангистауской области 26 июня 2014 года № 2459. Утратило силу - постановлением акимата Мангистауской области от 25 ноября 2015 года № 362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Мангистауской области от 25.11.2015 </w:t>
      </w:r>
      <w:r>
        <w:rPr>
          <w:rFonts w:ascii="Times New Roman"/>
          <w:b w:val="false"/>
          <w:i w:val="false"/>
          <w:color w:val="ff0000"/>
          <w:sz w:val="28"/>
        </w:rPr>
        <w:t>№ 362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«О государственных услугах», акимат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прилагаемый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на осуществление деятельности по производству (формуляции) пестицидов (ядохимикатов), реализации пестицидов (ядохимикатов), применению пестицидов (ядохимикатов) аэрозольным и фумигационным способами».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Государственному учреждению «Областное управление сельского хозяйства» (Ергалиев К.) обеспечить государственную регистрацию данного постановления в органах юстиции, его официальное опубликование в информационно-правовой системе «Әділет» и в средствах массовой информации, размещение на интернет-ресурсе акимата Мангистауской области.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области Чужегулова А.А.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Настоящее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 xml:space="preserve">      Аким области                            А. Айдарбаев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«СОГЛАСОВАНО»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исполняющий обязанности руководителя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республиканского государственного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учреждения «Департамент по защите прав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потребителей Мангистауской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Агентства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 защите прав потребителей»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Кадыр М.Ж.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28 мая 2014г.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руководитель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учреждения «Областное управление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сельского хозяйства»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Ергалиев 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28 мая 2014г.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мая 2014 года № 121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 лицензии на осуществление деятельности по производству (формуляции) пестицидов (ядохимикатов), реализации пестицидов (ядохимикатов), применению пестицидов (ядохимикатов) аэрозольным и фумигационным способами»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«Выдача лицензии, переоформление, выдача дубликатов лицензии на осуществление деятельности по производству (формуляции) пестицидов (ядохимикатов), реализации пестицидов (ядохимикатов), применению пестицидов (ядохимикатов) аэрозольным и фумигационным способами» (далее – государственная услуга) оказывается государственным учреждением «Областное управление сельского хозяйства» (далее – услугодатель), в том числе через веб-портал «электронного правительства» www.e.gov.kz (далее –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лицензия, переоформление, дубликат лицензии на осуществление деятельности по производству (формуляции) пестицидов (ядохимикатов), реализации пестицидов (ядохимикатов), применению пестицидов (ядохимикатов) аэрозольным и фумигационным способами, либо мотивированный ответ об отказе в оказании государственной услуги в случаях и по основаниям, предусмотренным пунктом 10 стандарта государственной услуги «Выдача лицензии, переоформление, выдача дубликатов лицензии на осуществление деятельности по производству (формуляции) пестицидов (ядохимикатов), реализации пестицидов (ядохимикатов), применению пестицидов (ядохимикатов) аэрозольным и фумигационным способами», утвержденного постановлением Правительства Республики Казахстан от 12 февраля 2014 года </w:t>
      </w:r>
      <w:r>
        <w:rPr>
          <w:rFonts w:ascii="Times New Roman"/>
          <w:b w:val="false"/>
          <w:i w:val="false"/>
          <w:color w:val="000000"/>
          <w:sz w:val="28"/>
        </w:rPr>
        <w:t>№ 78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Стандарт), в форме электронного документа, удостоверенного электронной цифровой подписью (далее – ЭЦП) уполномоченного должностного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к услугодателю за получением лицензий на бумажном носителе, лицензия оформляется в электронном формате, распечатывается, заверяется печатью и подписывается руководителем услугодателя.</w:t>
      </w:r>
    </w:p>
    <w:bookmarkEnd w:id="2"/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или электронного запроса услугополучателя, предусмотренных в пункте 9 Стандарта,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документов, их регистрацию – 30 минут. Результат – выдача расписки услугополучателю и направляет документы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– 1 рабочий день. Результат –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получения лицензии – проверяет полноту представленных документов – 2 рабочих дня. Результат – направляет запрос в территориальное подразделение Агентства Республики Казахстан по защите прав потребителей (далее – согласующий орган) либо дает мотивированный отказ в дальнейшем рассмотрении заявления;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получения переоформленной лицензии, дубликата лицензии – проверяет полноту представленных документов – 2 рабочих дня. Результат – направление результата оказания государственной услуги руководителю услугодателя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согласующий орган рассматривает представленные документы для получения лицензии – 10 рабочих дней. Результат – направление ответа ответственному исполнителю услугодателя о соответствии или несоответствии заявителя предъявляемым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проверяет полноту представленных документов, подготавливает лицензию – 3 рабочих дня, переоформление лицензии – 5 рабочих дней, дубликат лицензии – 2 рабочих дня либо мотивированный ответ об отказе в оказании государственной услуги. Результат – направление результата руководителя услугодателя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ознакамливается с документами – 30 минут. Результат – подписание лицензии, переоформленной лицензии, дубликата лицензии либо мотивированного ответа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выдает услугополучателю лицензию, переоформленную лицензию, дубликат лицензии или мотивированный ответ об отказе в оказании государственной услуги – 30 минут. Результат – роспись услугополучателя в журнале по оказанию государственной услуги.</w:t>
      </w:r>
    </w:p>
    <w:bookmarkEnd w:id="4"/>
    <w:bookmarkStart w:name="z18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"/>
    <w:bookmarkStart w:name="z1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согласующий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документов, их регистрацию, выдает расписку услугополучателю, направляет документы руководителю для наложения резолюции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представленных документов, направляет запрос в согласующий орган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согласующий орган рассматривает представленные документы, направляет ответ ответственному исполнителю услугодателя о соответствии или несоответствии заявителя предъявляемым требованиям – 10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проверяет полноту представленных документов, подготавливает лицензию – 3 рабочих дня, переоформление лицензии – 5 рабочих дней, дубликат лицензии – 2 рабочих дня либо мотивированный ответ об отказе в оказании государственной услуги, направляет руководителю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ознакамливается с документами, подписывает лицензию, переоформленную лицензию, дубликат лицензии либо мотивированный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выдает услугополучателю лицензию, переоформленную лицензию, дубликат лицензии или мотивированный ответ об отказе в оказании государственной услуги –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«Выдача лицензии, переоформление, выдача дубликатов лицензии на осуществление деятельности по производству (формуляции) пестицидов (ядохимикатов), реализации пестицидов (ядохимикатов), применению пестицидов (ядохимикатов) аэрозольным и фумигационным способами» (далее – Регламент).</w:t>
      </w:r>
    </w:p>
    <w:bookmarkEnd w:id="6"/>
    <w:bookmarkStart w:name="z32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"/>
    <w:bookmarkStart w:name="z3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9. Описание порядка обращения и последовательности процедур (действий) услугодателя при оказании государственной услуги через ПЭП: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логина и пароля (процесс авторизации) в информационной системе государственной базы данных «Е-лицензирование» (далее – ИС ГБД «Е-лицензирование»)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ИС ГБД «Е-лицензирование»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ИС ГБД «Е-лицензирование»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«электронного правительства» (далее – ШЭП) в государственную базу данных «юридические лица»/ государственную базу данных «физические лица» (далее – ГБД ЮЛ/ГБД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запроса и обработка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услуге в связи с имеющимися нарушениями в данных услугополучателя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результата услуги (электронная лицензия) сформированной ИС ГБД «Е-лицензирование».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услугополучателя при оказании государственной услуги через ПЭП: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логин индивидуального идентификационного номера/бизнес–идентификационного номера (далее – 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на платежном шлюзе «электронного правительства» (далее – ПШЭП), затем эта информация поступает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ПЭП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связи с отсутствием оплаты за оказание услуги на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услугополучателя) на ПЭП и обработка запроса на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запрашиваемой услуге в связи с имеющимися нарушениями в данных услугополучателя на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услуги (электронная лицензия), сформированной ПЭПом.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Диаграммы функционального взаимодействия информационных систем, задействованных в оказании государственной услуги, в графической форме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Подробное описание последовательности процедур (действий), взаймодействий структурных подразделений (работников) услугодателя в процессе оказания государственной услуги, а также описание порядка взаймодействия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 Справочник бизнес-процессов оказания государственной услуги размещается на ПЭП,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Регламент дополнен пунктом 12 в соответствии с постановлением акимата Мангистауской области от 18.02.2015 </w:t>
      </w:r>
      <w:r>
        <w:rPr>
          <w:rFonts w:ascii="Times New Roman"/>
          <w:b w:val="false"/>
          <w:i w:val="false"/>
          <w:color w:val="000000"/>
          <w:sz w:val="28"/>
        </w:rPr>
        <w:t>№ 26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bookmarkEnd w:id="8"/>
    <w:bookmarkStart w:name="z6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осуществление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по производству (формуляции)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пестицидов (ядохимикатов), реализации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пестицидов (ядохимикатов), применению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пестицидов (ядохимикатов) аэрозольным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фумигационным способами»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519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СФЕ – структурно-функциональная единица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осуществление деятельности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производству (формуляции) пестицидов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(ядохимикатов), реализации пестицидов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(ядохимикатов), применению пестицидов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(ядохимикатов) аэрозольным и фумигационным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способами»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392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65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 задействованных в оказании государственной услуги через ПЭП</w:t>
      </w:r>
      <w:r>
        <w:br/>
      </w:r>
      <w:r>
        <w:rPr>
          <w:rFonts w:ascii="Times New Roman"/>
          <w:b/>
          <w:i w:val="false"/>
          <w:color w:val="000000"/>
        </w:rPr>
        <w:t>
 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drawing>
          <wp:inline distT="0" distB="0" distL="0" distR="0">
            <wp:extent cx="88265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26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900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00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осуществление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по производству (формуляции)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пестицидов (ядохимикатов), реализации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пестицидов (ядохимикатов), применению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пестицидов (ядохимикатов) аэрозольным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фумигационным способами»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Регламент дополнен Приложением 3 в соответствии с постановлением акимата Мангистауской области от 18.02.2015 </w:t>
      </w:r>
      <w:r>
        <w:rPr>
          <w:rFonts w:ascii="Times New Roman"/>
          <w:b w:val="false"/>
          <w:i w:val="false"/>
          <w:color w:val="ff0000"/>
          <w:sz w:val="28"/>
        </w:rPr>
        <w:t>№ 26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055100" cy="601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551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80400" cy="208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80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