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a17cd" w14:textId="60a17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10 октября 2014 года № 255. Зарегистрировано Департаментом юстиции Мангистауской области 21 ноября 2014 года № 2525. Утратило силу - постановлением акимата Мангистауской области от 15 декабря 2015 года № 396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15.12.2015 </w:t>
      </w:r>
      <w:r>
        <w:rPr>
          <w:rFonts w:ascii="Times New Roman"/>
          <w:b w:val="false"/>
          <w:i w:val="false"/>
          <w:color w:val="ff0000"/>
          <w:sz w:val="28"/>
        </w:rPr>
        <w:t>№ 396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использование земельного участка для изыскательских работ»;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землеустроительных проектов по формированию земельных участков»;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решения на изменение целевого назначения земельного участка»;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перевод орошаемой пашни в неорошаемые виды угодий».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Государственному учреждению «Управление земельных отношений Мангистауской области» (Дузмагамбетов Е.Д.)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Чужегулова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учреждения «Управление земельных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отношений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Дузмагамбетов Е.Д.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 октябрь 2014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октября 2014 года № 255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использование земельного участка для изыскательских работ» 1. Общие положения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разрешения на использование земельного участка для изыскательских работ» (далее – государственная услуга) оказывается местными исполнительными органами области,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 посредством канцелярии или веб-портала «Е-лицензирование»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веб-портал «электронного правительства» www.egov.kz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распоряжение о выдаче разрешения на использование земельного участка для изыскательских работ (далее – разрешение).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оказывается бесплатно физическим и юридическим лицам (далее – услугополучатель). </w:t>
      </w:r>
    </w:p>
    <w:bookmarkEnd w:id="2"/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ЦОН заявление согласно приложению 1 к стандарту государственной услуги «Выдача разрешения на использование земельного участка для изыскательских работ»,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через портал в форме электронного документа, удостоверенный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принимает, регистрирует поступившие документы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содержанием документа, накладывает резолюцию и передает документы сотруднику канцелярии уполномоченного органа по земельным отношениям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 по земельным отношениям регистрирует документы и передает руководителю уполномоченного органа по земельным отношениям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уполномоченного органа по земельным отношениям рассматривает документы и передает ответственному исполнителю на исполнение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рассматривает документы, готовит проект разрешения и направляет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разрешение и передает специалисту канцелярии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канцелярии услугодателя регистрирует и направляет копию разрешения услугополучателю в течение 1 (одного) рабочего дня.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уполномоченного органа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по земельным отношениям;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разрешения на использование земельного участка для изыскательских работ» (далее – Регламент). </w:t>
      </w:r>
    </w:p>
    <w:bookmarkEnd w:id="6"/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 и (или) к иным услугодателям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принимает поступившие документы, выдает расписку услугополучателю о приеме соответствующих документов и передает документы через курьера ЦОН специалисту канцелярии услугодателя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канцелярии услугодателя принимает, регистрирует поступившие документы и передает руководителю услугодателя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содержанием документа, накладывает резолюцию и передает документы сотруднику канцелярии уполномоченного органа по земельным отношениям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уполномоченного органа по земельным отношениям регистрирует документы и передает руководителю уполномоченного органа по земельным отношениям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уполномоченного органа по земельным отношениям рассматривает документ и передает ответственному исполнителю на исполнение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рассматривает документы, готовит проект разрешения и направляет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разрешение и передает специалисту канцелярии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регистрирует и направляет копию разрешения через курьера ЦОН инспектору ЦОН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инспектор ЦОН выдает услугополучателю копию разрешения в тот же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обращения в ЦОН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в информационной системе автоматизированного рабочего места государственной базе данных (далее – ИС АРМ ГБД)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АРМ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– 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услуги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ИС АРМ ГБД «Е-лицензирование».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через ПЭП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потребителем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ПЭП соответствия приложенных услугополучателем документов, указанных в пункте 6 Стандарта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документа), сформированного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сотрудника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ПЭП,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2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земельного участка для изыскательских работ»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23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подробного описания обращения в ЦОН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разрешения на использование земельного участка для изыскательских работ»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октября 2014 года № 255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«Утверждение землеустроительных проектов по формированию земельных участков» 1. Общие положения</w:t>
      </w:r>
    </w:p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«Утверждение землеустроительных проектов по формированию земельных участков» (далее – государственная услуга) оказывается государственным учреждением «Управление земельных отношений Мангистауской области», отделами земельных отношений городов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услугодателя посредством канцелярии или веб-портала «Е-лицензирование»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приказ об утверждении землеустроительного проекта по формированию земельного участка.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15"/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ЦОН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«Утверждение землеустроительных проектов по формированию земельных участков»,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через портал в форме электронного документа, удостоверенный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поступившие документы, регистрирует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передает ответственному исполнителю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поступившие документы, готовит результат государственной услуги и направляет на подпись руководителю услугодателя в течение 7 (семи)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передает сотруднику канцелярии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передает результат государственной услуги услугополучателю в тот же день.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«Утверждение землеустроительных проектов по формированию земельных участков» (далее – Регламент).</w:t>
      </w:r>
    </w:p>
    <w:bookmarkEnd w:id="19"/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9. Описание порядка обращения в ЦОН и (или) к иным услугодателям с указанием длительности каждой процедуры: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принимает поступившие документы, выдает расписку услугополучателю о приеме соответствующих документов и передает документы через курьера ЦОН сотруднику канцелярии услугодателя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принимает поступившие документы, регистрирует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осуществляет ознакомление с поступившими документами и передает ответственному исполнителю на исполнение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рассматривает поступившие документы, готовит результат государственной услуги и направляет на подпись руководителю услугодателя в течение 7 (семи)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передает сотруднику канцелярии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передает результат государственной услуги через курьера ЦОН инспектору ЦОН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 выдает услугополучателю результат государственной услуги в тот же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обращения в ЦОН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в информационной системе автоматизированного рабочего места государственной базе данных (далее – ИС АРМ ГБД)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АРМ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– 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услуги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ИС АРМ ГБД «Е-лицензирование».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через ПЭП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потребителем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ПЭП соответствия приложенных услугополучателем документов, указанных в пункте 6 Стандарта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документа), сформированного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сотрудника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ПЭП,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bookmarkStart w:name="z4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проектов по формированию земельных участков»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проектов по формированию земельных участков»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подробного описание обращения в ЦОН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 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609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«Утверждение землеустроительных проектов по формированию земельных участков»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октября 2014 года № 255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решения на изменение целевого назначения земельного участка» 1. Общие положения</w:t>
      </w:r>
    </w:p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решения на изменение целевого назначения земельного участка» (далее – государственная услуга) оказывается местными исполнительными органами области, районов и городов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услугодателя посредством канцелярии или веб-портала «Е-лицензирование»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28"/>
    <w:bookmarkStart w:name="z5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ЦОН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решения на изменение целевого назначения земельного участка»,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через портал в форме электронного документа, удостоверенный электронно-цифровой подписью (далее – ЭЦП)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пункте 9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принимает, регистрирует поступившие документы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содержанием документов, накладывает резолюцию и передает уполномоченным органам областей, районов, городов по земельным отношениям, архитектуры и градостроительства на исполнение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 земельным отношениям осуществляет ознакомление с поступившими документами и передает ответственному исполнителю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рассматривает документы, совместно с органами архитектуры и градостроительства, подготавливает предложение о возможности использования испрашиваемого земельного участка по заявленному целевому назначению в соответствии с территориальным зонированием на заседании комиссии, срок подготовки составляет до 10 (десяти) рабочих дней с момента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заключение комиссии составляется в двух экземплярах в форме протокольного решения в течение 5 (пяти) рабочих дней с момента поступления в комиссию предложения о возможности использования испрашиваемого земельного участка по заявленному целевому назначению в соответствии с территориальным зонированием;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один экземпляр положительного заключения комиссии передается заявителю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на основании заключения комиссии готовит проект решения и направляет руководителю услугодателя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принимает решение и передает результат государственной услуги специалисту канцелярии услугодателя в течение 6 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канцелярии услугодателя регистрирует и передает результат государственной услуги для выдачи услугополучателю в течение 1 (одного) рабочего дня после его принятия.</w:t>
      </w:r>
    </w:p>
    <w:bookmarkEnd w:id="30"/>
    <w:bookmarkStart w:name="z5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5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решения на изменение целевого назначения земельного участка» (далее – Регламент).</w:t>
      </w:r>
    </w:p>
    <w:bookmarkEnd w:id="32"/>
    <w:bookmarkStart w:name="z5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3"/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9. Описание порядка обращения в ЦОН и (или) к иным услугодателям с указанием длительности каждой процедуры: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пункте 9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принимает поступившие документы, выдает расписку услугополучателю и передает документы через курьера ЦОН специалисту канцелярии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канцелярии услугодателя принимает, регистрирует поступившие документы и передает руководителю услугодателя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ознакамливается с содержанием документов, накладывает резолюцию и передает документы уполномоченным органам областей, районов, городов по земельным отношениям и архитектуры и градостроительства на исполнение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уполномоченного органа по земельным отношениям осуществляет ознакомление с поступившими документами и передает ответственному исполнителю на исполнение в течение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рассматривает документы, совместно с органами архитектуры и градостроительства, подготавливает предложение о возможности использования испрашиваемого земельного участка по заявленному целевому назначению в соответствии с территориальным зонированием на заседании земельный комиссии, срок подготовки составляет до 10 (десяти)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заключение комиссии составляется в двух экземплярах, в форме протокольного решения в течение 5 (пяти) рабочих дней с момента поступления в комиссию предложения о возможности использования испрашиваемого земельного участка по заявленному целевому назначению в соответствии с территориальным зонированием.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один экземпляр положительного заключения комиссии передается заявителю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на основании заключения комиссии ответственный исполнитель готовит проект решения и направляет руководителю услугодателя в течение 7 (семи)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подписывает решение и передает результат государственной услуги специалисту канцелярии услугодателя в течение 6 (шести)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специалист канцелярии услугодателя регистрирует и передает через курьера ЦОН результат государственной услуги инспектору ЦОН в течение 1 (одного)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инспектор ЦОН выдает услугополучателю результат государственной услуги в тот же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обращения в ЦОН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в информационной системе автоматизированного рабочего места государственной базе данных (далее – ИС АРМ ГБД)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АРМ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– 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услуги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ИС АРМ ГБД «Е-лицензирование».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через ПЭП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ПЭП соответствия приложенных услугополучателем документов, указанных в пункте 6 Стандарта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документа), сформированного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сотрудника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ПЭП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bookmarkStart w:name="z6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подробного описания обращения в ЦОН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186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884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678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решения на изменение целевого назначения земельного участка»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8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обозначение: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октября 2014 года № 255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 1. Общие положения</w:t>
      </w:r>
    </w:p>
    <w:bookmarkStart w:name="z6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«Утверждение кадастровой (оценочной) стоимости конкретных земельных участков, продаваемых в частную собственность государством» (далее – государственная услуга) оказывается государственным учреждением «Управление земельных отношений Мангистауской области», отделами земельных отношений городов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41"/>
    <w:bookmarkStart w:name="z7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7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ЦОН заявление,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поступившие документы, регистрирует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передает ответственному исполнителю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поступившие документы, готовит результат оказания государственной услуги и передает на подпись руководителю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сотруднику канцелярии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передает результат государственной услуги для выдачи услугополучателю в тот же день.</w:t>
      </w:r>
    </w:p>
    <w:bookmarkEnd w:id="43"/>
    <w:bookmarkStart w:name="z7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 (далее – Регламент).</w:t>
      </w:r>
    </w:p>
    <w:bookmarkEnd w:id="45"/>
    <w:bookmarkStart w:name="z7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"/>
    <w:bookmarkStart w:name="z7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 и (или) к иным услугодателям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документы, указанные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инспектор ЦОН принимает поступившие документы, выдает расписку услугополучателю о приеме соответствующих документов и передает через курьера ЦОН сотруднику канцелярии услугодателя в течение 1 (одного)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принимает поступившие документы, регистрирует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передает ответственному исполнителю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рассматривает поступившие документы, готовит результат оказания государственной услуги и передает на подпись руководителю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передает сотруднику канцелярии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передает результат государственной услуги через курьера ЦОН инспектору ЦОН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 выдает услугополучателю результат государственной услуги в тот же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обращения в ЦОН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ЦОНом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bookmarkStart w:name="z7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 государством»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196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 государством»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подробное описание обращения в ЦОН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 государством»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«Утверждение кадастровой (оценочной)стоимости конкретных земельных участков, продаваемых в частную собственность государством»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752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октября 2014 года № 255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перевод орошаемой пашни в неорошаемые виды угодий» 1. Общие положения</w:t>
      </w:r>
    </w:p>
    <w:bookmarkStart w:name="z8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разрешений на перевод орошаемой пашни в неорошаемые виды угодий» оказывается местными исполнительными органами области, районов и городов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услугодателя о разрешении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52"/>
    <w:bookmarkStart w:name="z8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8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5. 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к услугодателю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разрешений на перевод орошаемой пашни в неорошаемые виды угодий»,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пункте 9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принимает, регистрирует поступившие документы и выдает талон о приеме соответствующих документов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услугодатель определяет руководителя уполномоченного органа по земельным отношениям районов и городов (далее – руководитель отдела земельных отношений), налагает резолюцию на заявлении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земельных отношений ознакамливается и передает документов ответственному исполнителю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проверяет полноту документов, согласовывает, составляет заключение и направляет материалы по переводу угодий областному уполномоченному органу по земельным отношениям (далее – областное управление земельных отношений) в течение 26 (двадцати 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областное управление земельных отношений согласовывает, составляет заключение и направляет на согласование в центральный уполномоченный орган по земельным отношениям (далее – центральный уполномоченный орган) 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центральный уполномоченный орган рассматривает предоставленные материалы, согласовывает и направляет документов с заключением областному управлению земельных отношений в течение 30 (тридцати)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областное управление земельных отношений на основании соответствующего заключения центрального уполномоченного органа разрабатывает, согласовывает и вносит проект разрешении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услугодатель принимает постановление о разрешении перевода орошаемой пашни в неорошаемые виды угодий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услугодателя, выдает услугополучателю результат оказания государственной услуги в срок не позднее 7 (семи) рабочих дней.</w:t>
      </w:r>
    </w:p>
    <w:bookmarkEnd w:id="54"/>
    <w:bookmarkStart w:name="z8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8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областное управление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разрешений на перевод орошаемой пашни в неорошаемые виды угодий»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6"/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перевод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орошаемой пашни в неорошаемые виды угодий»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перевод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орошаемой пашни в неорошаемые виды угодий»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разрешения на перевод орошаемой пашни в неорошаемые виды угодий»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