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668b43" w14:textId="1668b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недропользования, общераспространенных полезных ископаемых и строительства и (или) эксплуатации подземных сооружений, не связанных с разведкой или добычей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16 октября 2014 года № 260. Зарегистрировано Департаментом юстиции Мангистауской области 28 ноября 2014 года № 2537. Утратило силу постановлением акимата Мангистауской области от 11 сентября 2015 года № 282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11.09.2015 </w:t>
      </w:r>
      <w:r>
        <w:rPr>
          <w:rFonts w:ascii="Times New Roman"/>
          <w:b w:val="false"/>
          <w:i w:val="false"/>
          <w:color w:val="ff0000"/>
          <w:sz w:val="28"/>
        </w:rPr>
        <w:t>№ 282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Законом Республики Казахстан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«О государственных услугах»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«Заключение контрактов на строительство и (или) эксплуатацию подземных сооружений, не связанных с разведкой или добычей»;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«Заключение, регистрация и хранение контрактов на разведку, добычу общераспространенных полезных ископаемых»;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договора залога права недропользования на разведку, добычу общераспространенных полезных ископаемых».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земельных отношений Мангистауской области» (Дузмагамбетов Е.Д.) обеспечить официальное опубликование данного постановления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Чужегулова А.А.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октября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2014 года № 260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«Заключение контрактов на строительство и (или) эксплуатацию подземных сооружений, не связанных с разведкой или добычей» 1. Общие положения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«Заключение контрактов на строительство и (или) эксплуатацию подземных сооружений, не связанных с разведкой или добычей» (далее – государственная услуга) оказывается местным исполнительным органом области, в лице государственного учреждения «Управление земельных отношений Мангистауской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контракт на строительство и (или) эксплуатацию подземных сооружений, не связанных с разведкой или добычей (далее - контракт), либо мотивированный ответ об отказе в оказании государственной услуги в случаях и по основаниям, установленным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"/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1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пакет документов услугополучателя (либо его представителя по доверенности), предусмотренных в пункте 9 стандарта государственной услуги «Заключение контрактов на строительство и (или) эксплуатацию подземных сооружений, не связанных с разведкой или добычей», утвержденного постановлением Правительства Республики Казахстан от 26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регистрацию, выдает копию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направляет документы руководителю для наложения резолюции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документами и передает их на рассмотрение заместителю руководителя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рассматривает документы и передает на исполнение руководителю отдела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рассматривает документы на соответствие предъявленным требованиям и передает на исполнение ответственному исполнителю отдела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 рассматривает документы услугополучателя, готовит контракт и направляет его для визирования руководителю отдела услугодателя - 10 (десять)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 визирует контракт и направляет на подписание руководителю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контракт и направляет его сотруднику канцелярии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выдает контракт услугополучателю - 15 (пятнадцать) минут.</w:t>
      </w:r>
    </w:p>
    <w:bookmarkEnd w:id="4"/>
    <w:bookmarkStart w:name="z2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«Заключение контрактов на строительство и (или) эксплуатацию подземных сооружений, не связанных с разведкой или добычей»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bookmarkStart w:name="z2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«Заключение контрактов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эксплуатацию подземных сооружений,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связанных с разведкой или добычей»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9281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«Заключение контрактов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эксплуатацию подземных сооружений,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связанных с разведкой или добычей»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«Заключение контрактов на строительство и (или) эксплуатацию подземных сооружений, не связанных с разведкой или добычей»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92964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8597900" cy="135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3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Мангистауской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области от 16  октября 2014 года № 260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«Заключение, регистрация и хранение контрактов на разведку, добычу общераспространенных полезных ископаемых» 1. Общие положения</w:t>
      </w:r>
    </w:p>
    <w:bookmarkStart w:name="z3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«Заключение, регистрация и хранение контрактов на разведку, добычу общераспространенных полезных ископаемых» (далее – государственная услуга) оказывается местным исполнительным органом области, в лице государственного учреждения «Управление земельных отношений Мангистауской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3.Результат государственной услуги - подписанный и зарегистрированный контракт на разведку, добычу общераспространенных полезных ископаемых (далее - контракт), либо мотивированный ответ об отказе в оказании государственной услуги в случаях и по основаниям, установленным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"/>
    <w:bookmarkStart w:name="z3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3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услуги, является наличие пакет документов услугополучателя (либо его представителя по доверенности), предусмотренных в пункте 9 стандарта государственной услуги «Заключение, регистрация и хранение контрактов на разведку, добычу общераспространенных полезных ископаемых», утвержденного постановлением Правительства Республики Казахстан от 26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услуги: </w:t>
      </w:r>
      <w:r>
        <w:rPr>
          <w:rFonts w:ascii="Times New Roman"/>
          <w:b w:val="false"/>
          <w:i w:val="false"/>
          <w:color w:val="ffffff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>      1) сотрудник канцелярии услугодателя осуществляет, прием документов, их регистрацию, выдает копию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направляет документы руководителю для наложения резолюции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документами и передает их на рассмотрение заместителю руководителя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рассматривает документы на соответствие предъявленным требованиям и передает на исполнение руководителю отдела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рассматривает документы на соответствие предъявленным требованиям и передает на исполнение ответственному исполнителю отдела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 рассматривает документы услугополучателя, готовит контракт и направляет его для визирования руководителю отдела услугодателя - 10 (десять)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 визирует контракт и направляет на подписание руководителю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контракт и направляет его сотруднику канцелярии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выдает контракт услугополучателю - 15 (пятнадцать) минут.</w:t>
      </w:r>
    </w:p>
    <w:bookmarkEnd w:id="13"/>
    <w:bookmarkStart w:name="z4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4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«Заключение, регистрация и хранение контрактов на разведку, добычу общераспространенных полезных ископаемых»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«Заключение, регистрация и хранение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контрактов на разведку, 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«Заключение, регистрация и хранение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контрактов на разведку, добычу общераспространенных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полезных ископаемых»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«Заключение, регистрация и хранение контрактов на разведку, добычу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88392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Мангистауской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области от 16 октября 2014 года № 260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1. Общие положения</w:t>
      </w:r>
    </w:p>
    <w:bookmarkStart w:name="z5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(далее – государственная услуга) оказывается местным исполнительным органом области, в лице государственного учреждения «Управление земельных отношений Мангистауской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(далее - письмо-уведомление), либо мотивированный ответ об отказе в оказании государственной услуги в случаях и по основаниям, установленным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"/>
    <w:bookmarkStart w:name="z5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bookmarkStart w:name="z5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пакет документов услугополучателя (либо его представителя по доверенности), предусмотренных в пункте 9 стандарта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недропользовании», утвержденного постановлением Правительства Республики Казахстан от 26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регистрацию, выдает копию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направляет документы руководителю для наложения резолюции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документами и передает их на рассмотрение заместителю руководителя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рассматривает документы и передает на исполнение руководителю отдела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рассматривает документы на соответствие предъявленным требованиям и передает на исполнение ответственному исполнителю отдела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 рассматривает документы услугополучателя, готовит письмо-уведомление и направляет его для визирования руководителю отдела услугодателя - 10 (десять)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 визирует письмо-уведомление и направляет на подписание руководителю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письмо-уведомление и направляет его сотруднику канцелярии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канцелярии услугодателя выдает письмо-уведомление услугополучателю -15 (пятнадцать) минут. </w:t>
      </w:r>
    </w:p>
    <w:bookmarkEnd w:id="22"/>
    <w:bookmarkStart w:name="z5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bookmarkStart w:name="z5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bookmarkStart w:name="z6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сервитутов на участки недр,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предоставленных для проведения разведки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добычи общераспространенных полезных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ископаемых, строительства и (или) подземных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сооружений, не связанных с разведкой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добычей, в случаях, предусмотренных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Законом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 недрах и недропользовании»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34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сервитутов на участки недр,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предоставленных для проведения разведки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добычи общераспространенных полезных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ископаемых, строительства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подземных сооружений, не связанных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разведкой или добычей, в случаях,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предусмотренных Законом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 недрах и недропользовании»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«О недрах и недропользовании»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091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83693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6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октября 2014 года № 260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 1. Общие положения</w:t>
      </w:r>
    </w:p>
    <w:bookmarkStart w:name="z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 (далее – государственная услуга) оказывается местным исполнительным органом области, в лице государственного учреждения «Управление земельных отношений Мангистауской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 (далее - акт регистрации), по форме, согласно приложению 1 к стандарту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добычей», утвержденного постановлением Правительства Республики Казахстан от 26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либо мотивированный ответ об отказе в оказании государственной услуги в случаях и по основаниям, установленным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9"/>
    <w:bookmarkStart w:name="z6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bookmarkStart w:name="z6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пакет документов необходимых для оказания государственной услуги услугополучателя (либо его представителя по доверенности), предусмотренных в пункте 9 настоящего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регистрацию, выдает копию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направляет документы руководителю для наложения резолюции –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документами и передает их на рассмотрение заместителю руководителя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рассматривает документы и передает на исполнение ответственному исполнителю отдела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услугодателя рассматривает документы услугополучателя, готовит акт регистрации и направляет его для визирования руководителю отдела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визирует акт регистрации и направляет на подписание руководителю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акт регистрации и направляет его сотруднику канцелярии услугодателя -1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акт регистрации услугополучателю - 15 (пятнадцать) минут.</w:t>
      </w:r>
    </w:p>
    <w:bookmarkEnd w:id="31"/>
    <w:bookmarkStart w:name="z7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7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 (далее – регламент). </w:t>
      </w:r>
      <w:r>
        <w:rPr>
          <w:rFonts w:ascii="Times New Roman"/>
          <w:b w:val="false"/>
          <w:i w:val="false"/>
          <w:color w:val="ffffff"/>
          <w:sz w:val="28"/>
        </w:rPr>
        <w:t>(далее – регламент). 8.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3"/>
    <w:bookmarkStart w:name="z7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контрактов на 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недропользования,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эксплуатацию подземных сооружений,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связанных с разведкой или добычей»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567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7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контрактов на 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права недропользования, на строительство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(или) эксплуатацию подземных сооружений,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связанных с разведкой или добычей»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  «Регистрация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добычей»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567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 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16 октября 2014 года № 260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«Регистрация договора залога права недропользования на разведку, добычу общераспространенных полезных ископаемых» 1. Общие положения</w:t>
      </w:r>
    </w:p>
    <w:bookmarkStart w:name="z8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«Регистрация договора залога права недропользования на разведку, добычу общераспространенных полезных ископаемых» в лице государственного учреждения «Управление земельных отношений Мангистауской области»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филиалы республиканского государственного предприятия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свидетельство о регистрации договора залога права недропользования (далее - свидетельство о регистрации), по форме, согласно приложению 1 к стандарту государственной услуги «Регистрация договора залога права недропользования на разведку, добычу общераспространенных полезных ископаемых», утвержденного постановлением Правительства Республики Казахстан от 26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либо мотивированный ответ об отказе в оказании государственной услуги в случаях и по основаниям, установленным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8"/>
    <w:bookmarkStart w:name="z8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"/>
    <w:bookmarkStart w:name="z8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наличие пакет документов необходимых для оказания государственной услуги услугополучателя (либо его представителя по доверенности), предусмотренных в пункте 9 настоящего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регистрацию, выдает копию зарегистрированного заявления (с указанием входящего номера; даты регистрации; фамилии и инициалов должностного лица, принявшего заявление; даты (времени) получения государственной услуги и места выдачи документов) и направляет документы руководителю для наложения резолюции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документами и передает их на рассмотрение заместителю руководителя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рассматривает документы и определяет ответственного исполнителя и направляет ему на исполнение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услугодателя рассматривает документы услугополучателя, готовит свидетельство о регистрации и направляет его для визирования руководителю отдела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визирует свидетельство о регистрации и направляет на подписание руководителю услугодателя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о регистрации и направляет его сотруднику канцелярии услугодателя -1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регистрирует свидетельство о регистрации и выдает услугополучателю - 15 (пятнадцать) минут.</w:t>
      </w:r>
    </w:p>
    <w:bookmarkEnd w:id="40"/>
    <w:bookmarkStart w:name="z9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"/>
    <w:bookmarkStart w:name="z9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«Регистрация договора залога права недропользования на разведку, добычу общераспространенных полезных ископаемых» (далее – регламент).</w:t>
      </w:r>
    </w:p>
    <w:bookmarkEnd w:id="42"/>
    <w:bookmarkStart w:name="z9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  государственной услуги</w:t>
      </w:r>
    </w:p>
    <w:bookmarkEnd w:id="43"/>
    <w:bookmarkStart w:name="z9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Для получения государственной услуги услугополучатель представляет в ЦОН необходимые документы, указанные в пункте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инспектор ЦОН принимает от услугополучателя необходимые документы, указанные в пункте 9 стандарта, в случае предоставления неполного пакета документов, выдает расписку об отказе в приеме документов; если документы полные, инспектор ЦОН регистрирует заявление и выдает талон услугополучателю о приеме документов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инспектор ЦОН представляет принятые документы в накопительный центр ЦОН и вводит данные в информационную систему ЦОН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накопительный сектор ЦОН собирает документы, составляет реестр и передает документы через курьера ЦОН в канцелярию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услугодатель после получения документов с ЦОН проходит процедуры (действия), указанные в пункте 5 настоящего регламента – 5 (пять)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5 – курьер ЦОН передает результат оказания государственной услуги в накопительный сектор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6 - работник сектора сбора информации ЦОН с помощью сканерного штрих-кода отмечает полученные документы от услугодателя и вводит данные в информационную систему ЦОН - 15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7 - накопительный сектор ЦОН передает результат оказания государственной услуги инспектору ЦОН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– инспектор ЦОН выдает услугополучателю результат государственной услуги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Диаграмма функционального взаимодействия при оказания государственной услуги через ЦОН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центром обслуживания населения отражается в справочнике бизнес-процессов оказания государственной услуги согласно 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07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85344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договора залога права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недропользования на разведку, добычу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общераспространенных полезных ископаемых»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  «Регистрация договора залога права недропользования на разведку, добычу общераспространенных полезных ископаемых»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297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86487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