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974acb" w14:textId="7974ac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3 марта 2014 года № 71. Зарегистрировано Департаментом юстиции Костанайской области 1 апреля 2014 года № 4535. Утратило силу постановлением акимата Костанайской области от 26 ноября 2014 года № 595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26.11.2014 </w:t>
      </w:r>
      <w:r>
        <w:rPr>
          <w:rFonts w:ascii="Times New Roman"/>
          <w:b w:val="false"/>
          <w:i w:val="false"/>
          <w:color w:val="ff0000"/>
          <w:sz w:val="28"/>
        </w:rPr>
        <w:t>№ 595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постановлениями Правительства Республики Казахстан от 18 февраля 2009 года 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размеров и Правил предоставления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 и от 12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80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 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области      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Руководитель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экономики и бюджетного планирования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акимата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 Г. Кисленкова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3 марта 2014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71          </w:t>
      </w:r>
    </w:p>
    <w:bookmarkEnd w:id="2"/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мер социальной поддержки</w:t>
      </w:r>
      <w:r>
        <w:br/>
      </w:r>
      <w:r>
        <w:rPr>
          <w:rFonts w:ascii="Times New Roman"/>
          <w:b/>
          <w:i w:val="false"/>
          <w:color w:val="000000"/>
        </w:rPr>
        <w:t>
специалистам здравоохранения, образования, социального</w:t>
      </w:r>
      <w:r>
        <w:br/>
      </w:r>
      <w:r>
        <w:rPr>
          <w:rFonts w:ascii="Times New Roman"/>
          <w:b/>
          <w:i w:val="false"/>
          <w:color w:val="000000"/>
        </w:rPr>
        <w:t>
обеспечения, культуры, спорта и ветеринарии, прибывшим для</w:t>
      </w:r>
      <w:r>
        <w:br/>
      </w:r>
      <w:r>
        <w:rPr>
          <w:rFonts w:ascii="Times New Roman"/>
          <w:b/>
          <w:i w:val="false"/>
          <w:color w:val="000000"/>
        </w:rPr>
        <w:t>
работы и проживания в сельские населенные пункты"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 (далее – государственная услуга) оказывается районными (города областного значения) уполномоченными органами по развитию сельских территорий (далее – услугодатель),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для получения государственной услуги,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пункты: выпускникам организаций высшего и послевузовского, технического и профессионального, послесреднего образования по специальностям здравоохранения, образования, социального обеспечения, культуры, спорта и ветеринарии, а также специалистам, имеющим указанное образование, проживающим в городах и иных населенных пунктах и изъявившим желание работать и проживать в сельских населенных пунктах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меры социальной поддержки услугополучателям в виде подъемного пособия и бюджетного кредита на приобретение или строительство жилья либо мотивированный ответ об отказе в предоставлении государственной услуги. Видами документов, которые будут предоставлены в качестве результата оказания государственной услуги, будут являться Соглашение между услугодателем, поверенным (агентом) и услугополучателем (далее – Соглашение)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пункты", утвержденному постановлением Правительства Республики Казахстан от 12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80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</w:p>
    <w:bookmarkEnd w:id="5"/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 является факт обращения услугополучателя с пакетом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Процесс оказания государственной услуги включает следующие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осуществляет прием и регистрацию документов, выдает расписку услугополучателю, подтверждающую получение документов, проверяет достоверность предоставленных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производит расчеты потребности финансовых средств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5 (пяти) календарных дней со дня принятия документов направляет их в постоянно действующую комиссию.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предоставлении мер социальной поддержки в течение 3 (трех) рабочих дней направляет мотивированный ответ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Основанием для отказа является факт предоставления недостоверных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постоянно действующая комиссия в течение 10 (десяти) календарных дней с момента поступления документов от услугодателя рассматривает предоставленные документы и рекомендует акимату района (города областного значения) о предоставлении мер социальной поддержки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акимат района (города областного значения) в течение 10 (десяти) календарных дней с момента поступления рекомендации постоянно действующей комиссии принимает постановление о предоставлении мер социальной поддержки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в течение 7 (семи) календарных дней после принятия постановления акимата района (города областного значения) заключает Соглашение с услугополучателем и поверенным (агентом);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услугодатель в течение 7 (семи) календарных дней после заключения Соглашения перечисляет сумму подъемного пособия на индивидуальные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поверенный (агент) в течение 30 (тридцати) рабочих дней после заключения Соглашения в порядке, установленном законодательством Республики Казахстан, предоставляет услугополучателю бюджетный кредит на приобретение или строительство жилья.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 по оказанию государственной услуги, которые служат основанием для начала выполнения следующей процедуры (результат процедуры – порядок его передачи в другое структурное подразделение):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формирование пакета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сформированный пакет документов – передача в постоянно действующую комиссию.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предоставлении мер социальной поддержки – направление мотивированного ответа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постоянно действующей комиссией – направление рекомендаций акимату района (города областного значения) о предоставлении мер социальной поддержки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постановление акимата района (города областного значения) о предоставлении мер социальной поддержки услугополучателю – направление постановления акимата района (города областного значения) услугодателю для заключения Соглашения с услугополучателем и поверенным (агентом);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Соглашения между услугодателем, услугополучателем и поверенным (агентом) – заключенное Соглашение;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заключенное Соглашение – перечисление услугодателем суммы подъемного пособия на индивидуальные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заключенное Соглашение – предоставление услугополучателю бюджетного кредита на приобретение или строительство жилья поверенным (агентом).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Информацию по вопросам оказания государственной услуги можно получить на интернет-ресурсе Министерства регионального развития Республики Казахстан www.minregion.gov.kz в разделе "С дипломом в село" и на стендах услугодателей в местах предоставления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Порядок действий структурных подразделений (работников) услугодателя в процессе оказания государственной услуги с указанием срока осуществления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"/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оказания государственной услуги участвуют: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постоянно действующая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акимат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поверенный (агент).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Услугодатель: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осуществляет прием и регистрацию документов, выдает расписку услугополучателю, подтверждающую получение документов, проверяет достоверность предоставленных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производит расчеты потребности финансовых средств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5 (пяти) календарных дней со дня принятия документов направляет их в постоянно действующую комиссию.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предоставлении мер социальной поддержки в течение 3 (трех) рабочих дней направляет мотивированный ответ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Основанием для отказа является факт предоставления недостоверных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Постоянно действующая комиссия в течение 10 (десяти) календарных дней с момента поступления документов от услугодателя рассматривает предоставленные документы и рекомендует акимату района (города областного значения) о предоставлении мер социальной поддержки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Акимат района (города областного значения) в течение 10 (десяти) календарных дней с момента поступления рекомендации постоянно действующей комиссии принимает постановление о предоставлении мер социальной поддержки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Услугодатель в течение 7 (семи) календарных дней после принятия постановления акимата района (города областного значения) заключает Соглашение с услугополучателем и поверенным (агентом).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заключения Соглашения: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7 (семи) календарных дней перечисляет сумму подъемного пособия на индивидуальные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поверенный (агент) в течение 30 (тридцати) рабочих дней в порядке, установленном законодательством Республики Казахстан, предоставляет услугополучателю бюджетный кредит на приобретение или строительство жилья.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взаимодействия структурных подразделений (работников) услугодателя в процессе оказания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мер социальной поддержки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здравоохранения, образования,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обеспечения, культуры, спорта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ветеринарии, прибывшим для работы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проживания в сельские населенные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пункты"                  </w:t>
      </w:r>
    </w:p>
    <w:bookmarkEnd w:id="10"/>
    <w:bookmarkStart w:name="z4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</w:t>
      </w:r>
      <w:r>
        <w:br/>
      </w:r>
      <w:r>
        <w:rPr>
          <w:rFonts w:ascii="Times New Roman"/>
          <w:b/>
          <w:i w:val="false"/>
          <w:color w:val="000000"/>
        </w:rPr>
        <w:t>
районных (города областного значения)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
по развитию сельских территорий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3738"/>
        <w:gridCol w:w="4876"/>
        <w:gridCol w:w="1561"/>
      </w:tblGrid>
      <w:tr>
        <w:trPr>
          <w:trHeight w:val="49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финансов акимата Алтынсаринского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Алтынсаринский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Убаганское,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altynsar@kostanay.gov.kz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3-42-29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Амангельдинского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Амангельды,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Майлина,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2-12-47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Аулиекольского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Аулиекольский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Аулиеколь,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1 Мая,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auliekol@kostanay.gov.kz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2-10-62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финансов акимата Денисовского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Денисовка,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denisovka@kostanay.gov.kz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2-22-57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Жангельдинского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Жангельдинский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Торгай,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Ы. Алтынсарина,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jangeldy@kostanay.gov.kz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8(71439)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2-19-85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Житикаринского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Житикаринский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Житикара,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микрорайон, дом №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zhitikara@kostanay.gov.kz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2-25-94,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4-91-02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Камыстинского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Камысты,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Ержанова,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kamysty@kostanay.gov.kz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4-90-05</w:t>
            </w:r>
          </w:p>
        </w:tc>
      </w:tr>
      <w:tr>
        <w:trPr>
          <w:trHeight w:val="84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Карабалыкского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Карабалык,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Космонавтов,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karabalyk@kostanay.gov.kz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3-35-00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Карасуского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Карасу, улица Искакова,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karasu@kostanay.gov.kz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(71452)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2-15-48,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2-15-88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финансов" акимата Костанайского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Костанайский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Затобольск,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kost_region@kostanay.gov.kz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2-07-00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2-00-35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2-08-57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Мендыкаринского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Боровской,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Королева,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mendikara@kostanay.gov.kz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2-46-79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Наурзумского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Наурзумский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Караменды,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Шакшак Жанибека,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naurzum@kostanay.gov.kz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(71454)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2-11-36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 экономики и бюджетного планирования акимата Сарыкольского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поселок Сарыколь,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sarykol@kostanay.gov.kz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(71451)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2-19-49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финансов акимата Тарановского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Тарановский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Тарановское,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Калинина,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taranovka@kostanay.gov.kz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3-67-63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Узункольского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Узунколь,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Г. Мусрепова,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uzunkol@kostanay.gov.kz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2-16-49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финансов акимата Федоровского района"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Красноармейская,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fedorovka@kostanay.gov.kz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(71442)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2-22-46</w:t>
            </w:r>
          </w:p>
        </w:tc>
      </w:tr>
      <w:tr>
        <w:trPr>
          <w:trHeight w:val="66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города Аркалыка"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Аркалык,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проспект Абая,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arkalyk@kostanay.gov.kz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7-04-25</w:t>
            </w:r>
          </w:p>
        </w:tc>
      </w:tr>
      <w:tr>
        <w:trPr>
          <w:trHeight w:val="66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экономики и бюджетного планирования акимата города Лисаковска"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Лисаковск,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lisakovsk@kostanay.gov.kz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3-33-89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3-46-39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Рудненский городской "Отдел экономики и бюджетного планирования акимата города Рудного"</w:t>
            </w:r>
          </w:p>
        </w:tc>
        <w:tc>
          <w:tcPr>
            <w:tcW w:w="4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Рудный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rudny@kostanay.gov.kz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(71431)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4-52-42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4-51-10</w:t>
            </w:r>
          </w:p>
        </w:tc>
      </w:tr>
    </w:tbl>
    <w:bookmarkStart w:name="z4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мер социальной поддержки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здравоохранения, образования,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обеспечения, культуры, спорта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ветеринарии, прибывшим для работы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проживания в сельские населенные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пункты"                 </w:t>
      </w:r>
    </w:p>
    <w:bookmarkEnd w:id="12"/>
    <w:bookmarkStart w:name="z4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 государственной услуги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3279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"Предоставление мер социальной поддержки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специалистам здравоохранения, образования,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социального обеспечения, культуры, спорта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ветеринарии, прибывшим для работы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проживания в сельские населенные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пункты"                 </w:t>
      </w:r>
    </w:p>
    <w:bookmarkEnd w:id="14"/>
    <w:bookmarkStart w:name="z4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 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3660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