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16643" w14:textId="e7166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лицензии, переоформление, выдача дубликатов лицензии на медицинскую деятельность"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14 июля 2014 года № 333. Зарегистрировано Департаментом юстиции Костанайской области 19 августа 2014 года № 5019.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медицинскую деятельность".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Бектурганова С.Ч.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14 июля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333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медицинскую деятельность"</w:t>
      </w:r>
    </w:p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лицензии, переоформление, выдача дубликатов лицензии на медицинскую деятельность" (далее – государственная услуга) оказывается местным исполнительным органом области (государственным учреждением "Управление здравоохранения акимата Костанайской области")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веб-порталы "электронного правительства" www.egov.kz или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медицинскую деятельность" (далее - Стандарт), утвержденного постановлением Правительства Республики Казахстан от 24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141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медицинской деятельности".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–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4"/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регистрацию, 15 (пятнадцать) минут, передает пакет документов руководителю услугодателя для наложения визы,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пакета документов, их регистрация;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1 (один) час.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- 14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- 9 (девять)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1 (один) час.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выданный результат оказания государственной услуги услугополучателю.</w:t>
      </w:r>
    </w:p>
    <w:bookmarkEnd w:id="6"/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"/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регистрацию, 15 (пятнадцать) минут, передает пакет документов руководителю услугодателя для наложения визы,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1 (один) час.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- 14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- 9 (девять)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1 (один) час.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8"/>
    <w:bookmarkStart w:name="z3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обслуживания населения и (или) иными</w:t>
      </w:r>
      <w:r>
        <w:br/>
      </w:r>
      <w:r>
        <w:rPr>
          <w:rFonts w:ascii="Times New Roman"/>
          <w:b/>
          <w:i w:val="false"/>
          <w:color w:val="000000"/>
        </w:rPr>
        <w:t>
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3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 с пакетом документов,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полноту пакета документов, в течение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 в документе, удостоверяющем личность) ответственного лица услугодателя либо работника ЦОН,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(для физических лиц) или наименование (для юридических лиц), контактных данных услугополучателя,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течение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подготавливает пакет документов и направляет его услугодателю через курьерскую или иную уполномоченную на это связь,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подготавливает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- 14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- 9 (девять)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расписке о приеме соответствующих документов, выдает результат оказания государственной услуги услугополучателю,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и выдача результатов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осуществление услугополучателем регистрации (авторизации)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0"/>
    <w:bookmarkStart w:name="z4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медицинскую деятельность"    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лицензии, переоформление, выдача дубликатов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медицинскую деятельность"  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лицензии, переоформление, выдача дубликатов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медицинскую деятельность"   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медицинскую деятельность"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медицинскую деятельность"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