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d5b43" w14:textId="29d5b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31 июля 2014 года № 368. Зарегистрировано Департаментом юстиции Костанайской области 3 сентября 2014 года № 5060.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 июля 2014 года "О физической культуре и спорте"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118 "Об утверждении стандартов государственных услуг в сфере физической культуры и спорта,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 и о внесении изменений в некоторые решения Правительства Республики Казахстан"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Присвоение спортивных разрядов и категорий: кандидат в мастера спорта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Присвоение спортивных разрядов и категорий: второй и третий, первый, второй и третий юношеские</w:t>
      </w:r>
      <w:r>
        <w:rPr>
          <w:rFonts w:ascii="Times New Roman"/>
          <w:b w:val="false"/>
          <w:i w:val="false"/>
          <w:color w:val="000000"/>
          <w:sz w:val="28"/>
        </w:rPr>
        <w:t>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июля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368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спортивных разрядов и категорий:</w:t>
      </w:r>
      <w:r>
        <w:br/>
      </w:r>
      <w:r>
        <w:rPr>
          <w:rFonts w:ascii="Times New Roman"/>
          <w:b/>
          <w:i w:val="false"/>
          <w:color w:val="000000"/>
        </w:rPr>
        <w:t>
кандидат в мастера спорта первый спортивный разряд,</w:t>
      </w:r>
      <w:r>
        <w:br/>
      </w:r>
      <w:r>
        <w:rPr>
          <w:rFonts w:ascii="Times New Roman"/>
          <w:b/>
          <w:i w:val="false"/>
          <w:color w:val="000000"/>
        </w:rPr>
        <w:t>
тренер высшего и среднего уровня квалификации первой категории,</w:t>
      </w:r>
      <w:r>
        <w:br/>
      </w:r>
      <w:r>
        <w:rPr>
          <w:rFonts w:ascii="Times New Roman"/>
          <w:b/>
          <w:i w:val="false"/>
          <w:color w:val="000000"/>
        </w:rPr>
        <w:t>
инструктор-спортсмен высшего уровня квалификации первой</w:t>
      </w:r>
      <w:r>
        <w:br/>
      </w:r>
      <w:r>
        <w:rPr>
          <w:rFonts w:ascii="Times New Roman"/>
          <w:b/>
          <w:i w:val="false"/>
          <w:color w:val="000000"/>
        </w:rPr>
        <w:t>
категории, методист высшего и среднего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первой категории, судья</w:t>
      </w:r>
      <w:r>
        <w:br/>
      </w:r>
      <w:r>
        <w:rPr>
          <w:rFonts w:ascii="Times New Roman"/>
          <w:b/>
          <w:i w:val="false"/>
          <w:color w:val="000000"/>
        </w:rPr>
        <w:t>
по спорту первой категории"</w:t>
      </w:r>
    </w:p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спортивных разрядов и категорий: кандидат в мастера спорта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(далее – государственная услуга) оказывается местным исполнительным органом области (государственное учреждение "Управление физической культуры и спорта акимата Костанайской области")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выписка из приказа о присвоении спортивного звания, о присвоении категории тренерам, методистам, инструкторам-спортсменам, о присвоении судейской категории по спорту (далее - выписка из приказа).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в ЦОН с предоставлением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государственной услуги "Присвоение спортивных разрядов и категорий: кандидат в мастера спорта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категории", утвержденного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физической культуры и спорта,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 и о внесении изменений в некоторые решения Правительства Республики Казахстан"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их регистрацию и отмечает в реестре передаваемых документов получение документов. Передает пакет документов руководителю услугодателя для наложения визы –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отметка о получении, регистрации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- 1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на соответствие предъявляемым требованиям и подготавливает проект выписки из приказа - 26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проект выписки из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выписку из приказа - 1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подписанная выписка из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передает выписку из приказа в ЦОН через курьерскую службу или уполномоченную на это связь –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выписки из приказа в ЦОН.</w:t>
      </w:r>
    </w:p>
    <w:bookmarkEnd w:id="6"/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подразделении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и их регистрации, передает пакет документов руководителю услугодателя для наложения визы –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 и передает их с соответствующей визой ответственному исполнителю услугодателя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отвественный исполнитель услугодателя изучает пакет документов, подготавливает проект выписки из приказа и передает руководителю услугодателя для принятия решения - 26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соответствующее решение, подписывает выписку из приказа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передает выписку из приказа в ЦОН через курьерскую службу или уполномоченную на это связь –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полноту пакета документов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(в случае наличия) работника ЦОНа, принявшего пакет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(в случае наличия) услугополучателя, фамилии, имени, отчества (в случае наличия) представителя услугополучателя, и их контактные телефоны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формирует пакет документов и направляет его услугодателю через курьерскую или иную уполномоченную на это связь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подготавливает выписку из приказа и передает ее через курьерскую или иную уполномоченную на это связь –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соответствующих документов, выдает выписку из приказа услугополучателю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и выдача выписки из приказа осуществляется в порядке "электронной" очереди, без ускоренного обслуживания, возможно бронирование электронной очереди посредством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выписки из приказа услугополучателю осуществляется работником ЦОН на основании расписки, в указанный в ней срок, при предъявлении документа, удостоверяющего личность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Центр обслуживания населения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бизнес–процессов оказания государственной услуги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первой категории,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первой категории,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кандидат в мастера спорта первый спортивный разряд,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первой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первой категории, методист высшего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первой категории,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 первой категории"       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услуги"</w:t>
      </w:r>
      <w:r>
        <w:br/>
      </w:r>
      <w:r>
        <w:rPr>
          <w:rFonts w:ascii="Times New Roman"/>
          <w:b/>
          <w:i w:val="false"/>
          <w:color w:val="000000"/>
        </w:rPr>
        <w:t>
Присвоение спортивных разрядов и категорий: кандидат</w:t>
      </w:r>
      <w:r>
        <w:br/>
      </w:r>
      <w:r>
        <w:rPr>
          <w:rFonts w:ascii="Times New Roman"/>
          <w:b/>
          <w:i w:val="false"/>
          <w:color w:val="000000"/>
        </w:rPr>
        <w:t>
в мастера спорта первый спортивный разряд, тренер высшего</w:t>
      </w:r>
      <w:r>
        <w:br/>
      </w:r>
      <w:r>
        <w:rPr>
          <w:rFonts w:ascii="Times New Roman"/>
          <w:b/>
          <w:i w:val="false"/>
          <w:color w:val="000000"/>
        </w:rPr>
        <w:t>
и среднего уровня квалификации первой категории, инструктор-</w:t>
      </w:r>
      <w:r>
        <w:br/>
      </w:r>
      <w:r>
        <w:rPr>
          <w:rFonts w:ascii="Times New Roman"/>
          <w:b/>
          <w:i w:val="false"/>
          <w:color w:val="000000"/>
        </w:rPr>
        <w:t>
спортсмен высшего уровня квалификации первой категории,</w:t>
      </w:r>
      <w:r>
        <w:br/>
      </w:r>
      <w:r>
        <w:rPr>
          <w:rFonts w:ascii="Times New Roman"/>
          <w:b/>
          <w:i w:val="false"/>
          <w:color w:val="000000"/>
        </w:rPr>
        <w:t>
методист высшего и среднего уровня квалификации первой</w:t>
      </w:r>
      <w:r>
        <w:br/>
      </w:r>
      <w:r>
        <w:rPr>
          <w:rFonts w:ascii="Times New Roman"/>
          <w:b/>
          <w:i w:val="false"/>
          <w:color w:val="000000"/>
        </w:rPr>
        <w:t>
категории, судья по спорту первой категории"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31 июля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368 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спортивных</w:t>
      </w:r>
      <w:r>
        <w:br/>
      </w:r>
      <w:r>
        <w:rPr>
          <w:rFonts w:ascii="Times New Roman"/>
          <w:b/>
          <w:i w:val="false"/>
          <w:color w:val="000000"/>
        </w:rPr>
        <w:t>
разрядов и категорий: второй и третий, первый, второй и третий</w:t>
      </w:r>
      <w:r>
        <w:br/>
      </w:r>
      <w:r>
        <w:rPr>
          <w:rFonts w:ascii="Times New Roman"/>
          <w:b/>
          <w:i w:val="false"/>
          <w:color w:val="000000"/>
        </w:rPr>
        <w:t>
юношеские, тренер высшего 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инструктор-спортсмен высшего уровня квалификации</w:t>
      </w:r>
      <w:r>
        <w:br/>
      </w:r>
      <w:r>
        <w:rPr>
          <w:rFonts w:ascii="Times New Roman"/>
          <w:b/>
          <w:i w:val="false"/>
          <w:color w:val="000000"/>
        </w:rPr>
        <w:t>
второй категории, методист высшего и среднего уровня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второй категории, судья по спорту"</w:t>
      </w:r>
    </w:p>
    <w:bookmarkStart w:name="z4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(далее – государственная услуга) оказывается местными исполнительными органами по вопросам физической культуры и спорта района,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выписка из приказа о присвоении спортивного звания, разряда спортсменам, о присвоении категории тренерам, методистам, инструкторам-спортсменам, о присвоении судейской категории по спорту (далее – выписка из приказа).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6"/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в ЦОН с предоставлением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утвержденного постановлением Правительства Республики Казахстан от 19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физической культуры и спорта,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 и о внесении изменений в некоторые решения Правительства Республики Казахстан"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их регистрацию и отмечает в реестре передаваемых документов получение документов. Передает пакет документов руководителю услугодателя для наложения визы –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отметка о получении, регистрации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- 1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на соответствие предъявляемым требованиям и подготавливает проект выписки из приказа - 26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проект выписки из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выписку из приказа - 1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подписанная выписка из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передает выписку из приказа в ЦОН через курьерскую службу или уполномоченную на это связь –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выписки из приказа в ЦОН.</w:t>
      </w:r>
    </w:p>
    <w:bookmarkEnd w:id="18"/>
    <w:bookmarkStart w:name="z5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подразделении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9"/>
    <w:bookmarkStart w:name="z5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и их регистрации, передает пакет документов руководителю услугодателя для наложения визы –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 и передает их с соответствующей визой ответственному исполнителю услугодателя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отвественный исполнитель услугодателя изучает пакет документов, подготавливает проект выписки из приказа и передает руководителю услугодателя для принятия решения - 26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соответствующее решение, подписывает выписку из приказа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передает выписку из приказа в ЦОН через курьерскую службу или уполномоченную на это связь –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6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1"/>
    <w:bookmarkStart w:name="z6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полноту пакета документов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(в случае наличия) работника ЦОНа, принявшего пакет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(в случае наличия) услугополучателя, фамилии, имени, отчества (в случае наличия) представителя услугополучателя, и их контактные телефоны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формирует пакет документов и направляет его услугодателю через курьерскую или иную уполномоченную на это связь - 1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подготавливает выписку из приказа и передает ее через курьерскую или иную уполномоченную на это связь –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соответствующих документов, выдает выписку из приказа услугополучателю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и выдача выписки из приказа осуществляется в порядке "электронной" очереди, без ускоренного обслуживания, возможно бронирование электронной очереди посредством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выписки из приказа услугополучателю осуществляется работником ЦОН на основании расписки, в указанный в ней срок, при предъявлении документа, удостоверяющего личность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Центр обслуживания населения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бизнес–процессов оказания государственной услуги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7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методист высшего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второй категории,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спорту"                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методист высшего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второй категории,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спорту"               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государственной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"Присвоение спортивных разрядов и категорий: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второй и третий, первый, второй и третий юношеские,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тренер высшего и среднего уровня квалификации второй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категории, инструктор-спортсмен высшего уровня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квалификации второй категории, методист высшего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среднего уровня квалификации второй категории,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судья по спорту"                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"Присвоение спортивных</w:t>
      </w:r>
      <w:r>
        <w:br/>
      </w:r>
      <w:r>
        <w:rPr>
          <w:rFonts w:ascii="Times New Roman"/>
          <w:b/>
          <w:i w:val="false"/>
          <w:color w:val="000000"/>
        </w:rPr>
        <w:t>
разрядов и категорий: второй и третий, первый,</w:t>
      </w:r>
      <w:r>
        <w:br/>
      </w:r>
      <w:r>
        <w:rPr>
          <w:rFonts w:ascii="Times New Roman"/>
          <w:b/>
          <w:i w:val="false"/>
          <w:color w:val="000000"/>
        </w:rPr>
        <w:t>
второй и третий юношеские, тренер высшего и среднего</w:t>
      </w:r>
      <w:r>
        <w:br/>
      </w:r>
      <w:r>
        <w:rPr>
          <w:rFonts w:ascii="Times New Roman"/>
          <w:b/>
          <w:i w:val="false"/>
          <w:color w:val="000000"/>
        </w:rPr>
        <w:t>
уровня квалификации второй категории, инструктор-спортсмен</w:t>
      </w:r>
      <w:r>
        <w:br/>
      </w:r>
      <w:r>
        <w:rPr>
          <w:rFonts w:ascii="Times New Roman"/>
          <w:b/>
          <w:i w:val="false"/>
          <w:color w:val="000000"/>
        </w:rPr>
        <w:t>
высшего уровня квалификации второй категории, методист</w:t>
      </w:r>
      <w:r>
        <w:br/>
      </w:r>
      <w:r>
        <w:rPr>
          <w:rFonts w:ascii="Times New Roman"/>
          <w:b/>
          <w:i w:val="false"/>
          <w:color w:val="000000"/>
        </w:rPr>
        <w:t>
высшего и среднего уровня квалификации второй</w:t>
      </w:r>
      <w:r>
        <w:br/>
      </w:r>
      <w:r>
        <w:rPr>
          <w:rFonts w:ascii="Times New Roman"/>
          <w:b/>
          <w:i w:val="false"/>
          <w:color w:val="000000"/>
        </w:rPr>
        <w:t>
категории, судья по спорту"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