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6f428" w14:textId="d66f42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разрешений на эмиссии в окружающую среду для объектов II, III и IV категорий"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25 августа 2014 года № 426. Зарегистрировано Департаментом юстиции Костанайской области 25 сентября 2014 года № 5100.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 утверждении регламента государственной услуги "Выдача разрешений на эмиссии в окружающую среду для объектов II, III и IV категорий".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426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разрешений на эмиссии</w:t>
      </w:r>
      <w:r>
        <w:br/>
      </w:r>
      <w:r>
        <w:rPr>
          <w:rFonts w:ascii="Times New Roman"/>
          <w:b/>
          <w:i w:val="false"/>
          <w:color w:val="000000"/>
        </w:rPr>
        <w:t>
в окружающую среду для объектов II, III и IV категорий"</w:t>
      </w:r>
    </w:p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эмиссии в окружающую среду для объектов II, III и IV категорий" (далее - государственная услуга) оказывается местным исполнительным органом области (государственное учреждение "Управление природных ресурсов и регулирования природопользования акимата Костанайской области")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на праве хозяйственного ведения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разрешение, переоформление разрешения на эмиссии в окружающую среду для объектов II, III, IV категорий либо мотивированный ответ услугодателя об отказе в дальнейшем рассмотрении заявления в форме электронного документа, удостоверенного электронной цифровой подписью (далее - ЭЦП)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электронная.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разрешений на эмиссии в окружающую среду для объектов II, III и IV категории",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июня 2014 года № 702 "Об утверждении стандартов государственных услуг, оказываемых Министерством окружающей среды и водных ресурсов Республики Казахстан, внесении изменений и дополнений в некоторые решения Правительства Республики Казахстан и признании утратившими силу некоторых решений Правительства Республики Казахстан" (далее – 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 от услугополучателя,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процедуры: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процедуры: 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 на соответствие предъявляемым требованиям и подготавливает проект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– не более 29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в течение 29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мотивированного отказа в дальнейшем рассмотрении заявления – в течение 14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процедуры: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выдает услугополучателю результат оказания государственной услуги,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процедуры: результат оказания государственной услуги выданный услугополучателю.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сотрудником канцелярии услугодателя осуществляется прием и регистрация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руководителем услугодателя определяется ответственный исполнитель,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– не более 29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в течение 29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мотивированного отказа в дальнейшем рассмотрении заявления – в течение 14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3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 (30 минут) либо передает в ЦОН или размещает в "Личном кабинете" услугополучателя, в течение 1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прохождения каждой действия (процедуры) с указанием длительности каждой действия (процедуры),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8"/>
    <w:bookmarkStart w:name="z3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 иными</w:t>
      </w:r>
      <w:r>
        <w:br/>
      </w:r>
      <w:r>
        <w:rPr>
          <w:rFonts w:ascii="Times New Roman"/>
          <w:b/>
          <w:i w:val="false"/>
          <w:color w:val="000000"/>
        </w:rPr>
        <w:t>
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3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заявления и полноту представленных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работником ЦОНа выдается расписка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регистрирует заявление в ИИС ЦОН и выдает услугополучателю расписку о приеме соответствующих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пакет документов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соответствующих документов,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ИИН;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0"/>
    <w:bookmarkStart w:name="z4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эмиссии в окружающую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среду для объектов II, III и IV категории"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процедуры</w:t>
      </w:r>
      <w:r>
        <w:br/>
      </w:r>
      <w:r>
        <w:rPr>
          <w:rFonts w:ascii="Times New Roman"/>
          <w:b/>
          <w:i w:val="false"/>
          <w:color w:val="000000"/>
        </w:rPr>
        <w:t>
(действия)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эмиссии в окружающую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среду для объектов II, III и IV категории"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эмиссии в окружающую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среду для объектов II, III и IV категории"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эмиссии в окружающую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среду для объектов II, III и IV категории"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разрешений на эмиссии в окружающую среду для объектов</w:t>
      </w:r>
      <w:r>
        <w:br/>
      </w:r>
      <w:r>
        <w:rPr>
          <w:rFonts w:ascii="Times New Roman"/>
          <w:b/>
          <w:i w:val="false"/>
          <w:color w:val="000000"/>
        </w:rPr>
        <w:t>
II, III и IV категории"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