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f7685" w14:textId="19f76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 и жилищно-коммунального хозяйства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24 апреля 2014 года № 136/4. Зарегистрировано Департаментом юстиции Павлодарской области 03 июня 2014 года № 3841. Утратило силу постановлением акимата Павлодарской области от 28 июля 2015 года № 222/8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28.07.2015 № 222/8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Присвоение статуса оралмана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материального обеспечения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детям-инвалидам, обучающимся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постановка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направлений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Выдача, переоформление и продление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социальной помощи отдельным категориям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социальной помощи специалистам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сферы, проживающим и работающим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Регистрация и учет граждан</w:t>
      </w:r>
      <w:r>
        <w:rPr>
          <w:rFonts w:ascii="Times New Roman"/>
          <w:b w:val="false"/>
          <w:i w:val="false"/>
          <w:color w:val="000000"/>
          <w:sz w:val="28"/>
        </w:rPr>
        <w:t>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инвалидов для предоставления им протезно-ортопедической помощи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инвалидов для обеспечения их сурдо-тифлотехническими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инвалидов для предоставления им услуги индивидуального помощника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инвалидов для предоставления им кресла-коляски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инвалидов для обеспечения их санаторно-курортным лечением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оказание специальных социальных услуг</w:t>
      </w:r>
      <w:r>
        <w:rPr>
          <w:rFonts w:ascii="Times New Roman"/>
          <w:b w:val="false"/>
          <w:i w:val="false"/>
          <w:color w:val="000000"/>
          <w:sz w:val="28"/>
        </w:rPr>
        <w:t xml:space="preserve">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оказание специальных социальных услуг в медико-социальных учреждениях</w:t>
      </w:r>
      <w:r>
        <w:rPr>
          <w:rFonts w:ascii="Times New Roman"/>
          <w:b w:val="false"/>
          <w:i w:val="false"/>
          <w:color w:val="000000"/>
          <w:sz w:val="28"/>
        </w:rPr>
        <w:t xml:space="preserve"> (организациях)";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</w:t>
      </w:r>
      <w:r>
        <w:rPr>
          <w:rFonts w:ascii="Times New Roman"/>
          <w:b w:val="false"/>
          <w:i w:val="false"/>
          <w:color w:val="000000"/>
          <w:sz w:val="28"/>
        </w:rPr>
        <w:t>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 безработным гражданам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государственного пособия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постановлением акимата Павлодарской области от 28.05.2015 </w:t>
      </w:r>
      <w:r>
        <w:rPr>
          <w:rFonts w:ascii="Times New Roman"/>
          <w:b w:val="false"/>
          <w:i w:val="false"/>
          <w:color w:val="ff0000"/>
          <w:sz w:val="28"/>
        </w:rPr>
        <w:t>N 157/5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Государственному учреждению "Управление координации занятости и социальных программ Павлодарской области" обеспечить официальное опубликование настоящего постановления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заместителя акима области Садибекова Г. 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2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статуса оралмана"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"Присвоение статуса оралмана" (далее – государственная услуга) оказывается государственным учреждением "Управление координации занятости и социальных программ Павлодарской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выдача услугополучателю (лям) удостоверения (ий)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статуса оралмана",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автобиография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документы, удостоверяющие личность услугополучателя и членов его семьи, переселившихся с ним (паспорта, свидетельства о рождении несовершеннолетних детей и т.д. (с подтверждением принадлежности к казахской национальности);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отсутствия документа, удостоверяющий личность услугополучателя информации о принадлежности к казахской национальности предоставляются им документы, подтверждающие отнесение услугополучателя и членов его семьи, переселившихся с ним к числу этнических казахов, постоянно проживавших на момент приобретения суверенитета Республикой Казахстан за ее пределами, а также их детей казахской национальности, родившихся и постоянно проживавших после приобретения суверенитета Республикой Казахстан за ее пределами, прибывших в Республику Казахстан с целью постоянного проживания на исторической родине и расселяемый (расселяемые) в регионы, определяемые Правительством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обнаружения услугодателем регистрации услугополучателя в другом местном исполнительном органе области, городов Астаны, Алматы – заявление в произвольной форме о переводе документов в местный исполнительный орган области, города республиканского значения, столицы.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подлинниках и копиях для сверки, после чего подлинники документов (за исключением автобиографии)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Главный специалист услугодателя проверяет представленные услугополучателем документы, регистрирует в журнале входящей документации, подготавливает проект выдачи услугополучателю (лям) удостоверения (ий) оралмана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выдачу услугополучателю (лям) удостоверения (ий) оралмана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услугополучателю (лям) удостоверения (ий) оралмана при личном посещении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услугополучателю (лям) удостоверения (ий)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Взаимодействие с центром обслуживания населения и (или) иными услугодателями, а также использование информационных систем в процессе оказания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4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5"/>
        <w:gridCol w:w="2968"/>
        <w:gridCol w:w="3288"/>
        <w:gridCol w:w="2491"/>
        <w:gridCol w:w="288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услугополучателю (лям) удостоверения (ий) оралмана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выдачи услугополучателю (лям) удостоверения (ий) оралмана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удостоверения (ий) оралмана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(лям) удостоверения (ий) оралмана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(трех)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4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оралмана"</w:t>
            </w:r>
          </w:p>
        </w:tc>
      </w:tr>
    </w:tbl>
    <w:bookmarkStart w:name="z52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"Присвоение статуса оралмана"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6200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4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материального обеспечения детям-инвалидам,</w:t>
      </w:r>
      <w:r>
        <w:br/>
      </w:r>
      <w:r>
        <w:rPr>
          <w:rFonts w:ascii="Times New Roman"/>
          <w:b/>
          <w:i w:val="false"/>
          <w:color w:val="000000"/>
        </w:rPr>
        <w:t>обучающимся на дому"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материального обеспечения детям-инвалидам, обучающимся на дому"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 назначении материального обеспечения детям-инвалидам, обучающимся на дому (далее – уведомление о назначении материального обеспечения).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материального обеспечения детям-инвалидам, обучающимся на дому",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услугополучателя,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документ, подтверждающий регистрацию по постоянному месту жительства (адресная справка либо справка сельского акима);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заключение психолого-медико-педагогической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справка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документ о наличии счета в банке;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справка из учебного заведения, подтверждающий факт обучения ребенка-инвалида на дому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-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о назначении материального обеспечения -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уведомление о назначении материального обеспечения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о назначении материального обеспечения услугополучателю (законному представителю)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 о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Услугополучатели для получения государственной услуги обращаются в ЦОН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услугополучателем пакета документов в ЦОН – в течение 10 (десяти)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в ЦОН,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авторизации оператора ЦОНа на информационной среде ЦОНа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ИС ЦОНа подлинности данных о зарегистрированном операторе через логин и пароль,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сообщения об отказе в автоматизации на ИС ЦОН в связи с имеющимися нарушениями в данных оператора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оператором ЦОНа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оператора ЦОНа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индивидуальным идентификационным номером (далее - ИИН),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(уведомление о назначении материального обеспечения детям-инвалидам, обучающимся на дому). Электронный документ формируется с использованием ЭЦП главным специалистом услугодателя и передается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8 – выдача работником ЦОНа нарочно или посредством отправки на электронную почту услугополучателя результата государственной услуги (уведомление о назначении материального обеспечения детям-инвалидам, обучающимся на дому).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сдачи всех необходимых документов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диаграмма 1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Срок оказания государственной услуги с момента сдачи услугополучателем пакета документов на портал – в течение 10 (десяти)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ввода услугополучателем ИИН и пароля (процесс автоматизации)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(уведомление о назначении материального обеспечения детям-инвалидам, обучающимся на дому). Электронный документ формируется с использованием ЭЦП главного специалиста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диаграмма 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bookmarkStart w:name="z6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bookmarkStart w:name="z6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9"/>
        <w:gridCol w:w="3965"/>
        <w:gridCol w:w="3119"/>
        <w:gridCol w:w="2163"/>
        <w:gridCol w:w="216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документы представленные услугополучателем, 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выдачу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проект уведомления о назначении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материального обеспечения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bookmarkStart w:name="z6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bookmarkStart w:name="z6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ЦОН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материального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детям-инвалидам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на дому"</w:t>
            </w:r>
          </w:p>
        </w:tc>
      </w:tr>
    </w:tbl>
    <w:bookmarkStart w:name="z5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"Назначение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детям-инвалидам, обучающимся на дому"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3754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7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"Регистрация и постановка на учет безработных граждан" (далее - государственная услуга) предоставляется отделами занятости и социальных программ районов и городов областного значения (далее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 (для идентификации).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предоставляется в подлиннике для сверки, после чего подлинники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документе, удостоверяющем личность,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электронно-цифровой подписью (далее – ЭЦП)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Услугодатель,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подаче услугополучателем всех необходимых документов, персональные данные услугополучателя заносятся в автоматизированную информационную систему в форме электронного документа удостоверенного ЭЦП ответственного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о регистрации и постановке на учет в качестве безработного в бумажном виде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уведомление о регистрации и постановке на учет в качестве безработного в бумажном виде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о регистрации и постановке на учет в качестве безработного в бумажном виде услугополучателю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 о регистрации и постановке на учет в качестве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услуги.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Услугополучатели для получения государственной услуги обращаются в ЦОН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постановка на учет безработных граждан",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в ЦОН –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в ЦОН,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авторизации оператора ЦОНа на информационной среде ЦОНа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ИС ЦОНа подлинности данных о зарегистрированном операторе через логин и пароль,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сообщения об отказе в автоматизации на ИС ЦОН в связи с имеющимися нарушениями в данных оператора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оператором ЦОНа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оператора ЦОНа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индивидуальным идентификационным номером (далее - ИИН),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(уведомление о регистрации и постановке на учет в качестве безработного в электронном виде). Электронный документ формируется с использованием ЭЦП главным специалистом услугодателя и передается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8 – выдача работником ЦОНа нарочно или посредством отправки на электронную почту услугополучателя результата государственной услуги (уведомление о регистрации и постановке на учет в качестве безработного).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сдачи всех необходимых документов услугополучателю выдается расписка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диаграмма 1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Срок оказания государственной услуги при обращении на портал –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ввода услугополучателем ИИН и пароля (процесс автоматизации)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(уведомление о регистрации и постановке на учет в качестве безработного в электронном виде). Электронный документ формируется с использованием ЭЦП главного специалиста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диаграмма 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8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9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4"/>
        <w:gridCol w:w="2024"/>
        <w:gridCol w:w="5172"/>
        <w:gridCol w:w="2243"/>
        <w:gridCol w:w="240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документы, получает письменное согласие услугополучателя на использование сведений, составляющих охраняемую законом тайну содержащихся в информационных системах, при оказании государственных услуг, 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выдачу уведомления о регистрации и постановке на учет в качестве безработного в бумажном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уведомления о регистрации и постановке на учет в качестве безработного в бумажном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регистрации и постановке на учет в качестве безработного в бумажном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регистрации и постановке на учет в качестве безработного в бумажном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9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9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ИС ЦОН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портал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6962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 граждан"</w:t>
            </w:r>
          </w:p>
        </w:tc>
      </w:tr>
    </w:tbl>
    <w:bookmarkStart w:name="z52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6294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9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</w:t>
      </w:r>
      <w:r>
        <w:br/>
      </w:r>
      <w:r>
        <w:rPr>
          <w:rFonts w:ascii="Times New Roman"/>
          <w:b/>
          <w:i w:val="false"/>
          <w:color w:val="000000"/>
        </w:rPr>
        <w:t>формах содействия занятости"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направлений лицам на участие в активных формах содействия занятости" (далее - государственная услуга) предоставляется отделами занятости и социальных программ районов и городов областного значения (далее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выдача направления лицам на участие в активных мерах содействия занятости, которая включает в себя: 1) направление для трудоустройства; 2) направление на общественные работы; 3) направление лицам на профессиональную подготовку, переподготовку и повышение квалификации; 4) направление для трудоустройства на социальные рабочие места; 5) направление на молодежную практику; 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 услугодателю: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подлиннике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Представление документа, удостоверяющего личность услугополучателя не требуется при наличии возможности получения информации, содержащейся в них, из государственных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главный специалист услугодателя проверяет представленные услугополучателем документы, регистрирует в журнале входящей документации, подготавливает направление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направление –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направления –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направления на участие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Срок оказания государственной услуги с момента сдачи пакета документов услугополучателем на портал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ввода услугополучателем индивидуального идентификационного номера (далее - ИИН) и пароля (процесс автоматизации)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электронной цифровой подписью (далее - ЭЦП)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ИИН,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электронного документа (запроса услугополучателя) через шлюз "электронного правительства"/региональный шлюз "электронного правительства" в информационной среде местных исполнительных органов (МИО) (далее - ИС МИО) и обработка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(направление на участие в активных мерах содействия занятости, которая включает в себя: 1) направление для трудоустройства; 2) направление на общественные работы; 3) направление лицам на профессиональную подготовку, переподготовку и повышение квалификации; 4) направление для трудоустройства на социальные рабочие места; 5) направление на молодежную практику; 6) оказание бесплатных услуг лицам в профессиональной ориентации). Электронный документ формируется с использованием ЭЦП главным специалистом услугодателя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2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 содействия занятости"</w:t>
            </w:r>
          </w:p>
        </w:tc>
      </w:tr>
    </w:tbl>
    <w:bookmarkStart w:name="z11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 содействия занятости"</w:t>
            </w:r>
          </w:p>
        </w:tc>
      </w:tr>
    </w:tbl>
    <w:bookmarkStart w:name="z11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9"/>
        <w:gridCol w:w="3432"/>
        <w:gridCol w:w="2975"/>
        <w:gridCol w:w="2424"/>
        <w:gridCol w:w="270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направления на участие в активных мерах содействия занятости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направления на участие в активных мерах содействия занятости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направления на участие в активных мерах содействия занятости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 содействия занятости"</w:t>
            </w:r>
          </w:p>
        </w:tc>
      </w:tr>
    </w:tbl>
    <w:bookmarkStart w:name="z11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 содействия занятости"</w:t>
            </w:r>
          </w:p>
        </w:tc>
      </w:tr>
    </w:tbl>
    <w:bookmarkStart w:name="z11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53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направлений лицам на участие</w:t>
      </w:r>
      <w:r>
        <w:br/>
      </w:r>
      <w:r>
        <w:rPr>
          <w:rFonts w:ascii="Times New Roman"/>
          <w:b/>
          <w:i w:val="false"/>
          <w:color w:val="000000"/>
        </w:rPr>
        <w:t>в активных формах содействия занятости"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1882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159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12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"Выдача, переоформление и продление разрешения иностранному</w:t>
      </w:r>
      <w:r>
        <w:br/>
      </w:r>
      <w:r>
        <w:rPr>
          <w:rFonts w:ascii="Times New Roman"/>
          <w:b/>
          <w:i w:val="false"/>
          <w:color w:val="000000"/>
        </w:rPr>
        <w:t>работнику на трудоустройство и работодателям на привлечение</w:t>
      </w:r>
      <w:r>
        <w:br/>
      </w:r>
      <w:r>
        <w:rPr>
          <w:rFonts w:ascii="Times New Roman"/>
          <w:b/>
          <w:i w:val="false"/>
          <w:color w:val="000000"/>
        </w:rPr>
        <w:t>иностранной рабочей силы для осуществления трудовой</w:t>
      </w:r>
      <w:r>
        <w:br/>
      </w:r>
      <w:r>
        <w:rPr>
          <w:rFonts w:ascii="Times New Roman"/>
          <w:b/>
          <w:i w:val="false"/>
          <w:color w:val="000000"/>
        </w:rPr>
        <w:t>деятельности на территории соответствующей</w:t>
      </w:r>
      <w:r>
        <w:br/>
      </w:r>
      <w:r>
        <w:rPr>
          <w:rFonts w:ascii="Times New Roman"/>
          <w:b/>
          <w:i w:val="false"/>
          <w:color w:val="000000"/>
        </w:rPr>
        <w:t>административно-территориальной единицы"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- государственная услуга) оказывается государственным учреждением "Управление координации занятости и социальных программ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выдача, переоформление и продление разрешения услугополучателю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выдача, переоформление и продление разрешения услугополучателю (иностранному работнику)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получения или переоформления разрешения на привлечение иностранной рабочей силы услугополучателем (работодателем):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при привлечении сезонных иностранных работников – сведения о привлекаемых иностранных работниках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привлечении иных иностранных работников: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информация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сведения о привлекаемых иностранных работниках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на привлекаемых иностранных работников, подтверждающие их квалификацию: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нотариально заверенные переводы (копии, если документ заполнен на государственном или русском языках) документов об образовании в сканированном виде, легализованных в установленном законодательством Республике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информация о трудовой деятельности работника (при наличии квалификационных требований по стажу работы по соответствующей профессии) с приложением в сканированном виде письменного подтверждения о трудовой деятельности работника на официальном бланке работодателя, у которого ранее работник работал или иных подтверждающих документов, признаваемых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нотариально засвидетельствованная копия (с переводом на государственный или русский языки) трудового договора, заключенного между иностранным работодателем и привлекаемым иностранным работником в сканированном виде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оказания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нотариально засвидетельствованная копия (с переводом на государственный или русский языки) контракта на выполнение работ, оказание услуг в сканированном виде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оказания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нотариально засвидетельствованная копия (с переводом на государственный или русский языки) договора, контракта работодателя на выполнение работ, оказание услуг на территории других административно-территориальных единиц в сканированном виде (в случае, если необходимо выполнение иностранными работниками функциональных обязанностей на территории нескольких административно-территориальных единиц более шестидесяти календарных дней в течение календарного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информация о местном содержании в кадрах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(за исключением следующих лиц: субъекты малого предпринимательства, государственные учреждения и предприятия, иностранному работнику на трудоустройство, представительства иностранных юридических лиц, а также разрешения, выдаваемые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нотариально заверенный перевод (на государственном и русском языках) письма и (или) соглашения иностранного юридического лица о корпоративном переводе с указанием сроков перевода, профессий или специальностей, фамилии, имени, отчества переводимых работников в соответствии с данными указанными в паспорте или удостоверении личности (в случае, если иностранный работник привлекается в рамках корпоративного перевода);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согласование особых условий выдачи разрешений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продления разрешения на привлечение иностранной рабочей силы услугополучателем (работодателем):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информация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нотариально засвидетельствованная копия (с переводом на государственный или русский языки) договора, контракта работодателя на выполнение работ, оказание услуг на территории других административно-территориальных единиц в сканированном виде (в случае, если необходимо выполнение иностранными работниками функциональных обязанностей на территории нескольких административно-территориальных единиц более шестидесяти календарных дней в течение календарного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информация о местном содержании в кадрах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(за исключением следующих лиц: субъекты малого предпринимательства, государственные учреждения и предприятия, иностранному работнику на трудоустройство, представительства иностранных юридических лиц, а также разрешения, выдаваемые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обоснование продления срока разрешения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нотариально заверенная копия разрешения.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получения или продления разрешения на трудоустройство услугополучатель (иностранный работник) представляет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сведения об иностранном работнике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иностранного работника, подтверждающие его квалификацию: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нотариально заверенные переводы (копии, если документ заполнен на государственном или русском языке) документов об образовании в сканированном виде, легализованных в установленном законодательством Республике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информация о трудовой деятельности работника (при наличии квалификационных требований по стажу работы по соответствующей профессии) с приложением в сканированном виде письменного подтверждения о трудовой деятельности работника на официальном бланке работодателя, у которого ранее работник работал или иных подтверждающих документов, признаваемых в Республике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переоформления разрешения на трудоустройство услугополучатель (иностранный работник) представляет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копия документа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получении, переоформлении и продлении разрешений не требуются предоставления информации о выполнении особых условий разрешений, выданный за предыдущий и текущий календарные годы, срок исполнения которых наступил при привлечении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из числа иностранных работников: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работающих по профессиям или специальностям, не вошедшим в Государственный классификатор Республики Казахстан 05-2008 "Классификатор профессий и специальностей технического и профессионального, послесреднего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являющихся этническими казахами или бывшими соотечественниками;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из числа работодателей: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реализующих программы увеличения местного содержания в кадрах и имеющих обязательства по найму, подготовке граждан Республики Казахстан и сокращению иностранного персонала;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участвующих в реализации проектов, включенных в перечень Карты индустриализации Казахстана на 2010 - 2014 годы, включая подрядчиков, выполняющих работы по пуску, наладке и монтажу технологического оборудования;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участвующих в реализации Программы "Производительность 2020", получивших положительное решение по предоставлению государственной поддержки в привлечении высококвалифицированных зарубежных специалистов;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привлекающих иностранную рабочую силу в рамках квоты по приоритетным проектам и странам исхода;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привлекающих иностранную рабочую силу в представительства иностранных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являющихся государственными учреждениями и государственными предприятиями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Действия структурного подразделения (работника) в процессе оказания государственной услуги, по вопросу: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выдачи разрешения на привлечение иностранной рабочей силы (41 рабочий день):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 и информационной системе "Иностранная рабочая сила" (далее - ИС "ИРС") (не более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услугодатель по рекомендации Комиссии по выдаче разрешений на привлечение иностранной рабочей силы принимается решение о выдаче (в течение 15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через информационную систему "Государственная база данных Е-лицензирование" (далее – ИС "ГБД Е-лицензирование") либо письменно уведомляет работодателя о принятом решении в выдаче -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услугополучатель после получения уведомления о выдаче разрешения через ИС "ГБД Е-лицензирование" либо в бумажном виде представляет услугодателю документы, гарантирующие выезд иностранной рабочей силы из Республики Казахстан, по прекращению действия разрешения иностранной рабочей силы – (в течение 20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после подписания руководителем услугодателя через ИС "ГБД-Е лицензирование" либо в бумажном виде выдает разрешение услугополучателю - в течение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Продление разрешения на привлечение иностранной рабочей силы (8 рабочих дней):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 и ИС "ИРС"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услугодатель на основании представленных документов с даты их принятия принимает решение о продлении срока разрешения на привлечение иностранной рабочей силы - в течение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через ИС "ГБД Е-лицензирование" либо письменно уведомляет работодателя о принятом решении в продлении -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через ИС "ГБД-Е лицензирование" либо в бумажном виде выдает разрешение услугополучателю (при обращении услугополучателю к услугодателю).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разрешения на привлечение иностранной рабочей силы (31 рабочий день):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 и ИС "ИРС"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услугодатель принимает решение о переоформлении разрешения - в течение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через ИС "ГБД Е-лицензирование" либо письменно уведомляет работодателя о принятом решении в переоформлении разрешения на привлечение иностранной рабочей силы -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услугополучатель после получения уведомления о выдаче разрешения через ИС "ГБД Е-лицензирование" либо в бумажном виде представляет услугодателю документы, гарантирующие выезд иностранной рабочей силы из Республики Казахстан, по прекращению действия разрешения иностранной рабочей силы - в течение 20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после подписания руководителем услугодателя через ИС "ГБД-Е лицензирование" либо в бумажном виде выдает разрешение услугополучателю - в течение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выдачи и продления разрешения на трудоустройство иностранному работнику (31 рабочих дней):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 и ИС "ИРС"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услугодатель на основании представленных документов с даты их принятия принимает решение о выдаче разрешения на привлечение иностранной рабочей силы - в течение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уполномоченного органа через ИС "ГБД Е-лицензирование" либо письменно уведомляет иностранного работника о принятом решении в выдаче или продлении на привлечение иностранной рабочей силы -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услугополучатель после получения уведомления представляет услугодателю документы, гарантирующие его выезд из Республики Казахстан по истечении срока действия разрешения (копии договора между банком и работником) и документа, подтверждающего внесение гарантийных взносов на банковский счет иностранного работника - в течение 20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услугодатель выдает иностранному работнику разрешение на трудоустройство с даты получения копий документов - в течение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разрешения на трудоустройство иностранному работнику (3 рабочих дня):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 и ИС "ИРС"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услугодатель переоформляет разрешение иностранному работнику на трудоустройство - в течение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выдача, переоформление и продление разрешения услугополучателю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выдача, переоформление и продление разрешения услугополучателю (иностранному работнику)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Взаимодействие с центром обслуживания населения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Сроки оказания государственной услуги с момента сдачи пакета документов услугополучателем (работодателем)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разрешения – в течение 41 (сорок один)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разрешения – в течении 31 (тридцать один)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продление разрешения – в течении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ввода услугополучателем ИИН и пароля (процесс автоматизации)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(выдача, переоформление и продление разрешения услугополучателю (работодателю) на привлечение иностранной рабочей силы). Электронный документ формируется с использованием ЭЦП главного специалиста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"Выдача, 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иностранному работнику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трудоустройство и работодателям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привлечение 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осуществления 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bookmarkStart w:name="z13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к услугодателю по вопросу выдачи разрешения: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1532"/>
        <w:gridCol w:w="1359"/>
        <w:gridCol w:w="1943"/>
        <w:gridCol w:w="2015"/>
        <w:gridCol w:w="2559"/>
        <w:gridCol w:w="254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рекомендации Комиссии по выдаче разрешений на привлечение иностранной рабочей силы принимает решение о выдаче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Уведомляет работодателя через ИС "ГБД Е-лицензирование" либо письменно уведомляет о принятом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от услугополучателя документы, гарантирующие выезд иностранной рабочей силы из Республики Казахстан, по прекращению действия разрешения 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подписания руководителем услугодателя через ИС "ГБД-Е-лицензирование", либо в бумажном виде принимает подписанные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 и ИС "ИРС"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принятом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 услугополучателю через ИС "ГБД Е лицензирование", либо в бумажном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20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к услугодателю по вопросу продления разрешения: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2"/>
        <w:gridCol w:w="2823"/>
        <w:gridCol w:w="2504"/>
        <w:gridCol w:w="1540"/>
        <w:gridCol w:w="1540"/>
        <w:gridCol w:w="326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решение о продлении срока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Уведомляет работодателя о принятом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подписанные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 и ИС "ИРС"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принятом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 через ИС "ГБД Е-лицензирование" либо в бумажном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обращении услугополучателя к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3) при обращении к услугодателю по вопросу переоформления разрешения: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647"/>
        <w:gridCol w:w="1461"/>
        <w:gridCol w:w="898"/>
        <w:gridCol w:w="2432"/>
        <w:gridCol w:w="2752"/>
        <w:gridCol w:w="274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решение о переоформлении срока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Уведомляет работодателя о принятом решении через ИС "ГБД Е-лицензирование", либо в письменном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от услугополучателя документы, гарантирующие выезд иностранной рабочей силы из Республики Казахстан, по прекращению действия разрешения 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подписания руководителем услугодателя через ИС "ГБД-Е-лицензирование", либо в бумажном виде принимает подписанные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 и ИС "ИРС"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принятом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 услугополучателю через ИС "ГБД Е-лицензирование", либо в бумажном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4) при обращении к услугодателю по вопросу выдачи и продления разрешения на трудоустройство иностранному работнику: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8"/>
        <w:gridCol w:w="1644"/>
        <w:gridCol w:w="1459"/>
        <w:gridCol w:w="1293"/>
        <w:gridCol w:w="1161"/>
        <w:gridCol w:w="5477"/>
        <w:gridCol w:w="89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решение о выдаче и продлении срока разрешения на трудоустройство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Уведомляет работодателя о принятом решении и после получения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от услугополучателя документы, гарантирующие выезд иностранной рабочей силы из Республики Казахстан, по прекращению действия разрешения иностранной рабочей силы (копии договора между банком и работником) и документа, подтверждающего внесение гарантийных взносов на банковский счет иностранного работника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предоставленные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 и ИС "ИРС"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принятом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5) при обращении к услугодателю по вопросу переоформления разрешения на трудоустройство: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37"/>
        <w:gridCol w:w="4629"/>
        <w:gridCol w:w="4108"/>
        <w:gridCol w:w="252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решение о переоформлении срока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 и ИС "ИРС"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Переоформляет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"Выдача, 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иностранному работнику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трудоустройство и работодателям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привлечение 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осуществления 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bookmarkStart w:name="z14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услугополучателем к услугодателю по вопросу выдачи разрешения на привлечение иностранной рабочей силы (41 рабочий день)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услугополучателем к услугодателю по вопросу продления разрешения на привлечение иностранной рабочей силы (8 рабочих дней)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3) при обращении услугополучателем к услугодателю по вопросу переоформления разрешения на привлечение иностранной рабочей силы (31 рабочий день)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4) при обращении услугополучателем к услугодателю по вопросу выдачи и продления разрешения на трудоустройство иностранному работнику (31 рабочих дней)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5) при обращении услугополучателем к услугодателю по вопросу переоформления разрешения на трудоустройство (3 рабочих дня)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"Выдача, 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иностранному работнику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трудоустройство и работодателям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привлечение 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осуществления 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bookmarkStart w:name="z15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"Выдача, переоформление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продление 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 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единицы"</w:t>
            </w:r>
          </w:p>
        </w:tc>
      </w:tr>
    </w:tbl>
    <w:bookmarkStart w:name="z53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"Выдача, переоформление и продление разрешения</w:t>
      </w:r>
      <w:r>
        <w:br/>
      </w:r>
      <w:r>
        <w:rPr>
          <w:rFonts w:ascii="Times New Roman"/>
          <w:b/>
          <w:i w:val="false"/>
          <w:color w:val="000000"/>
        </w:rPr>
        <w:t>иностранному работнику на трудоустройство и</w:t>
      </w:r>
      <w:r>
        <w:br/>
      </w:r>
      <w:r>
        <w:rPr>
          <w:rFonts w:ascii="Times New Roman"/>
          <w:b/>
          <w:i w:val="false"/>
          <w:color w:val="000000"/>
        </w:rPr>
        <w:t>работодателям на привлечение иностранной рабочей</w:t>
      </w:r>
      <w:r>
        <w:br/>
      </w:r>
      <w:r>
        <w:rPr>
          <w:rFonts w:ascii="Times New Roman"/>
          <w:b/>
          <w:i w:val="false"/>
          <w:color w:val="000000"/>
        </w:rPr>
        <w:t>силы для осуществления трудовой деятельности на территории</w:t>
      </w:r>
      <w:r>
        <w:br/>
      </w:r>
      <w:r>
        <w:rPr>
          <w:rFonts w:ascii="Times New Roman"/>
          <w:b/>
          <w:i w:val="false"/>
          <w:color w:val="000000"/>
        </w:rPr>
        <w:t>соответствующей административно-территориальной</w:t>
      </w:r>
      <w:r>
        <w:br/>
      </w:r>
      <w:r>
        <w:rPr>
          <w:rFonts w:ascii="Times New Roman"/>
          <w:b/>
          <w:i w:val="false"/>
          <w:color w:val="000000"/>
        </w:rPr>
        <w:t>единицы" по вопросу выдачи разрешения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0104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"Выдача, переоформление и продление разрешения иностранному</w:t>
      </w:r>
      <w:r>
        <w:br/>
      </w:r>
      <w:r>
        <w:rPr>
          <w:rFonts w:ascii="Times New Roman"/>
          <w:b/>
          <w:i w:val="false"/>
          <w:color w:val="000000"/>
        </w:rPr>
        <w:t>работнику на трудоустройство и работодателям на</w:t>
      </w:r>
      <w:r>
        <w:br/>
      </w:r>
      <w:r>
        <w:rPr>
          <w:rFonts w:ascii="Times New Roman"/>
          <w:b/>
          <w:i w:val="false"/>
          <w:color w:val="000000"/>
        </w:rPr>
        <w:t>привлечение иностранной рабочей силы для осуществления</w:t>
      </w:r>
      <w:r>
        <w:br/>
      </w:r>
      <w:r>
        <w:rPr>
          <w:rFonts w:ascii="Times New Roman"/>
          <w:b/>
          <w:i w:val="false"/>
          <w:color w:val="000000"/>
        </w:rPr>
        <w:t>трудовой деятельности на территории</w:t>
      </w:r>
      <w:r>
        <w:br/>
      </w:r>
      <w:r>
        <w:rPr>
          <w:rFonts w:ascii="Times New Roman"/>
          <w:b/>
          <w:i w:val="false"/>
          <w:color w:val="000000"/>
        </w:rPr>
        <w:t>соответствующей административно-территориальной</w:t>
      </w:r>
      <w:r>
        <w:br/>
      </w:r>
      <w:r>
        <w:rPr>
          <w:rFonts w:ascii="Times New Roman"/>
          <w:b/>
          <w:i w:val="false"/>
          <w:color w:val="000000"/>
        </w:rPr>
        <w:t>единицы" по вопросу продления разрешения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"Выдача, переоформление и продление разрешения</w:t>
      </w:r>
      <w:r>
        <w:br/>
      </w:r>
      <w:r>
        <w:rPr>
          <w:rFonts w:ascii="Times New Roman"/>
          <w:b/>
          <w:i w:val="false"/>
          <w:color w:val="000000"/>
        </w:rPr>
        <w:t>иностранному работнику на трудоустройство и работодателям</w:t>
      </w:r>
      <w:r>
        <w:br/>
      </w:r>
      <w:r>
        <w:rPr>
          <w:rFonts w:ascii="Times New Roman"/>
          <w:b/>
          <w:i w:val="false"/>
          <w:color w:val="000000"/>
        </w:rPr>
        <w:t>на привлечение иностранной рабочей силы для осуществления</w:t>
      </w:r>
      <w:r>
        <w:br/>
      </w:r>
      <w:r>
        <w:rPr>
          <w:rFonts w:ascii="Times New Roman"/>
          <w:b/>
          <w:i w:val="false"/>
          <w:color w:val="000000"/>
        </w:rPr>
        <w:t>трудовой деятельности на территории соответствующей</w:t>
      </w:r>
      <w:r>
        <w:br/>
      </w:r>
      <w:r>
        <w:rPr>
          <w:rFonts w:ascii="Times New Roman"/>
          <w:b/>
          <w:i w:val="false"/>
          <w:color w:val="000000"/>
        </w:rPr>
        <w:t>административно-территориальной единицы"</w:t>
      </w:r>
      <w:r>
        <w:br/>
      </w:r>
      <w:r>
        <w:rPr>
          <w:rFonts w:ascii="Times New Roman"/>
          <w:b/>
          <w:i w:val="false"/>
          <w:color w:val="000000"/>
        </w:rPr>
        <w:t>по вопросу переоформления разрешения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"Выдача, переоформление и продление разрешения иностранному</w:t>
      </w:r>
      <w:r>
        <w:br/>
      </w:r>
      <w:r>
        <w:rPr>
          <w:rFonts w:ascii="Times New Roman"/>
          <w:b/>
          <w:i w:val="false"/>
          <w:color w:val="000000"/>
        </w:rPr>
        <w:t>работнику на трудоустройство и работодателям на привлечение</w:t>
      </w:r>
      <w:r>
        <w:br/>
      </w:r>
      <w:r>
        <w:rPr>
          <w:rFonts w:ascii="Times New Roman"/>
          <w:b/>
          <w:i w:val="false"/>
          <w:color w:val="000000"/>
        </w:rPr>
        <w:t>иностранной рабочей силы для осуществления трудовой</w:t>
      </w:r>
      <w:r>
        <w:br/>
      </w:r>
      <w:r>
        <w:rPr>
          <w:rFonts w:ascii="Times New Roman"/>
          <w:b/>
          <w:i w:val="false"/>
          <w:color w:val="000000"/>
        </w:rPr>
        <w:t>деятельности на территории соответствующей</w:t>
      </w:r>
      <w:r>
        <w:br/>
      </w:r>
      <w:r>
        <w:rPr>
          <w:rFonts w:ascii="Times New Roman"/>
          <w:b/>
          <w:i w:val="false"/>
          <w:color w:val="000000"/>
        </w:rPr>
        <w:t>административно-территориальной единицы" по вопросу выдачи и</w:t>
      </w:r>
      <w:r>
        <w:br/>
      </w:r>
      <w:r>
        <w:rPr>
          <w:rFonts w:ascii="Times New Roman"/>
          <w:b/>
          <w:i w:val="false"/>
          <w:color w:val="000000"/>
        </w:rPr>
        <w:t>продления разрешения на трудоустройство иностранному работнику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№ 5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"Выдача, переоформление и продление разрешения иностранному</w:t>
      </w:r>
      <w:r>
        <w:br/>
      </w:r>
      <w:r>
        <w:rPr>
          <w:rFonts w:ascii="Times New Roman"/>
          <w:b/>
          <w:i w:val="false"/>
          <w:color w:val="000000"/>
        </w:rPr>
        <w:t>работнику на трудоустройство и работодателям на привлечение</w:t>
      </w:r>
      <w:r>
        <w:br/>
      </w:r>
      <w:r>
        <w:rPr>
          <w:rFonts w:ascii="Times New Roman"/>
          <w:b/>
          <w:i w:val="false"/>
          <w:color w:val="000000"/>
        </w:rPr>
        <w:t>иностранной рабочей силы для осуществления трудовой</w:t>
      </w:r>
      <w:r>
        <w:br/>
      </w:r>
      <w:r>
        <w:rPr>
          <w:rFonts w:ascii="Times New Roman"/>
          <w:b/>
          <w:i w:val="false"/>
          <w:color w:val="000000"/>
        </w:rPr>
        <w:t>деятельности на территории соответствующей</w:t>
      </w:r>
      <w:r>
        <w:br/>
      </w:r>
      <w:r>
        <w:rPr>
          <w:rFonts w:ascii="Times New Roman"/>
          <w:b/>
          <w:i w:val="false"/>
          <w:color w:val="000000"/>
        </w:rPr>
        <w:t>административно-территориальной единицы" по вопросу</w:t>
      </w:r>
      <w:r>
        <w:br/>
      </w:r>
      <w:r>
        <w:rPr>
          <w:rFonts w:ascii="Times New Roman"/>
          <w:b/>
          <w:i w:val="false"/>
          <w:color w:val="000000"/>
        </w:rPr>
        <w:t>переоформления разрешения на трудоустройство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1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государственной адресной социальной помощи" (далее - государственная услуга) предоставляется отделами занятости и социальных программ районов и городов областного значения (далее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акима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уведомление о назначении государственной адресной социальной помощи,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сведения о составе семьи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сведения о полученных доходах лица (членов семьи заявителя)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сведения о наличии личного подсобного хозяйства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копия документа, подтверждающего регистрацию по месту жительства услугополучателя (членов семьи), либо адресная 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социальный контракт, в случаях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Бланки документов, указанных в подпунктах 2) - 4) части первой настоящего пункта, предоставляются услугополучателю в местах оказания государственной услуги и заполняются им собственноручно. Документ, указанный в подпункте 5) части первой настоящего пункта, предоставляется в оригинале. Документ, указанный в подпункте 6) части первой настоящего пункта предоставляется в подлиннике и копии для сверки, после чего оригинал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Предоставление копий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подаче услугополучателем всех необходимых документов услугодателю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 -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4 (четырех)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уведомление о назначении государственной адресной социальной помощи, либо мотивированный ответ об отказе в оказании государственной услуги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о назначении государственной адресной социальной помощи, либо мотивированного ответа об отказе в оказании государственной услуги услугополучателю (либо его представителю по доверенности)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 о назначении государственной адресной социальной помощи,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Услугополучатели для получения государственной услуги обращаются в ЦОН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в ЦОН –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в ЦОН,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авторизации оператора ЦОНа на информационной среде ЦОНа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ИС ЦОНа подлинности данных о зарегистрированном операторе через логин и пароль,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сообщения об отказе в автоматизации на ИС ЦОН в связи с имеющимися нарушениями в данных оператора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оператором ЦОНа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оператора ЦОНа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индивидуальным идентификационным номером (далее - ИИН),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(уведомление о назначении государственной адресной социальной помощи). Электронный документ формируется с использованием ЭЦП главным специалистом услугодателя и передается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8 – выдача работником ЦОНа нарочно или посредством отправки на электронную почту услугополучателя результата государственной услуги (уведомление о назначении государственной адресной социальной помощи).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сдачи всех необходимых документов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государственной услуги услугополучатель предоставляет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перечнем документов, перечисленных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акимата регистрирует заявление в журнале входящей документации и передает полученные от услугополучателя документы услугодателю –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акимом документы, регистрирует в журнале входящей документации, подготавливает уведомление, либо мотивированный ответ об отказе в оказании государственной услуги –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уведомление, либо мотивированный ответ об отказе в оказании государственной услуги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передает акиму уведомление, либо мотивированный ответ об отказе в оказании государственной услуги –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акимата выдает услугополучателю уведомление, либо мотивированный ответ об отказе в оказании государственной услуги – в течение 5 (пяти) рабочих дней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Государственная услуга через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7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7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"/>
        <w:gridCol w:w="1732"/>
        <w:gridCol w:w="1082"/>
        <w:gridCol w:w="4841"/>
        <w:gridCol w:w="2476"/>
        <w:gridCol w:w="178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всех необходимых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представленных документов. Получение письменного согласия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уведомления, либо мотивированного ответа об отказе в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отрывного талона с указанием даты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 назначении государственной адресной социальной помощи, либо мотивированного ответа об отказе предоставления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государственной адресной социальной помощи, либо мотивированный ответ об отказе в предоставлении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уведомления, либо мотивированного ответа об отказе в предоставлении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"/>
        <w:gridCol w:w="1790"/>
        <w:gridCol w:w="1010"/>
        <w:gridCol w:w="1012"/>
        <w:gridCol w:w="2313"/>
        <w:gridCol w:w="2486"/>
        <w:gridCol w:w="1663"/>
        <w:gridCol w:w="1664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процессов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всех необходимых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представленных услугополучателем документов, 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передачу уведомления, либо мотивированного ответа об отказе в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уведомления, либо мотивированного ответа об отказе в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организациионно 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отрывного талона с указанием даты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 назначении государственной адресной социальной помощи, либо мотивированного ответа об отказе в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государственной адресной социальной по-мощи, либо мотивированного ответа об отказе в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оказании государственной 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уведомления, либо мотивированного ответа об отказе в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5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услугополучателем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8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ЦОН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54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7470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6167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18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</w:t>
      </w:r>
      <w:r>
        <w:br/>
      </w:r>
      <w:r>
        <w:rPr>
          <w:rFonts w:ascii="Times New Roman"/>
          <w:b/>
          <w:i w:val="false"/>
          <w:color w:val="000000"/>
        </w:rPr>
        <w:t>граждан по решениям местных представительных органов"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предоставляется отделами занятости и социальных программ районов и городов областного значения (далее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акима поселка, села, сельского округа (далее – аким);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заявление произвольной формы с указанием согласия на сбор и обработку персональных данных, необходимых для назначения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документ, подтверждающий регистрацию по постоянному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сведения о составе семьи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сведения о доходах лица (членов семьи);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акт и/или документ, подтверждающий наступление трудной жизненной ситуации;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услугополучателю выдается талон с указанием даты регистрации и даты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о назначении социальной помощи – в течение 6 (шести)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уведомление о назначении социальной помощи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о назначении социальной помощи услугополучателю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Взаимодействие с центром обслуживания населения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государственной услуги услугополучатель предоставляет перечень документов, перечисленных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Услугополучателю выдается талон с указанием даты регистрации и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акимата регистрирует заявление в журнале входящей документации и передает полученные от услугополучателя документы услугодателю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главным специалистом акимата документы, регистрирует в журнале входящей документации, подготавливает уведомление о назначении социальной помощи – в течение 4 (четырех)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о назначении социальной помощи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передает акиму уведомление о назначении социальной помощи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акимата выдает услугополучателю уведомление о назначении социальной помощи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Срок оказания государственной услуги с момента сдачи пакета документов услугополучателем на портал –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20 (двадцати)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ввода услугополучателем индивидуального идентификационного номера (далее – ИИН) и пароля (процесс автоматизации)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портал подлинности данных о зарегистрированном услугополучателем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электронного документа (запроса услугополучателя) через ШЭП/РШЭП в информационную систему местного исполнительного органа (далее - ИС МИО) и обработка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(уведомление о назначении социальной помощи). Электронный документ формируется с использованием ЭЦП главного специалиста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20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20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0"/>
        <w:gridCol w:w="3300"/>
        <w:gridCol w:w="2062"/>
        <w:gridCol w:w="2596"/>
        <w:gridCol w:w="1801"/>
        <w:gridCol w:w="180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все необходимые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документы, 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выдачу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отрывной талон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проект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2"/>
        <w:gridCol w:w="2288"/>
        <w:gridCol w:w="1511"/>
        <w:gridCol w:w="2097"/>
        <w:gridCol w:w="1902"/>
        <w:gridCol w:w="1320"/>
        <w:gridCol w:w="1320"/>
        <w:gridCol w:w="1320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процессов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все необходимые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представленных услугополучателем документов, выдача расписки о приеме соответствующих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акиматом документы, 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передачу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организационно-распорядительные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отрывной талон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пакета документа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уведомление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уведомление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уведомление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20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21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bookmarkStart w:name="z54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</w:t>
      </w:r>
      <w:r>
        <w:br/>
      </w:r>
      <w:r>
        <w:rPr>
          <w:rFonts w:ascii="Times New Roman"/>
          <w:b/>
          <w:i w:val="false"/>
          <w:color w:val="000000"/>
        </w:rPr>
        <w:t>граждан по решениям местных представительных органов"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2390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5278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21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</w:t>
      </w:r>
      <w:r>
        <w:br/>
      </w:r>
      <w:r>
        <w:rPr>
          <w:rFonts w:ascii="Times New Roman"/>
          <w:b/>
          <w:i w:val="false"/>
          <w:color w:val="000000"/>
        </w:rPr>
        <w:t>проживающим и работающим в сельских населенных пунктах,</w:t>
      </w:r>
      <w:r>
        <w:br/>
      </w:r>
      <w:r>
        <w:rPr>
          <w:rFonts w:ascii="Times New Roman"/>
          <w:b/>
          <w:i w:val="false"/>
          <w:color w:val="000000"/>
        </w:rPr>
        <w:t>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акима поселка, села, сельского округа (далее – аким),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заявление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документ, подтверждающий регистрацию по постоянному месту жительства (адресная справка, либо справка сельских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справка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Предоставление копий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о назначении социальной помощи –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о назначении социальной помощи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уведомления о назначении социальной помощи услугополучателю (либо его представителю по доверенности) при личном посещении или направлении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Услугополучатели для получения государственной услуги обращаются в ЦОН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в ЦОН – в течение 10 (десяти)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в ЦОН,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авторизации оператора ЦОНа на информационной среде ЦОНа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ИС ЦОНа подлинности данных о зарегистрированном операторе через логин и пароль,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сообщения об отказе в автоматизации на ИС ЦОН в связи с имеющимися нарушениями в данных оператора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оператором ЦОНа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оператора ЦОНа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индивидуальным идентификационным номером (далее - ИИН),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(уведомление о назначении социальной помощи). Электронный документ формируется с использованием ЭЦП главным специалистом услугодателя и передается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8 – выдача работником ЦОНа нарочно или посредством отправки на электронную почту услугополучателя результата государственной услуги (уведомление о назначении социальной помощи).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государственной услуги услугополучатель предоставляет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акимата регистрирует в журнале входящей документации и передает полученные от услугополучателя документы услугодателю – в течение 4 (четырех)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акимом сельского округа документы, регистрирует в журнале входящей документации, подготавливает уведомление о назначении социальной помощи –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уведомление о назначении социальной помощи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передает в акимат уведомление о назначении социальной помощи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акимата выдает услугополучателю уведомление о назначении социальной помощи – в течение 4 (четырех) рабочих дней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Государственная услуга через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 топлива"</w:t>
            </w:r>
          </w:p>
        </w:tc>
      </w:tr>
    </w:tbl>
    <w:bookmarkStart w:name="z23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 топлива"</w:t>
            </w:r>
          </w:p>
        </w:tc>
      </w:tr>
    </w:tbl>
    <w:bookmarkStart w:name="z23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3"/>
        <w:gridCol w:w="2333"/>
        <w:gridCol w:w="6897"/>
        <w:gridCol w:w="1273"/>
        <w:gridCol w:w="127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Получение письменного согласия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6"/>
        <w:gridCol w:w="2475"/>
        <w:gridCol w:w="2478"/>
        <w:gridCol w:w="2268"/>
        <w:gridCol w:w="1427"/>
        <w:gridCol w:w="1638"/>
        <w:gridCol w:w="142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процессов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услугополучателем документов, 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передачи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от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полученных от услугополучателя документов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о назначении социальной помощи в 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уведомления о назначении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 топлива"</w:t>
            </w:r>
          </w:p>
        </w:tc>
      </w:tr>
    </w:tbl>
    <w:bookmarkStart w:name="z23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через акима: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 топлива"</w:t>
            </w:r>
          </w:p>
        </w:tc>
      </w:tr>
    </w:tbl>
    <w:bookmarkStart w:name="z24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ЦОН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сферы, 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сельских населенных пунктах,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54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"Назначение социальной помощи специалистам</w:t>
      </w:r>
      <w:r>
        <w:br/>
      </w:r>
      <w:r>
        <w:rPr>
          <w:rFonts w:ascii="Times New Roman"/>
          <w:b/>
          <w:i w:val="false"/>
          <w:color w:val="000000"/>
        </w:rPr>
        <w:t>социальной сферы, проживающим и работающим в сельских</w:t>
      </w:r>
      <w:r>
        <w:br/>
      </w:r>
      <w:r>
        <w:rPr>
          <w:rFonts w:ascii="Times New Roman"/>
          <w:b/>
          <w:i w:val="false"/>
          <w:color w:val="000000"/>
        </w:rPr>
        <w:t>населенных пунктах, по приобретению топлива"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1882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4643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24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учет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испытаний на Семипалатинском испытательном ядерном полигоне,</w:t>
      </w:r>
      <w:r>
        <w:br/>
      </w:r>
      <w:r>
        <w:rPr>
          <w:rFonts w:ascii="Times New Roman"/>
          <w:b/>
          <w:i w:val="false"/>
          <w:color w:val="000000"/>
        </w:rPr>
        <w:t>выплата единовременной государственной денежной компенсации,</w:t>
      </w:r>
      <w:r>
        <w:br/>
      </w:r>
      <w:r>
        <w:rPr>
          <w:rFonts w:ascii="Times New Roman"/>
          <w:b/>
          <w:i w:val="false"/>
          <w:color w:val="000000"/>
        </w:rPr>
        <w:t>выдача удостоверений"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услугодателем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Государственном центре по выплате пенсии: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отбывающих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(я) по формам согласно приложению (ям)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(для идентификации);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сведения о банковском счете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документы, подтверждающие факт и период проживания на территории Семипалатинского испытательного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школы), при наличии - удостоверение, выданное ранее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социальной защите граждан, пострадавших вследствие ядерных испытаний на Семипалатинском испытательном полигоне".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Если документы, указанные в подпункте 5) настоящего пункта не сохранились, то предоставляется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копиях и подлинниках для сверки, после чего подлинники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Представление копий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подаче услугополучателем всех необходимых документов – услугополучателю выдается талон с указанием даты регистрации и получения услугополучателем государственной услуги, фамилии и инициалов ответственного лица, принявшего документы – в течение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получения решения о признании граждан Республики Казахстан пострадавшими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решение о признании гражданина Республики Казахстан пострадавшими вследствие ядерных испытаний на Семипалатинском испытательном ядерном полигоне – в течение 16 (шестнадцати)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решение о признании гражданина Республики Казахстан пострадавшим вследствие ядерных испытаний на Семипалатинском испытательном ядерном полигоне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получения удостоверения или его дубликата: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после принятия решения о регистрации гражданина пострадавшим вследствие ядерных испытаний на Семипалатинском испытательном ядерном полигоне подготавливает удостоверение или его дубликат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удостоверение или его дубликат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решения о признании гражданина Республики Казахстан пострадавшим вследствие ядерных испытаний на Семипалатинском испытательном ядерном полигоне и/или удостоверение или его дубликат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решения о признании гражданина Республики Казахстан пострадавшим вследствие ядерных испытаний на Семипалатинском испытательном ядерном полигоне и/или удостоверение или его дубликат.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Услугополучатели для получения государственной услуги обращаются в ЦОН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Сроки оказания государственной услуги с момента сдачи пакета документов услугополучателем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 дня регистрации заявления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–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удостоверения впервые обратившимся услугополучателям – в течение 5 (пять)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дубликата удостоверения - в течение 5 (пять) рабочих дней со дня регистрации заявления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в ЦОН,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авторизации оператора ЦОНа на информационной среде ЦОНа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ИС ЦОНа подлинности данных о зарегистрированном операторе через логин и пароль,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сообщения об отказе в автоматизации на ИС ЦОН в связи с имеющимися нарушениями в данных оператора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оператором ЦОНа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оператора ЦОНа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индивидуальным идентификационным номером (далее - ИИН),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(услугодателем и ЦОН: 1) решение о признании граждан Республики Казахстан пострадавшими вследствие ядерных испытаний на Семипалатинском испытательном ядерном полигоне; 2) выдача удостоверения или его дубликата; в Государственном центре по выплате пенсии: 1) выплата компенсации путем перечисления на лицевые счета услугополучателей; 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отбывающих наказание в местах лишения свободы).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Электронный документ формируется с использованием ЭЦП главным специалистом услугодателя и передается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8 – выдача работником ЦОНа нарочно или посредством отправки на электронную почту услугополучателя результата государственной услуги (услугодателем и ЦОН: 1) решение о признании граждан Республики Казахстан пострадавшими вследствие ядерных испытаний на Семипалатинском испытательном ядерном полигоне; 2) выдача удостоверения или его дубликата; в Государственном центре по выплате пенсии: 1) выплата компенсации путем перечисления на лицевые счета услугополучателей; 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отбывающих наказание в местах лишения свободы).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После сдачи всех необходимых документов услугополучателю выдается расписка, в которой указывается перечень принятых документов фамилия, имя и отчество (при наличии) работника ЦОН принявшего заявление, дата и время подачи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Государственная услуга через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денежной компенсации,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26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денежной компенсации,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26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 за решением: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6"/>
        <w:gridCol w:w="3151"/>
        <w:gridCol w:w="1969"/>
        <w:gridCol w:w="2222"/>
        <w:gridCol w:w="425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талон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решения о признании гражданина Республики Казахстан, пострадавшим вследствие ядерных испытаний на Семипалатинском испытательном ядерном полигоне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услугодателю за удостоверением или его дубликатом: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2"/>
        <w:gridCol w:w="2910"/>
        <w:gridCol w:w="5562"/>
        <w:gridCol w:w="1588"/>
        <w:gridCol w:w="158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решение о регистрации гражданина, пострадавшим вследствие ядерных испытаний на Семипалатинском испытательном ядерном полигоне, рассматривает документы на выдачу удостоверения или его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удостоверения или его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удостоверения или его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удостоверения или его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удостоверения или его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денежной компенсации,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26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1. при обращении услугодателю за решением: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2. при обращении услугодателю за удостоверением или его дубликатом: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денежной компенсации,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27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ЦОН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55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учет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испытаний на Семипалатинском испытательном ядерном полигоне,</w:t>
      </w:r>
      <w:r>
        <w:br/>
      </w:r>
      <w:r>
        <w:rPr>
          <w:rFonts w:ascii="Times New Roman"/>
          <w:b/>
          <w:i w:val="false"/>
          <w:color w:val="000000"/>
        </w:rPr>
        <w:t>выплата единовременной государственной денежной компенсации,</w:t>
      </w:r>
      <w:r>
        <w:br/>
      </w:r>
      <w:r>
        <w:rPr>
          <w:rFonts w:ascii="Times New Roman"/>
          <w:b/>
          <w:i w:val="false"/>
          <w:color w:val="000000"/>
        </w:rPr>
        <w:t>выдача удостоверении" при обращении за разрешением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4422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"Регистрация и учет граждан, пострадавших</w:t>
      </w:r>
      <w:r>
        <w:br/>
      </w:r>
      <w:r>
        <w:rPr>
          <w:rFonts w:ascii="Times New Roman"/>
          <w:b/>
          <w:i w:val="false"/>
          <w:color w:val="000000"/>
        </w:rPr>
        <w:t>вследствие ядерных 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</w:rPr>
        <w:t>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  <w:r>
        <w:br/>
      </w:r>
      <w:r>
        <w:rPr>
          <w:rFonts w:ascii="Times New Roman"/>
          <w:b/>
          <w:i w:val="false"/>
          <w:color w:val="000000"/>
        </w:rPr>
        <w:t>при обращении за удостоверением или его дубликатом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27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протезно-ортопедической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предоставления им протезно-ортопедической помощи"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об оформлении документов с указанием сроков предоставления инвалидам протезно-ортопедической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протезно-ортопедической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 и/или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для инвалидов, в том числе детей-инвалидов - выписка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для участников, инвалидов Великой Отечественной войны и лиц, приравненных по льготам и гарантиям к инвалидам Великой Отечественной войны -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для участников Великой Отечественной войны – заключение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работодателя-индивидуального предпринимателя или ликвидации юридического лица - акт о несчастном случае и документ о прекращении деятельности работодателя-индивидуального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услугополучателю выдается талон с указанием даты регистрации и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–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услугополучателю (либо законному представителю) при личном посещении или направляет почтой по адресу, указанному в заявлении услугополучателя – в течение 1 (один)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 и (или) иными услугодателями, а также использование информационных систем в процессе оказания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</w:t>
            </w:r>
          </w:p>
        </w:tc>
      </w:tr>
    </w:tbl>
    <w:bookmarkStart w:name="z28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</w:t>
            </w:r>
          </w:p>
        </w:tc>
      </w:tr>
    </w:tbl>
    <w:bookmarkStart w:name="z29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0"/>
        <w:gridCol w:w="3079"/>
        <w:gridCol w:w="1924"/>
        <w:gridCol w:w="3246"/>
        <w:gridCol w:w="1680"/>
        <w:gridCol w:w="168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всех необходимых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представленных документов.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с указанием даты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об оформлении документов с указанием сроков предоставления инвалидам протезно-ортопедической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</w:t>
            </w:r>
          </w:p>
        </w:tc>
      </w:tr>
    </w:tbl>
    <w:bookmarkStart w:name="z29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протезно-ортопедической помощи"</w:t>
            </w:r>
          </w:p>
        </w:tc>
      </w:tr>
    </w:tbl>
    <w:bookmarkStart w:name="z554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предоставления им протезно-ортопедической помощи"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9977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1849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29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обеспечения их сурдо-тифлотехническими и обязательными гигиеническими средствами"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обеспечения их сурдо-тифлотехническими и обязательными гигиеническими средствами",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 и/или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для несовершеннолетних детей инвалидов - свидетельство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выписка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для участников и инвалидов Великой Отечественной войны – удостоверение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для лиц, приравненных по льготам и гарантиям к инвалидам Великой Отечественной войны – пенсионное удостоверение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для инвалидов первой, второй, третьей групп – копия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работодателя-индивидуального предпринимателя или ликвидации юридического лица - акт о несчастном случае и документ о прекращении деятельности работодателя-индивидуального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документ, удостоверяющий личность услугополучателя и/или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для несовершеннолетних детей инвалидов - свидетельство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выписка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работодателя-индивидуального предпринимателя или ликвидации юридического лица - акт о несчастном случае и документ о прекращении деятельности работодателя-индивидуального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 и/или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для несовершеннолетних детей инвалидов - свидетельство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выписка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работодателя-индивидуального предпринимателя или ликвидации юридического лица - акт о несчастном случае и документ о прекращении деятельности работодателя-индивидуального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справка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услугополучателю выдается отрывной талон с указанием даты регистрации и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–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услугополучателю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 и (или) иными услугодателями, а также использование информационных систем в процессе оказания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обеспечения их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 гигиеническими средствами"</w:t>
            </w:r>
          </w:p>
        </w:tc>
      </w:tr>
    </w:tbl>
    <w:bookmarkStart w:name="z30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обеспечения их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 гигиеническими средствами"</w:t>
            </w:r>
          </w:p>
        </w:tc>
      </w:tr>
    </w:tbl>
    <w:bookmarkStart w:name="z31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1"/>
        <w:gridCol w:w="2904"/>
        <w:gridCol w:w="1814"/>
        <w:gridCol w:w="3761"/>
        <w:gridCol w:w="1585"/>
        <w:gridCol w:w="158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всех необходимых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подписанного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отрывного талона с указанием даты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об оформлении документов с указанием сроков предоставления инвалидам сурдо-тифлотехнических и обязательных гигиенических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обеспечения их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 гигиеническими средствами"</w:t>
            </w:r>
          </w:p>
        </w:tc>
      </w:tr>
    </w:tbl>
    <w:bookmarkStart w:name="z31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 средствами"</w:t>
            </w:r>
          </w:p>
        </w:tc>
      </w:tr>
    </w:tbl>
    <w:bookmarkStart w:name="z55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обеспечения их сурдо-тифлотехническими и</w:t>
      </w:r>
      <w:r>
        <w:br/>
      </w:r>
      <w:r>
        <w:rPr>
          <w:rFonts w:ascii="Times New Roman"/>
          <w:b/>
          <w:i w:val="false"/>
          <w:color w:val="000000"/>
        </w:rPr>
        <w:t>обязательными гигиеническими средствами"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9088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6040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31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услуги индивидуального помощника для инвалидов первой группы,</w:t>
      </w:r>
      <w:r>
        <w:br/>
      </w:r>
      <w:r>
        <w:rPr>
          <w:rFonts w:ascii="Times New Roman"/>
          <w:b/>
          <w:i w:val="false"/>
          <w:color w:val="000000"/>
        </w:rPr>
        <w:t>имеющих затруднение в передвижении и специалиста жестового</w:t>
      </w:r>
      <w:r>
        <w:br/>
      </w:r>
      <w:r>
        <w:rPr>
          <w:rFonts w:ascii="Times New Roman"/>
          <w:b/>
          <w:i w:val="false"/>
          <w:color w:val="000000"/>
        </w:rPr>
        <w:t>языка для инвалидов по слуху"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– уведомление об оформлении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 и/или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справка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 – не более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готовит уведомление об оформлении документов –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об оформлении документов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уведомления об оформлении документов услугополучателю (либо представителю по доверенности)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 и (или) иными услугодателями, а также использование информационных систем в процессе оказания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помощника для инвалидов первой группы,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 жестового языка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по слуху"</w:t>
            </w:r>
          </w:p>
        </w:tc>
      </w:tr>
    </w:tbl>
    <w:bookmarkStart w:name="z32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помощника для инвалидов первой группы,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 жестового языка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по слуху"</w:t>
            </w:r>
          </w:p>
        </w:tc>
      </w:tr>
    </w:tbl>
    <w:bookmarkStart w:name="z33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4"/>
        <w:gridCol w:w="1712"/>
        <w:gridCol w:w="1070"/>
        <w:gridCol w:w="4099"/>
        <w:gridCol w:w="4100"/>
        <w:gridCol w:w="93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все необходимые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отрывной талон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помощника для инвалидов первой группы,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 жестового языка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по слуху"</w:t>
            </w:r>
          </w:p>
        </w:tc>
      </w:tr>
    </w:tbl>
    <w:bookmarkStart w:name="z33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 передвижении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 жестового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560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предоставления им услуги индивидуального помощника для</w:t>
      </w:r>
      <w:r>
        <w:br/>
      </w:r>
      <w:r>
        <w:rPr>
          <w:rFonts w:ascii="Times New Roman"/>
          <w:b/>
          <w:i w:val="false"/>
          <w:color w:val="000000"/>
        </w:rPr>
        <w:t>инвалидов первой группы, имеющих затруднение в передвижении</w:t>
      </w:r>
      <w:r>
        <w:br/>
      </w:r>
      <w:r>
        <w:rPr>
          <w:rFonts w:ascii="Times New Roman"/>
          <w:b/>
          <w:i w:val="false"/>
          <w:color w:val="000000"/>
        </w:rPr>
        <w:t>и специалиста жестового языка для инвалидов по слуху"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3914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54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334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кресла-коляски"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предоставления им кресла-коляски"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об оформлении документов с указанием сроков предоставления инвалидам кресла-коляски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кресла-коляски",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индивидуальная программа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акт о несчастном случае и документ о прекращении деятельности работодателя-индивидуального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услугополучателю выдается талон с указанием даты регистрации и получения государственной услуги, фамилии и инициалов лица, принявшего документы – не более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–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уведомление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уведомления услугополучателю при личном посещении или направляет почтой по адресу. указанному в заявлении услугополучателя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 и (или) иными услугодателями, а также использование информационных систем в процессе оказания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bookmarkStart w:name="z348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bookmarkStart w:name="z35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1"/>
        <w:gridCol w:w="3038"/>
        <w:gridCol w:w="1898"/>
        <w:gridCol w:w="3367"/>
        <w:gridCol w:w="1658"/>
        <w:gridCol w:w="165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все необходимые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отрывной талон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об оформлении документов с указанием сроков предоставления инвалидам кресла-коляски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bookmarkStart w:name="z352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кресла-коляски"</w:t>
            </w:r>
          </w:p>
        </w:tc>
      </w:tr>
    </w:tbl>
    <w:bookmarkStart w:name="z56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для предоставления им кресла-коляски"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7564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540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35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обеспечения</w:t>
      </w:r>
      <w:r>
        <w:br/>
      </w:r>
      <w:r>
        <w:rPr>
          <w:rFonts w:ascii="Times New Roman"/>
          <w:b/>
          <w:i w:val="false"/>
          <w:color w:val="000000"/>
        </w:rPr>
        <w:t>их санаторно-курортным лечением"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обеспечения их санаторно-курортным лечением"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уведомление об оформлении документов с указанием сроков предоставления инвалидам санаторно-курортного лечения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обеспечения их санаторно-курортным лечением",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услугополучателя,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санаторно-курортная карта, выданная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документ, подтверждающий регистрацию по постоянному месту жительства (адресная справка либо справка сельских и/или аульных акимов)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выписка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при подаче заявления другим лицом с письменного согласия инвалида – копия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услугополучателю выдается талон заявления с указанием даты регистрации и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–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услугополучателю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 и (или) иными услугодателями, а также использование информационных систем в процессе оказания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 санаторно-курортным лечением"</w:t>
            </w:r>
          </w:p>
        </w:tc>
      </w:tr>
    </w:tbl>
    <w:bookmarkStart w:name="z368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 санаторно-курортным лечением"</w:t>
            </w:r>
          </w:p>
        </w:tc>
      </w:tr>
    </w:tbl>
    <w:bookmarkStart w:name="z37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0"/>
        <w:gridCol w:w="3079"/>
        <w:gridCol w:w="1924"/>
        <w:gridCol w:w="3246"/>
        <w:gridCol w:w="1680"/>
        <w:gridCol w:w="168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всех необходимых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представленных документов.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с указанием даты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об оформлении документов с указанием сроков предоставления инвалидам санаторно-курортного 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 санаторно-курортным лечением"</w:t>
            </w:r>
          </w:p>
        </w:tc>
      </w:tr>
    </w:tbl>
    <w:bookmarkStart w:name="z37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обеспечения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 лечением"</w:t>
            </w:r>
          </w:p>
        </w:tc>
      </w:tr>
    </w:tbl>
    <w:bookmarkStart w:name="z566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обеспечения их санаторно-курортным лечением"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654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667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37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</w:t>
      </w:r>
      <w:r>
        <w:br/>
      </w:r>
      <w:r>
        <w:rPr>
          <w:rFonts w:ascii="Times New Roman"/>
          <w:b/>
          <w:i w:val="false"/>
          <w:color w:val="000000"/>
        </w:rPr>
        <w:t>услуг в условиях ухода на дому"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оказание специальных социальных услуг в условиях ухода на дому"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уведомление об оформлении документов с указанием срока оказания специальных социальных услуг в условиях ухода на дому (далее – уведомление об оформлении документов),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письменное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копия свидетельства о рождении ребенка или удостоверения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документ, подтверждающий регистрацию по постоянному месту жительства (адресная справка либо справка сельских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копия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медицинская карта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копия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для лиц пенсионного возраста – копия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для участников и инвалидов Великой Отечественной войны и лиц, приравненных к ним – копия удостоверения, подтверждающего статус участника и инвалида Великой Отечественной войны и лица, приравненного к ним;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Копии документов предоставляются вместе с оригиналами, которые после сверки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об оформлении документов, либо мотивированный ответ об отказе в оказании государственной услуги – в течение 11 (одиннадцати)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об оформлении документов, либо мотивированный ответ об отказе в оказании государственной услуги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уведомления об оформлении документов, либо мотивированный ответ об отказе в оказании государственной услуги услугополучателю (либо представителю по доверенности)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 об оформлении документов,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 и (или) иными услугодателями, а также использование информационных систем в процессе оказания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условиях ухода на дому"</w:t>
            </w:r>
          </w:p>
        </w:tc>
      </w:tr>
    </w:tbl>
    <w:bookmarkStart w:name="z38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условиях ухода на дому"</w:t>
            </w:r>
          </w:p>
        </w:tc>
      </w:tr>
    </w:tbl>
    <w:bookmarkStart w:name="z390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2377"/>
        <w:gridCol w:w="1485"/>
        <w:gridCol w:w="2635"/>
        <w:gridCol w:w="2826"/>
        <w:gridCol w:w="244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подписанных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отрывного талона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об оформлении документов, либо мотивированного ответа об отказе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об оформлении документов, либо мотивированного ответа об отказе в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услугополучателю, либо мотивированного ответа об отказе в предоставлении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11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условиях ухода на дому"</w:t>
            </w:r>
          </w:p>
        </w:tc>
      </w:tr>
    </w:tbl>
    <w:bookmarkStart w:name="z39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на дому"</w:t>
            </w:r>
          </w:p>
        </w:tc>
      </w:tr>
    </w:tbl>
    <w:bookmarkStart w:name="z56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оказание</w:t>
      </w:r>
      <w:r>
        <w:br/>
      </w:r>
      <w:r>
        <w:rPr>
          <w:rFonts w:ascii="Times New Roman"/>
          <w:b/>
          <w:i w:val="false"/>
          <w:color w:val="000000"/>
        </w:rPr>
        <w:t>специальных социальных услуг в условиях на дому"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8453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4770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39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</w:t>
      </w:r>
      <w:r>
        <w:br/>
      </w:r>
      <w:r>
        <w:rPr>
          <w:rFonts w:ascii="Times New Roman"/>
          <w:b/>
          <w:i w:val="false"/>
          <w:color w:val="000000"/>
        </w:rPr>
        <w:t>в медико-социальных учреждениях (организациях)"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оказание специальных социальных услуг в медико-социальных учреждениях (организациях)"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письменное заявление по форме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копия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копия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медицинская карта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копия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для лиц старше восемнадцати лет –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для лиц пенсионного возраста – копия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для участников и инвалидов Великой Отечественной войны и лиц, приравненных к ним – копия удостоверения, подтверждающего статус участника и инвалида Великой Отечественной войны и лица, приравненного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Копии документов предоставляются вместе с оригиналами, которые после сверки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При подаче услугополучателем всех необходимых документов услугодателю -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– в течение 14 (четырнадцати)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– в течение 1 (одного) рабочего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при личном посещении услугополучателя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 и (или) иными услугодателями, а также использование информационных систем в процессе оказания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 учреждениях (организациях)"</w:t>
            </w:r>
          </w:p>
        </w:tc>
      </w:tr>
    </w:tbl>
    <w:bookmarkStart w:name="z408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 учреждениях (организациях)"</w:t>
            </w:r>
          </w:p>
        </w:tc>
      </w:tr>
    </w:tbl>
    <w:bookmarkStart w:name="z41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1953"/>
        <w:gridCol w:w="1220"/>
        <w:gridCol w:w="2164"/>
        <w:gridCol w:w="4674"/>
        <w:gridCol w:w="185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все необходимые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Регистрация в журнале входящей документации, 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подписанных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отрывной талон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предоставления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предоставлении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 учреждениях (организациях)"</w:t>
            </w:r>
          </w:p>
        </w:tc>
      </w:tr>
    </w:tbl>
    <w:bookmarkStart w:name="z412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57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</w:t>
      </w:r>
      <w:r>
        <w:br/>
      </w:r>
      <w:r>
        <w:rPr>
          <w:rFonts w:ascii="Times New Roman"/>
          <w:b/>
          <w:i w:val="false"/>
          <w:color w:val="000000"/>
        </w:rPr>
        <w:t>услуг в медико-социальных учреждениях (организациях)"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5913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7056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41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(семьи) к получателям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акима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справки, подтверждающей принадлежность заявителя (семьи) к получателям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подлиннике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документе, удостоверяющем личность, содержащиеся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электронного документа, удостоверенного электронно-цифровой подписью (далее – ЭЦП)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Услугодатель,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 –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 –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справки, подтверждающей принадлежность (либо отсутствие принадлежности) услугополучателя к получателям адресной социальной помощи в текущем квартале услугополучателю (либо его представителю по доверенности) –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справки, подтверждающей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государственной услуги услугополучатель предоставляет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перечнем документов, перечисленных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 в подлиннике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акимата регистрирует заявление в журнале входящей документации и передает полученные от услугополучателя документы услугодателю –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главным специалистом акимата документы, регистрирует в журнале входящей документации, подготавливает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 –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передает главному специалисту акимата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 –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акимата выдает услугополучателю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Услугополучатели для получения государственной услуги обращаются в ЦОН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в ЦОН – 3 (три) рабочих дня (день приема документов в ЦОНе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в ЦОН,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авторизации оператора ЦОНа на информационной среде ЦОНа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ИС ЦОНа подлинности данных о зарегистрированном операторе через логин и пароль,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сообщения об отказе в автоматизации на ИС ЦОН в связи с имеющимися нарушениями в данных оператора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оператором ЦОНа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оператора ЦОНа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индивидуальным идентификационным номером (далее - ИИН),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(справки, подтверждающей принадлежность (либо отсутствие принадлежности) услугополучателя к получателям адресной социальной помощи в текущем квартале). Электронный документ формируется с использованием ЭЦП главным специалистом услугодателя и передается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8 – выдача работником ЦОНа нарочно или посредством отправки на электронную почту услугополучателя результата государственной услуги (справки, подтверждающей принадлежность (либо отсутствие принадлежности) услугополучателя к получателям адресной социальной помощи в текущем квартале).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Государственная услуга через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bookmarkStart w:name="z431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bookmarkStart w:name="z433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1660"/>
        <w:gridCol w:w="4622"/>
        <w:gridCol w:w="2742"/>
        <w:gridCol w:w="288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выдачу справки, подтверждающей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"/>
        <w:gridCol w:w="1417"/>
        <w:gridCol w:w="697"/>
        <w:gridCol w:w="2342"/>
        <w:gridCol w:w="2342"/>
        <w:gridCol w:w="2703"/>
        <w:gridCol w:w="246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процессов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главным специалистом акимата документы, 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передачу справки, подтверждающая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справки, подтверждающей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пакета документов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главному специалисту акимата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справки, подтверждающей принадлежность (либо отсутствие принадлежности) услугополучателя к получателям адресной социальной помощи в текущем квартале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bookmarkStart w:name="z437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через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bookmarkStart w:name="z44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ЦОН</w:t>
      </w:r>
    </w:p>
    <w:bookmarkEnd w:id="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57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справки, подтверждающей принадлежность</w:t>
      </w:r>
      <w:r>
        <w:br/>
      </w:r>
      <w:r>
        <w:rPr>
          <w:rFonts w:ascii="Times New Roman"/>
          <w:b/>
          <w:i w:val="false"/>
          <w:color w:val="000000"/>
        </w:rPr>
        <w:t>заявителя (семьи) к получателям адресной</w:t>
      </w:r>
      <w:r>
        <w:br/>
      </w:r>
      <w:r>
        <w:rPr>
          <w:rFonts w:ascii="Times New Roman"/>
          <w:b/>
          <w:i w:val="false"/>
          <w:color w:val="000000"/>
        </w:rPr>
        <w:t>социальной помощи" при обращении услугодателю</w:t>
      </w:r>
    </w:p>
    <w:bookmarkEnd w:id="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5438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4008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444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справок безработным гражданам" (далее - государственная услуга) предоставляется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справка о регистрации в качестве безработного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безработным гражданам",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документе, удостоверяющем личность,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электронно-цифровой подписью (далее - ЭЦП)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Услугодатель,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справку –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услугополучателю справку –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справки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справки.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Услугополучатели для получения государственной услуги обращаются в ЦОН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в ЦОН,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авторизации оператора ЦОНа на информационной среде ЦОНа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ИС ЦОНа подлинности данных о зарегистрированном операторе через логин и пароль,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сообщения об отказе в автоматизации на ИС ЦОН в связи с имеющимися нарушениями в данных оператора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оператором ЦОНа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оператора ЦОНа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индивидуальным идентификационным номером (далее - ИИН),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(справка о регистрации в качестве безработного). Электронный документ формируется с использованием ЭЦП главным специалистом услугодателя и передается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8 – выдача работником ЦОНа нарочно или посредством отправки на электронную почту услугополучателя результата государственной услуги (справка о регистрации в качестве безработного).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сдачи всех необходимых документов услугополучателю выдается расписка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диаграмма 1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Срок оказания государственной услуги с момента сдачи необходимых документов услугополучателем на портал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ввода услугополучателем ИИН и пароля (процесс автоматизации)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(справка о регистрации в качестве безработного). Электронный документ формируется с использованием ЭЦП главного специалиста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диаграмма 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460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Мәшһүр Жүсіп 87 "а" телефон: 8(7187)77-00-55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462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5"/>
        <w:gridCol w:w="2612"/>
        <w:gridCol w:w="6672"/>
        <w:gridCol w:w="1215"/>
        <w:gridCol w:w="121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представленных документов. Получение письменного согласия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услуг. Проверка представленных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выдачи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464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466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ЦОН</w:t>
      </w:r>
    </w:p>
    <w:bookmarkEnd w:id="1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8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578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справок безработным гражданам"</w:t>
      </w:r>
    </w:p>
    <w:bookmarkEnd w:id="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2263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048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470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</w:t>
      </w:r>
      <w:r>
        <w:br/>
      </w:r>
      <w:r>
        <w:rPr>
          <w:rFonts w:ascii="Times New Roman"/>
          <w:b/>
          <w:i w:val="false"/>
          <w:color w:val="000000"/>
        </w:rPr>
        <w:t>до восемнадцати лет"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государственного пособия на детей до восемнадцати лет" (далее - государственная услуга) предоставляется отделами занятости и социальных программ районов и городов областного значения (далее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государственная услуга оказывается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акима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уведомление о назначении,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5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документ, удостоверяющий личность услугополучателя (удостоверение личности гражданина Республики Казахстан, вид на жительство иностранца в Республике Казахстан) (для идентификации); а также для оралманов –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свидетельство (свидетельства) о рождении ребенка (детей), либо выписка из актовой записи о рождении (в случае рождения до 13 августа 2007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свидетельство о заключении (расторжении) брака (в случае заключения брака до 1 июня 2008 года), в случае расхождения данных услугополучателя с данными в свидетельстве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сведения о составе семьи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заполненные на основании оригиналов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сведения о доходах членов семьи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документ, подтверждающий регистрацию по настоящему месту жительства семьи;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документ, подтверждающий установление опеки (попечительства) над ребенком или усыновления (удочерения);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документ, подтверждающий сведения о номере банковского счета в уполномоченной организации по выдаче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доверенность – в случае подачи заявления и необходимых документов третьими лицами;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Представление документа, удостоверяющего личность услугополучателя, свидетельства о рождении ребенка (детей) либо выписка из актовой записи о рождении (по регистрациям, произведенным на территории Республики Казахстан после 13 августа 2007 года), свидетельства о заключении брака (по регистрациям, произведенным на территории Республики Казахстан после 1 июня 2008 года), а также сведения документов, указанных в подпунктах 6), 7), 8) не требуется при наличии возможности получения информации, содержащейся в них, из государственных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Документы предоставляются: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услугодателю или в ЦОН в подлинниках, которые сканируются, после чего возвращаются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Акиму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Услугодатель, аким сельского округа, ЦОН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подаче услугополучателем всех необходимых документов услугодателю -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услугополучателем документы, регистрирует в журнале входящей документации и направляет руководителю для рассмотрения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рассматривает документы и направляет главному специалисту для исполнения -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Главный специалист услугодателя подготавливает проект уведомления о назначении,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4 (четырех)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о назначении, либо мотивированный ответ об отказе в оказании государственной услуги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осуществляет выдачу уведомления о назначении, либо мотивированный ответ об отказе в оказании государственной услуги при личном посещении или направляет почтой по адресу, указанному в заявлении услугополучателя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процедуры является выдача уведомления о назначении,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9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подразделений, (работников)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2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При обращении к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 регистрирует заявление в журнале входящей документации и передает полученные от услугополучателя документы главному специалисту услугодателя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проверяет представленные акимом документы, регистрирует в журнале входящей документации и направляет руководителю для рассмотрения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рассматривает документы и направляет главному специалисту для исполнения -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Главный специалист услугодателя подготавливает проект уведомление о назначении,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12 (двенадцати)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 подписывает уведомление о назначении, либо мотивированный ответ об отказе в оказании государственной услуги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услугодателя направляет акиму уведомление о назначении, либо мотивированный ответ об отказе в оказании государственной услуги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акима выдает услугополучателю уведомление о назначении, либо мотивированный ответ об отказе в оказании государственной услуги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Результатом процедуры оказания государственной услуги через акима является выдача услугополучателю уведомления о назначении, либо мотивированный ответ об отказе в оказании государственной услуги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Услугополучатели для получения государственной услуги обращаются в ЦОН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в ЦОН –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обращения в ЦОН,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1 – процесс авторизации оператора ЦОНа на информационной среде ЦОНа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проверка на ИС ЦОНа подлинности данных о зарегистрированном операторе через логин и пароль,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2 – формирование сообщения об отказе в автоматизации на ИС ЦОН в связи с имеющимися нарушениями в данных оператора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3 – выбор оператором ЦОНа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4 – подписание посредством ЭЦП оператора ЦОНа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проверка соответствия идентификационных данных (между индивидуальным идентификационным номером (далее - ИИН), указанными в запросе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7 – формирование главным специалистом услугодателя результата оказания государственной услуги (уведомление о назначении, либо мотивированный ответ об отказе в оказании государственной услуги). Электронный документ формируется с использованием ЭЦП главным специалистом услугодателя и передается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 8 – выдача работником ЦОНа нарочно или посредством отправки на электронную почту услугополучателя результата государственной услуги (уведомление о назначении, либо мотивированный ответ об отказе в оказании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сдаче услугополучателем всех необходимых документов через ЦОН – подтверждением принятия заявления является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количество и назначение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фамилии, имени, отчества услугополучателя, фамилии, имени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Результатом процедуры оказания государственной услуги через ЦОН является выдача услугополучателю уведомления о назначении, либо мотивированный ответ об отказе в оказании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Государственная услуга через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487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239"/>
        <w:gridCol w:w="10570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Павлодара"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25, телефон: 8(7182) 323332 opr.osz.ap@pavlodar.gov.kz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Экибастуза"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Экибастуз. улица Ленина, 36 б, телефон: 8(71877)70455 zan_ekibastuz@mail.ru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Советов, 10 телефон: 8(71837)50105 zanak@yandex.ru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 улица Абая, 118 телефон: 8(71841)21173 aktogai_sozprog@mail.ru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 улица Сатпаева, 56 телефон: 8(71840)91481 pavlzan@yandex.ru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 улица Квиткова, 7 телефон: 8(71831)22146 gelez_oszn@mail.ru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 улица Богембая, 97 телефон: 8(71832)21474 irtyshk@yandex.ru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 улица Елгина, 139 телефон: 8(71833)21371 kachirrouz@mail.ru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 улица Мира, 7 телефон: 8(71839)21399 AKKU@yandex.ru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улица Валиханова, 34 телефон: 8(71838)91434 center5556@rambler.ru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 улица Генерала Дюсенова, 1 телефон: 8(7182)533133 defence6@mail.ru defence6@rambler.ru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 улица 10 лет Независимости, 27 телефон: 8(71834)91400 zanusp@mail.ru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 улица 1 Мая, 18 телефон: 8 (71836)21354 sherb_zanet@mail.ru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48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7"/>
        <w:gridCol w:w="1908"/>
        <w:gridCol w:w="1752"/>
        <w:gridCol w:w="1752"/>
        <w:gridCol w:w="1602"/>
        <w:gridCol w:w="1654"/>
        <w:gridCol w:w="1602"/>
        <w:gridCol w:w="1603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все необходимые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Отрабатывает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проект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подписанные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отрывной талон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главному специалисту для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проект уведомления о назначении, либо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назначении, либо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уведомление о назначении, либо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(тридцати)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(тридцати)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(четырех)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"/>
        <w:gridCol w:w="1360"/>
        <w:gridCol w:w="1321"/>
        <w:gridCol w:w="1207"/>
        <w:gridCol w:w="1321"/>
        <w:gridCol w:w="1207"/>
        <w:gridCol w:w="1437"/>
        <w:gridCol w:w="1207"/>
        <w:gridCol w:w="1207"/>
        <w:gridCol w:w="1711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всех необходимых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представленные услугополучателем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Отрабатывает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проект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подписанные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уведомления о назначении, либо мотивированный ответ об отказе в предоставлении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отрывного талона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полученные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главному специалисту для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проект уведомления о назначении, либо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о назначении, либо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уведомление о назначении, либо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услугополучателю уведомление о назначении, либо мотивированный ответ об отказе в оказании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(тридцати)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(трех)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(тридцати)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(двенадцати)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49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отражающая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1) при обращении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2) при обращении акиму: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497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ЦОН</w:t>
      </w:r>
    </w:p>
    <w:bookmarkEnd w:id="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8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581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"Назначение государственного пособия</w:t>
      </w:r>
      <w:r>
        <w:br/>
      </w:r>
      <w:r>
        <w:rPr>
          <w:rFonts w:ascii="Times New Roman"/>
          <w:b/>
          <w:i w:val="false"/>
          <w:color w:val="000000"/>
        </w:rPr>
        <w:t>на детей до восемнадцати лет"</w:t>
      </w:r>
    </w:p>
    <w:bookmarkEnd w:id="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N 279/8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175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65024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2014 года № 136/4</w:t>
            </w:r>
          </w:p>
        </w:tc>
      </w:tr>
    </w:tbl>
    <w:bookmarkStart w:name="z500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жилищной помощи"</w:t>
      </w:r>
    </w:p>
    <w:bookmarkEnd w:id="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утратил силу постановлением акимата Павлодарской области от 28.05.2015 </w:t>
      </w:r>
      <w:r>
        <w:rPr>
          <w:rFonts w:ascii="Times New Roman"/>
          <w:b w:val="false"/>
          <w:i w:val="false"/>
          <w:color w:val="ff0000"/>
          <w:sz w:val="28"/>
        </w:rPr>
        <w:t>N 157/5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header.xml" Type="http://schemas.openxmlformats.org/officeDocument/2006/relationships/header" Id="rId10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