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f8a20" w14:textId="12f8a2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зонирования земель города Экибастуза и сельской зоны города Экибастуза для целей налогооблажения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Экибастуза от 23 декабря 2014 года № 292/34. Зарегистрировано Департаментом юстиции Павлодарской области 27 января 2015 года № 4280.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Экибастузский городской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зонирования земель города Экибастуза и сельской зоны города Экибастуза для целей налогообложения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выполнением данного решения возложить на постоянную комиссию Экибастузского городского маслихата по развитию агропромышленного сектора, экологии и природопользования.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Бекбергенова Л.Е.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Куспеков Б.К.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2014 года № 292/34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сельскохозяйственного назначения и земель</w:t>
      </w:r>
      <w:r>
        <w:br/>
      </w:r>
      <w:r>
        <w:rPr>
          <w:rFonts w:ascii="Times New Roman"/>
          <w:b/>
          <w:i w:val="false"/>
          <w:color w:val="000000"/>
        </w:rPr>
        <w:t xml:space="preserve">недропользования города Экибастуза для целей налогооблажения 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населенного пункта</w:t>
      </w:r>
      <w:r>
        <w:br/>
      </w:r>
      <w:r>
        <w:rPr>
          <w:rFonts w:ascii="Times New Roman"/>
          <w:b/>
          <w:i w:val="false"/>
          <w:color w:val="000000"/>
        </w:rPr>
        <w:t xml:space="preserve">города Экибастуза для целей налогооблажения 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59944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6"/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 в селе имени</w:t>
      </w:r>
      <w:r>
        <w:br/>
      </w:r>
      <w:r>
        <w:rPr>
          <w:rFonts w:ascii="Times New Roman"/>
          <w:b/>
          <w:i w:val="false"/>
          <w:color w:val="000000"/>
        </w:rPr>
        <w:t xml:space="preserve">академика Алькея Маргулана сельской зоны города Экибастуза 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63500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2014 года № 292/34</w:t>
            </w:r>
          </w:p>
        </w:tc>
      </w:tr>
    </w:tbl>
    <w:bookmarkStart w:name="z1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налогообложения Торт-Кудукского сельского</w:t>
      </w:r>
      <w:r>
        <w:br/>
      </w:r>
      <w:r>
        <w:rPr>
          <w:rFonts w:ascii="Times New Roman"/>
          <w:b/>
          <w:i w:val="false"/>
          <w:color w:val="000000"/>
        </w:rPr>
        <w:t>округа сельской зоны города Экибастуза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решения Экибастузского городского маслихата Павлодарской области от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10"/>
        </w:tc>
      </w:tr>
    </w:tbl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>села Шикылдак сельской зоны города Экибастуза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786"/>
        <w:gridCol w:w="12294"/>
      </w:tblGrid>
      <w:tr>
        <w:trPr>
          <w:trHeight w:val="30" w:hRule="atLeast"/>
        </w:trPr>
        <w:tc>
          <w:tcPr>
            <w:tcW w:w="1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2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0" cy="814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0" cy="814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2014 года № 292/34</w:t>
            </w:r>
          </w:p>
        </w:tc>
      </w:tr>
    </w:tbl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налогообложения Железнодорожного сельского</w:t>
      </w:r>
      <w:r>
        <w:br/>
      </w:r>
      <w:r>
        <w:rPr>
          <w:rFonts w:ascii="Times New Roman"/>
          <w:b/>
          <w:i w:val="false"/>
          <w:color w:val="000000"/>
        </w:rPr>
        <w:t>округа сельской зоны города Экибастуз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5 - в редакции решения Экибастузского городского маслихата Павлодарской области от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15"/>
        </w:tc>
      </w:tr>
    </w:tbl>
    <w:bookmarkStart w:name="z1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>Кудайкольского сельского округа сельской зоны города Экибастуза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исключено решением Экибастузского городского маслихата Павлодарской области от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17"/>
        </w:tc>
      </w:tr>
    </w:tbl>
    <w:bookmarkStart w:name="z1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Байетского сельского округа сельской зоны города Экибастуза 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2136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19"/>
        </w:tc>
      </w:tr>
    </w:tbl>
    <w:bookmarkStart w:name="z2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налогообложения Қояндинского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сельской зоны города Экибастуза 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8 - в редакции решения Экибастузского городского маслихата Павлодарской области от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23"/>
        </w:tc>
      </w:tr>
    </w:tbl>
    <w:bookmarkStart w:name="z2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Экибастузского сельского округа сельской зоны города Экибастуза 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8580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Экибастузского сельского округа сельской зоны города Экибастуза 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048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26"/>
        </w:tc>
      </w:tr>
    </w:tbl>
    <w:bookmarkStart w:name="z2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Аккольского сельского округа сельской зоны города Экибастуза 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28"/>
        </w:tc>
      </w:tr>
    </w:tbl>
    <w:bookmarkStart w:name="z2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>села Бескауга сельского округа сельской зоны города Экибастуза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исключено решением Экибастузского городского маслихата Павлодарской области от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30"/>
        </w:tc>
      </w:tr>
    </w:tbl>
    <w:bookmarkStart w:name="z3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>Сарыкамыского сельского округа сельской зоны города Экибастуза</w:t>
      </w:r>
    </w:p>
    <w:bookmarkEnd w:id="3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32"/>
        </w:tc>
      </w:tr>
    </w:tbl>
    <w:bookmarkStart w:name="z3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поселка Солнечный сельской зоны города Экибастуза 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4422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3"/>
        <w:gridCol w:w="12007"/>
      </w:tblGrid>
      <w:tr>
        <w:trPr>
          <w:trHeight w:val="30" w:hRule="atLeast"/>
        </w:trPr>
        <w:tc>
          <w:tcPr>
            <w:tcW w:w="2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маслихата от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декабря 2014 года № 292/34</w:t>
            </w:r>
          </w:p>
          <w:bookmarkEnd w:id="34"/>
        </w:tc>
      </w:tr>
    </w:tbl>
    <w:bookmarkStart w:name="z3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для целей налогооблажения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поселка Шидерты сельской зоны города Экибастуза 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