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d4260c" w14:textId="fd4260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государственного образовательного заказа на подготовку специалистов с техническим и профессиональным образованием на 2014 - 2015 учебный год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Алматы от 1 июля 2014 года № 3/511. Зарегистрировано в Департаменте юстиции города Алматы 25 июля 2014 года за № 1073.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27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подпунктом 7)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6 Закона Республики Казахстан от 27 июля 2007 года "Об образовании",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приказа Министерства образования и науки Республики Казахстан от 4 мая 2012 года № 198 "Об утверждении Правил размещения государственного образовательного заказа на дошкольное воспитание и обучение, подготовку специалистов с техническим и профессиональным, послесредним, высшим и послевузовским образованием, а также на подготовительные отделения высших учебных заведений" акимат города Алматы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государственный образовательный заказ на подготовку специалистов с техническим и профессиональным образованием на 2014 – 2015 учебный год,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Управлению образования города Алматы обеспечить размещение государственного образовательного заказа на подготовку специалистов с техническим и профессиональным образованием на интернет ресурсе акимата города Алматы.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данного постановления возложить на заместителя акима города Алматы З. Аманжолову.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города Алматы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Есимов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 июля 2014 года № 3/511</w:t>
            </w:r>
          </w:p>
        </w:tc>
      </w:tr>
    </w:tbl>
    <w:bookmarkStart w:name="z4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Государственный образовательный заказ на подготовку</w:t>
      </w:r>
      <w:r>
        <w:br/>
      </w:r>
      <w:r>
        <w:rPr>
          <w:rFonts w:ascii="Times New Roman"/>
          <w:b/>
          <w:i w:val="false"/>
          <w:color w:val="000000"/>
        </w:rPr>
        <w:t>специалистов с техническим и профессиональным</w:t>
      </w:r>
      <w:r>
        <w:br/>
      </w:r>
      <w:r>
        <w:rPr>
          <w:rFonts w:ascii="Times New Roman"/>
          <w:b/>
          <w:i w:val="false"/>
          <w:color w:val="000000"/>
        </w:rPr>
        <w:t>образованием на 2014-2015 учебный год</w:t>
      </w:r>
      <w:r>
        <w:br/>
      </w:r>
      <w:r>
        <w:rPr>
          <w:rFonts w:ascii="Times New Roman"/>
          <w:b/>
          <w:i w:val="false"/>
          <w:color w:val="000000"/>
        </w:rPr>
        <w:t>(местный бюджет)</w:t>
      </w:r>
    </w:p>
    <w:bookmarkEnd w:id="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4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 июля 2014 года № 3/511</w:t>
            </w:r>
          </w:p>
        </w:tc>
      </w:tr>
    </w:tbl>
    <w:bookmarkStart w:name="z6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Государственный образовательный заказ на подготовку</w:t>
      </w:r>
      <w:r>
        <w:br/>
      </w:r>
      <w:r>
        <w:rPr>
          <w:rFonts w:ascii="Times New Roman"/>
          <w:b/>
          <w:i w:val="false"/>
          <w:color w:val="000000"/>
        </w:rPr>
        <w:t>специалистов с техническим и профессиональным образованием</w:t>
      </w:r>
      <w:r>
        <w:br/>
      </w:r>
      <w:r>
        <w:rPr>
          <w:rFonts w:ascii="Times New Roman"/>
          <w:b/>
          <w:i w:val="false"/>
          <w:color w:val="000000"/>
        </w:rPr>
        <w:t>на 2014-2015 учебный год</w:t>
      </w:r>
      <w:r>
        <w:br/>
      </w:r>
      <w:r>
        <w:rPr>
          <w:rFonts w:ascii="Times New Roman"/>
          <w:b/>
          <w:i w:val="false"/>
          <w:color w:val="000000"/>
        </w:rPr>
        <w:t>(республиканский бюджет)</w:t>
      </w:r>
    </w:p>
    <w:bookmarkEnd w:id="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учебного заведения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и название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специальностей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Квалификация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щихся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базе 11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классов (язык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обучения)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коммунальное казенное предприятие "Алматинский государственный казахский  гуманитарно- педагогический колледж № 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0101000 - Дошкольное воспитание и обучение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0101013 - Воспитатель дошкольных организаций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(казахский)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0105000 - Начальное образование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0105013 - Учитель начального образования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(казахский)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0111000 - Основное среднее образование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0111023 - Учитель русского языка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(казахский)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0111083 - Учитель иностранного языка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(казахский)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 (казахский)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коммунальное казенное предприятие "Алматинский государственный колледж энергетики и электронных технологий"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0901000 - Электрооборудование электро станций и сетей (по видам)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0901043 - Техник-электрик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(казахский)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(казахский)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коммунальное казенное предприятие "Алматинский  государственный бизнес колледж"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0518000 - Учет и аудит (по отраслям)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0518033 - Экономист по бухгалтерскому учету и анализу хозяйственной деятельности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(казахский)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(казахский)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коммунальное казенное предприятие "Алматинский государственный колледж сервиса и технологий"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1211000 - Швейное производство и моделирование одежды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1211093 - Техник-технолог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(казахский)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(казахский)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казенное предприятие "Алматинский колледж моды и дизайна"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1211000 - Швейное производство и  моделирование одежды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1211062 - Портной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(казахский) 25(русский)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25(русский)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(казахский)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казенное предприятие "Алматинский колледж полиграфии"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1227000 - Печатное производство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1227072 - Оператор электронного набора и верстки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25(казахский)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25(русский)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1227032 - Печатник плоской печати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25(казахский)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1227022 - Переплетчик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25(казахский)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75(казахский)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25(русский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казенное предприятие "Алматинский колледж строительства и народных промыслов"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1201000 - Техническое обслуживание и ремонт эксплуатация автотранспортных средств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1201072 - Слесарь по ремонту автомобилей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25(русский)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25(русский)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1114000 - Сварочное дело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1114042 - Электрогазосварщик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(русский)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казенное предприятие "Алматинский колледж технологий и флористики"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1211000 - Швейное производство и моделирование одежды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1211072 - Модельер- закройщик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25(казахский)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1304000 - Вычислительная техника и программное обеспечение (по видам)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1304012 - Оператор ЭВМ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25(казахский)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50(казахский)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казенное предприятие "Алматинский колледж телекоммуникации и машиностроения"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1307000 - Эксплуатация линейных сооружений электросвязи и проводного вещания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1307032 - Монтажник связи - кабельщик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25(казахский)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1306000 - Радиоэлектроника и связь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1306032 - Оператор связи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25(казахский)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1114000 - Сварочное дело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1114042 - Электрогазосварщик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25(русский)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(казахский)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(русский)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казенное предприятие "Алматинский электромеханический колледж"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1201000 - Техническое обслуживание и ремонт эксплуатация автотранспортных средств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1201072 - Слесарь по ремонту автомобилей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25(русский)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1304000 - Вычислительная техника и программное обеспечение (по видам)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1304012 - Оператор ЭВМ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25(казахский)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Итого: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25(русский)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25(казахский)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"Алматинский технико- экономический колледж путей сообщения"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1108000 - Эксплуатация, ремонт и техническое обслуживание подвижного состава железных дорог (по отраслям)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1108213 - электромеханик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(казахский)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1203000 - Организация перевозок и управление движением на железнодорожном транспорте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1203053 - техник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(казахский)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1303000 - Автоматика, телемеханика и управление движением на железнодорожном транспорте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1303043 - электромеханик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(казахский)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1409000 - Строительство железных дорог, путь и путевое хозяйство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1409053 – техник-строитель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(казахский)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1304000 - Вычислительная техника и программное обеспечение (по видам)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1304043 – техник- программист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(казахский)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 (казахский)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Учреждение "Алматинский индустриальный колледж"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1201000 - Техническое обслуживание, ремонт и эксплуатация автотранспортных средств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1201123 – техник-механик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(казахский)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0911000 - Техническая эксплуатация, обслуживание и ремонт электрического и электромеханического оборудования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0911013 – электромеханик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(казахский)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1202000 - Организация перевозок и управление движением на транспорте (по отраслям)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1202063 - техник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(казахский)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1304000 - Вычислительная техника и программное обеспечение (по видам)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1304043 – техник- программист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(казахский)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 (казахский)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Акционерное общество "Алматинский технологический университет"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1218000 - Производство пищевых продуктов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1218033 – техник по эксплуатации и ремонту оборудования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(казахский)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(русский)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1219000 - Хлебопекарное, макаронное и кондитерское производство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1219033 – техник-технолог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(казахский)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(русский)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(казахский)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(русский)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Алматинский финансово- правовой и технологический колледж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1304000 - Вычислительная техника и программное обеспечение (по видам)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1304043 – техник- программист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(казахский)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1226000 - Технология и организация производства продукции предприятий питания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1226343 – техник-технолог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(казахский)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1219000 - Хлебопекарное, макаронное и кондитерское производство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1219033 – техник-технолог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(казахский)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 (казахский)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1000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800 (казахский)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200 (русский)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