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a78692" w14:textId="7a786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дошкольного и среднего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29 августа 2014 года № 269. Зарегистрировано Департаментом юстиции Атырауской области 07 октября 2014 года № 3013. Утратило силу постановлением акимата Атырауской области от 10 июля 2015 года № 210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Атырауской области от 10.07.2015 № </w:t>
      </w:r>
      <w:r>
        <w:rPr>
          <w:rFonts w:ascii="Times New Roman"/>
          <w:b w:val="false"/>
          <w:i w:val="false"/>
          <w:color w:val="000000"/>
          <w:sz w:val="28"/>
        </w:rPr>
        <w:t>210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"Постановка на очередь детей дошкольного возраста (до 7 лет) для направления в детские дошкольные организации"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"Прием документов и зачисление детей в дошкольные организации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дубликатов документов об основном среднем, общем среднем образовании"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разрешения на обучение в форме экстерната в организациях основного среднего, общего среднего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5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Мукан Ш. –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</w:p>
          <w:bookmarkEnd w:id="1"/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"Постановка на очередь детей дошкольного возраста (до 7 лет) для направления в детские дошкольные организации"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очередь детей дошкольного возраста (до 7 лет) для направления в детские дошкольные организации" (далее-государственная услуга) оказывается местными исполнительными органами района (города областного значения), акимами города районного значения, поселка, села, сельского округа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постановка на очередь, о чем услугополучателю выдается расписка с указанием номера очередности.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в форме электронного документа, подписанного электронной цифровой подписью уполномоченного лица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bookmarkStart w:name="z2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очередь детей дошкольного возраста (до 7 лет) для направления в детские дошкольные организации", утвержденного постановлением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-Стандарт) 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 в форме электронного документа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документы. Если документы не соответствуют указанным требованиям, то канцелярия услугодателя возвращает документы услугополучателю либо через портал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документы соответствуют указанным требованиям, то выдается копия заявления услугополучателю со штампом регистрации (входящий номер, дата) (не более 15 (пятнадцати) минут) и передает материалы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ознакамливается с документами и передает ответственному исполнителю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изучает документы на соответствие критериям, передает на рассмотрение руководителю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принимает решение о возможности (или невозможности) зачисления, подписывает результат государственной услуги и направляет в канцелярию (не более 3 (трех)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передает результат государственной услуги услугополучателю, курьеру ЦОНа, либо направляет через портал (не более 2 (двух)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2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3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 справочник бизнес-процессов оказания государственных услуг "Постановка на очередь детей дошкольного возраста (до 7 лет) для направления в детские дошкольные организации"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bookmarkStart w:name="z3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 с указанием длительности каждой процедуры (действия) (диаграмма № 1 функционального взаимодействия при оказании государственной услуги через ЦОН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работник ЦОНа принимает от услугодателя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ЦОНа представляет принятые документы в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накопительного сектора ЦОН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содержание каждой процедуры (действия), услугодателя приведены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6 - накопительный сектор с помощью сканерного штрих-кода отмечает полученные документы от услугодателя в информационную систему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7 -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№2 функционального взаимодействия при оказании государственной услуги через портал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(далее-ШЭП) в информационную систему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(направление на участие в активных мерах содействия занятости в форме электронного документа), сформированной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"Постановка на очередь детей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возраста (до 7 лет) для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детские дошкольные организации"</w:t>
            </w:r>
          </w:p>
          <w:bookmarkEnd w:id="10"/>
        </w:tc>
      </w:tr>
    </w:tbl>
    <w:bookmarkStart w:name="z5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1120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"Постановка на очередь детей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возраста (до 7 лет) для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детские дошкольные организации"</w:t>
            </w:r>
          </w:p>
          <w:bookmarkEnd w:id="12"/>
        </w:tc>
      </w:tr>
    </w:tbl>
    <w:bookmarkStart w:name="z5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"Постановка на очередь детей дошкольного возраста (до 7 лет) для направления в детские дошкольные организации"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5786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"Постановка на очередь детей 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возраста (до 7 лет) для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детские дошкольные организации"</w:t>
            </w:r>
          </w:p>
          <w:bookmarkEnd w:id="14"/>
        </w:tc>
      </w:tr>
    </w:tbl>
    <w:bookmarkStart w:name="z6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государственной услуги через ЦОН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Диаграмма № 2 функционального взаимодействия при оказании государственной услуги через портал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</w:p>
          <w:bookmarkEnd w:id="17"/>
        </w:tc>
      </w:tr>
    </w:tbl>
    <w:bookmarkStart w:name="z6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 зачисление детей в дошкольные организации образования"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8"/>
    <w:bookmarkStart w:name="z6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детей в дошкольные организации образования" (далее – государственная услуга) оказывается дошкольными организациями образования всех типов и видов Атырауской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документов для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услуги: зачисление ребенка в дошкольную организацию на основании заявления одного из родителей или законного представителя.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bookmarkStart w:name="z7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7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"Прием документов и зачисление детей в дошкольные организации образования", утвержденного постановлением Правительства Республики Казахстан от 9 июня 2014 года № 633 "Об утверждении стандартов государственных услуг в сфере дошкольного и среднего образования" (далее - Стандарт) 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от услугополучателя. Если документы не соответствуют указанным требованиям, то канцелярия услугодателя возвращает документы услугополучателю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документы соответствуют указанным требованиям, то выдается копия заявления услугополучателю со штампом регистрации (входящий номер, дата) (не более 15 (пятнадцати) минут) и передает материалы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ознакамливается с документами и передает ответственному исполнителю (не более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изучает документы на соответствие критериям и передает на рассмотрение руководителя (не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принимает решение о возможности (или невозможности) зачисления, подписывает результат государственной услуги и направляет в канцелярию (не более 3 (трех)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передает результат государственной услуги услугополучателю (не более 5 (пяти)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bookmarkStart w:name="z7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bookmarkStart w:name="z8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 справочник бизнес-процессов оказания государственной услуги "Прием документов и зачисление детей в дошкольные организации образования"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зачисление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дошкольные организации образования"</w:t>
            </w:r>
          </w:p>
          <w:bookmarkEnd w:id="24"/>
        </w:tc>
      </w:tr>
    </w:tbl>
    <w:bookmarkStart w:name="z8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зачисление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дошкольные организации образования"</w:t>
            </w:r>
          </w:p>
          <w:bookmarkEnd w:id="26"/>
        </w:tc>
      </w:tr>
    </w:tbl>
    <w:bookmarkStart w:name="z8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"Прием документов и зачисление детей в дошкольные организации образования"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048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* СФЕ - структурно - функциональная единица: взаимодействие структурных подразделений (работников)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</w:p>
          <w:bookmarkEnd w:id="28"/>
        </w:tc>
      </w:tr>
    </w:tbl>
    <w:bookmarkStart w:name="z9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дубликатов документов об основном среднем, общем среднем образовании"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9"/>
    <w:bookmarkStart w:name="z9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дубликатов документов об основном среднем, общем среднем образовании" (далее – государственная услуга) оказывается организациями основного среднего и общего среднего образования Атырауской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дубликата свидетельства об основном среднем образовании, дубликата аттестата об общем среднем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bookmarkStart w:name="z9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9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в произвольной форме 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об основном среднем, общем среднем образовании", утвержденного постановлением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от услугополучателя, от курьера ЦОНа. Если документы не соответствуют указанным требованиям, то канцелярия услугодателя возвращает документы услугополучателю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документы соответствуют указанным требованиям, передает материалы руководителю услугодателя (не более (15 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ознакамливается с документами и передает ответственному исполнителю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изучает документы и передает на рассмотрение руководителя (не более 29 (двадцать 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рассматривает проекты на соответствие критериям и принимает решение о возможности (или невозможности) выдачи, подписывает результат государственной услуги и направляет в канцелярию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канцелярий регистрирует и передает результат государственной услуги услугополучателю либо курьеру ЦОНа (не более 1 (одного)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bookmarkStart w:name="z10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10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 справочник бизнес процессов оказания государственных услуг "Выдача дубликатов документов об основном среднем, общем среднем образовании"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bookmarkStart w:name="z11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bookmarkStart w:name="z11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работник ЦОНа принимает от услугодателя необходимые документы, указанные в пункте 9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2–если документы полные, работник ЦОНа регистрирует заявление, выдает расписку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ЦОНа представляет принятые документы в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накопительного сектора ЦОНа собирает документы, составляет реестр и в течение одного рабочего дня направляет документы через курьера ЦОНа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содержание каждой процедуры (действия),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6 - накопительный сектор с помощью сканерного штрих-кода отмечает полученные документы от услугодателя в информационную систему ЦОН и в тот же день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7 - работник, осуществляющий выдачу готовых документов, выдает услугополучателю результат государственной услуги. В случае неявки услугополучателя за результатом услуги в течении одного месяца ЦОН направляет результат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дубликатов 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 образовании"</w:t>
            </w:r>
          </w:p>
          <w:bookmarkEnd w:id="37"/>
        </w:tc>
      </w:tr>
    </w:tbl>
    <w:bookmarkStart w:name="z12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5692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дубликатов 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 образовании"</w:t>
            </w:r>
          </w:p>
          <w:bookmarkEnd w:id="39"/>
        </w:tc>
      </w:tr>
    </w:tbl>
    <w:bookmarkStart w:name="z12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дубликатов документов об основном среднем, общем среднем образовании"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162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дубликатов 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 образовании"</w:t>
            </w:r>
          </w:p>
          <w:bookmarkEnd w:id="41"/>
        </w:tc>
      </w:tr>
    </w:tbl>
    <w:bookmarkStart w:name="z12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государственной услуги через ЦОН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</w:p>
          <w:bookmarkEnd w:id="43"/>
        </w:tc>
      </w:tr>
    </w:tbl>
    <w:bookmarkStart w:name="z12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разрешения на обучение в форме экстерната в организациях основного среднего, 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44"/>
    <w:bookmarkStart w:name="z12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обучение в форме экстерната в организациях основного среднего, общего среднего образования" (далее – государственная услуга) оказывается местными исполнительными органами района (города областного значения)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документов для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разрешение на обучение в форме экстерната в организациях основного среднего,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bookmarkStart w:name="z13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"/>
    <w:bookmarkStart w:name="z13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в произвольной форме 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обучение в форме экстерната в организациях основного среднего, общего среднего образования", утвержденного постановлением Правительства Республики Казахстан от 23 мая 2014 года № 538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дошкольного и среднего образования"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 от услугополучателя. Если документы соответствуют указанным требованиям, передает материалы руководителю услугодателя (не более 15 (пятнадцати) минут)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документы не соответствуют указанным требованиям, то канцелярия услугодателя возвращает документы услугополучателю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ознакамливается с документами и передает ответственному исполнителю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изучает документы и передает на рассмотрение руководителя (не более 14 (четырнадцать)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рассматривает проекты на соответствие критериям и принимает решение о возможности (или невозможности) выдачи, направляет в канцелярию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передает результат государственной услуги услугополучателю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bookmarkStart w:name="z14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14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 справочник бизнес-процессов оказания государственной услуги "Выдача разрешения на обучение в форме экстерната в организациях основного среднего, общего среднего образования"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разрешения на обучение 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экстерната в 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 образования"</w:t>
            </w:r>
          </w:p>
          <w:bookmarkEnd w:id="50"/>
        </w:tc>
      </w:tr>
    </w:tbl>
    <w:bookmarkStart w:name="z15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6962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"Выдача разрешения на обучение 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экстерната в 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 образования"</w:t>
            </w:r>
          </w:p>
          <w:bookmarkEnd w:id="52"/>
        </w:tc>
      </w:tr>
    </w:tbl>
    <w:bookmarkStart w:name="z1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бизнес-процессов оказания государственной услуги "Выдача разрешения на обучение в форме экстерната в организациях основного среднего, общего среднего образования"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0231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августа 2014 года № 269</w:t>
            </w:r>
          </w:p>
          <w:bookmarkEnd w:id="54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55"/>
    <w:bookmarkStart w:name="z15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 (далее – государственная услуга) оказывается организациями начального, основного среднего и общего среднего образования Атырауской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и выдача документов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www.edu.gov.kz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приказ о зачислении в организацию начального, основного среднего, общего среднего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результат оказания государственной услуги оформляется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в "личный кабинет" услугополучателя приходит уведомление о зачислении в организацию образования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6"/>
    <w:bookmarkStart w:name="z16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"/>
    <w:bookmarkStart w:name="z1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в произвольной форме 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образования", утвержденного постановлением Правительства от 9 июня 2014 года № 633 "Об утверждении стандартов государственных услуг в сфере дошкольного и среднего образования" (далее - Стандарт) либо запрос в форме электронного документа, подписанного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документы. Если документы соответствуют указанным требованиям, то выдается расписка (не более 15 (пятнадцати) минут) и передает материалы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документы не соответствуют указанным требованиям, то канцелярия услугодателя возвращает документы услугополучателю либо через портал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ознакамливается с документами и передает ответственному исполнителю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изучает документы и передает на рассмотрение руководителя организации образования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рассматривает проекты на соответствие критериям и принимает решение о возможности (или невозможности) зачислении и передает канцелярию (не более 3 (трех)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передает результат государственной услуги услугополучателю либо через портал (не более 2 (двух)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8"/>
    <w:bookmarkStart w:name="z17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"/>
    <w:bookmarkStart w:name="z1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 справочник бизнес-процессов оказания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0"/>
    <w:bookmarkStart w:name="z17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1"/>
    <w:bookmarkStart w:name="z1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(далее-ШЭП) в информационную систему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(направление на участие в активных мерах содействия занятости в форме электронного документа), сформированной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зачисление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организации образования независимо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ведомственной подчиненности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 по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программам начального,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 образования"</w:t>
            </w:r>
          </w:p>
          <w:bookmarkEnd w:id="63"/>
        </w:tc>
      </w:tr>
    </w:tbl>
    <w:bookmarkStart w:name="z19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683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зачисление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организации образования независимо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ведомственной подчиненности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 по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программам начального,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 образования"</w:t>
            </w:r>
          </w:p>
          <w:bookmarkEnd w:id="65"/>
        </w:tc>
      </w:tr>
    </w:tbl>
    <w:bookmarkStart w:name="z19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9469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"Прием документов и зачисление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организации образования независимо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ведомственной подчиненности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обучения по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программам начального,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 образования"</w:t>
            </w:r>
          </w:p>
          <w:bookmarkEnd w:id="67"/>
        </w:tc>
      </w:tr>
    </w:tbl>
    <w:bookmarkStart w:name="z19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Таблица.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