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e4b3c6" w14:textId="fe4b3c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социальной защиты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Южно-Казахстанской области от 9 июня 2014 года № 172. Зарегистрировано Департаментом юстиции Южно-Казахстанской области 22 июля 2014 года № 2732. Утратило силу постановлением акимата Южно-Казахстанской области от 29 июля 2015 года № 232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Южно-Казахстанской области от 29.07.2015 № 232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пунктами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«О государственных услугах», акимат Южно-Казахстанской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и постановка на учет безработных граждан» согласно приложению 1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 согласно приложению 2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 согласно приложению 3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инвалидов для предоставления им протезно-ортопедической помощи» согласно приложению 4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инвалидам для обеспечения их сурдо-тифлотехническими и обязательными гигиеническими средствами» согласно приложению 5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государственного пособия на детей до восемнадцати лет» согласно приложению 6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государственной адресной социальной помощи» согласно приложению 7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слуху» согласно приложению 8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предоставления им кресла-коляски» согласно приложению 9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инвалидов для обеспечения их санаторно-курортным лечением» согласно приложению 10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оказание специальных социальных услуг в медико-социальных учреждениях (организациях)» согласно приложению 11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на оказание специальных социальных услуг в условиях ухода на дому» согласно приложению 12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социальной помощи отдельным категориям нуждающихся граждан по решениям местных представительных органов» согласно приложению 13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направлений лицам на участие в активных формах содействия занятости» согласно приложению 14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социальной помощи специалистам социальной сферы, проживающим и работающим в сельских населенных пунктах, по приобретению топлива» согласно приложению 15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справки, подтверждающей принадлежность заявителя (семьи) к получателям адресной социальной помощи» согласно приложению 16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«Назначение материального обеспечения детям-инвалидам, обучающимся на дому» согласно приложению 17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«Присвоение статуса оралмана» согласно приложению 18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«Управление координации занятости и социальных программ Южно-Казахстанской области» в порядке, установленном законодательными актами Республики Казахстан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направление настоящего постановления на официальное опубликование в периодических печатных изданиях, распространяемых на территории Южно-Казахстанской области и информационно-правовой системе «Әділет»;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Южно-Казахстанской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Бектаева А.А.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           А. Мырзахметов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Оспанов Б.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Жилкишиев Б.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Бектаев 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Каныбеков 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Садыр 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Туякбаев 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Абдуллаев 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Исаева Р.</w:t>
      </w:r>
      <w:r>
        <w:rPr>
          <w:rFonts w:ascii="Times New Roman"/>
          <w:b w:val="false"/>
          <w:i w:val="false"/>
          <w:color w:val="000000"/>
          <w:sz w:val="28"/>
        </w:rPr>
        <w:t>      </w:t>
      </w:r>
    </w:p>
    <w:bookmarkEnd w:id="0"/>
    <w:bookmarkStart w:name="z2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9 июня 2014 года № 172</w:t>
      </w:r>
    </w:p>
    <w:bookmarkEnd w:id="1"/>
    <w:bookmarkStart w:name="z2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«Регистрация и постановка на учет безработных граждан»</w:t>
      </w:r>
    </w:p>
    <w:bookmarkEnd w:id="2"/>
    <w:bookmarkStart w:name="z2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2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«Регистрация и постановка на учет безработных граждан» (далее - государственная услуга) оказывается отделами занятости и социальных программ районов и городов областного значения Южно-Казахстанской области (далее-услугодатель).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центры обслуживания населения (далее -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правительства»: www.e.gov.kz. 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регистрации и постановке на учет в качестве безработного в бумажном или электронном виде.</w:t>
      </w:r>
    </w:p>
    <w:bookmarkEnd w:id="4"/>
    <w:bookmarkStart w:name="z3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bookmarkStart w:name="z3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Этапы прохождения всех процедур через услугодатель: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документы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«Регистрация и постановка на учет безработных граждан»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сотрудник услугодателя проводит регистрацию полученных документов и готовит проект результата государственной услуги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отправляет на подпись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в течение 30 минут подписывает результат государственной услуги и отправляет уполномоченному сотруднику;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сотрудник в течение 10 минут зарегистрирует результат государственной услуги и выдает услугополучателю.</w:t>
      </w:r>
    </w:p>
    <w:bookmarkEnd w:id="6"/>
    <w:bookmarkStart w:name="z3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"/>
    <w:bookmarkStart w:name="z3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к настоящему регламенту. Описание последовательности процедур (действий) государственной услуги в виде блок-схемы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"/>
    <w:bookmarkStart w:name="z3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"/>
    <w:bookmarkStart w:name="z3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Услугополучатель предоставляет документы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 проводит регистрацию заявления, и выдает услугополучателю расписку о приеме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Центра. Накопительный сектор Центра в тот же рабочий день отправляет документы услугодателю. В случае предоставления услугополучателем неполного пакета документов работник Центра отказывает в приеме заявления и выдает расписку об отказе в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сотрудник услугодателя проводит регистрацию полученных документов и готовит проект результата государственной услуги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отправляет на подпись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в течение 30 минут подписывает результат государственной услуги и отправляет уполномоченному сотруднику;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сотрудник в течение 10 минут зарегистрирует результат государственной услуги и отправляет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Центра выдает услугополучателю результат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действий работников Центра при регистрации и обработке запроса услугополучателя в интегрированной информационной системе в виде диаграммы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Для получение государственной услуги через Портал услугополучатель должен: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войти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выбрать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зарегистрироваться, авторизоваться посредством индивидуального идентификационного номера, электронной цифровой подписи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заказать государственную услугу онлайн;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заполнить поля электронного запроса и при необходимости прикрепить пакет документов в электронном виде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после проверки выходного документа услугополучателю необходимо поставить ЭЦП. После подписи заявление автоматический поступает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после регистрации поступившего заявления услугодателем, в личном кабинете услугополучателя статус заявления автоматический меняется. С момента регистрации заявления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услугодатель должен выдать результат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 результате в личном кабинете услугополучателя статус заявления меняется на «Удовлетворительно». После чего услугополучатель может скачать результат.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услуги через Портал в виде диаграммы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в графическом и схематическом виде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"/>
    <w:bookmarkStart w:name="z4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безработных граждан»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виде блок-схемы и справочник бизнес 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4770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безработных граждан»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Центр и справочник бизнес 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7884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884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70104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безработных граждан»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Диаграмма функционального взаимодействия информационных систем, задействованных в оказании государственной услуги через Портал и справочник бизнес 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93218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218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50927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безработных граждан»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Описание порядка оказания государственной услуги в графической форме и справочник бизнес процессов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33"/>
        <w:gridCol w:w="1625"/>
        <w:gridCol w:w="2089"/>
        <w:gridCol w:w="2009"/>
        <w:gridCol w:w="2170"/>
        <w:gridCol w:w="2474"/>
      </w:tblGrid>
      <w:tr>
        <w:trPr>
          <w:trHeight w:val="30" w:hRule="atLeast"/>
        </w:trPr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</w:tr>
      <w:tr>
        <w:trPr>
          <w:trHeight w:val="105" w:hRule="atLeast"/>
        </w:trPr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сотрудник услугодателя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" w:hRule="atLeast"/>
        </w:trPr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заявления, и выдает услугополучателю расписку о приеме документов, указанных в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пункте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передает полученные документы в накопительный сектор Центра. Накопительный сектор Центра в тот же рабочий день отправляет документы услугодателю </w:t>
            </w:r>
          </w:p>
        </w:tc>
        <w:tc>
          <w:tcPr>
            <w:tcW w:w="1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предоставления услугополучателем неполного пакета документов работник Центра отказывает в приеме заявления и выдает расписку об отказе в приеме документов</w:t>
            </w:r>
          </w:p>
        </w:tc>
        <w:tc>
          <w:tcPr>
            <w:tcW w:w="2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готовит проект результата государственной услуги в установленные сроки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отправляет на подпись руководству услугодателя</w:t>
            </w:r>
          </w:p>
        </w:tc>
        <w:tc>
          <w:tcPr>
            <w:tcW w:w="2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 подписывает результат государственной услуги и отправляет уполномоченному сотруднику</w:t>
            </w:r>
          </w:p>
        </w:tc>
        <w:tc>
          <w:tcPr>
            <w:tcW w:w="2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минут зарегистрирует результат государственной услуги и отправляет в Центр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результат государственной услуги</w:t>
            </w:r>
          </w:p>
        </w:tc>
      </w:tr>
    </w:tbl>
    <w:bookmarkStart w:name="z4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безработных граждан»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Описание порядка оказания государственной услуги через Центр в виде блок-схемы и справочник бизнес 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1849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Start w:name="z4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9 июня 2014 года № 172</w:t>
      </w:r>
    </w:p>
    <w:bookmarkEnd w:id="16"/>
    <w:bookmarkStart w:name="z47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</w:t>
      </w:r>
    </w:p>
    <w:bookmarkEnd w:id="17"/>
    <w:bookmarkStart w:name="z4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8"/>
    <w:bookmarkStart w:name="z4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 (далее- государственная услуга) оказывается отделами занятости и социальных программ районов и городов областного значения Южно-Казахстанской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центры обслуживания населения (далее –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дубликата.</w:t>
      </w:r>
    </w:p>
    <w:bookmarkEnd w:id="19"/>
    <w:bookmarkStart w:name="z5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"/>
    <w:bookmarkStart w:name="z5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документы услугодателю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выдает услугополучателю государственной услуги расписку о приеме документов заявление на оказание государственной услуги и в течение 10 минут передает полученные документы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определяет в течение 30 минут ответственного исполнителя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осуществляет проверку полноты документов, готовит результат государственной услуги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их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тот же рабочий день руководство услугодателя подписывает результат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в тот же рабочий день сотрудник канцелярии услугодателя выдает результат государственной услуги услугополучателю.</w:t>
      </w:r>
    </w:p>
    <w:bookmarkEnd w:id="21"/>
    <w:bookmarkStart w:name="z5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"/>
    <w:bookmarkStart w:name="z5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Описание последовательности процедур (действий) государственной услуги в виде блок-схемы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"/>
    <w:bookmarkStart w:name="z5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4"/>
    <w:bookmarkStart w:name="z5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Услугополучатель предоставляет документы в Центр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 проводит регистрацию заявления и выдает услугополучателю расписку о приеме документов и передает полученные документы в накопительный сектор Центра. Накопительный сектор Центра в тот же рабочий день отправляет документы услугодателю.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работником Центра выдается расписка об отказе в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 течение 10 минут передает полученные документы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определяет в течение 30 минут ответственного исполнителя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осуществляет проверку полноты документов, готовит результат государственной услуги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их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тот же рабочий день руководство подписывает результат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в тот же рабочий день сотрудник канцелярии услугодателя отправляет результат государственной услуги в Центр;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Центра выдает услугополучателю результат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действий работников Центра при регистрации и обработке запроса услугополучателя в интегрированной информационной системе в виде диаграммы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в графическом и схематическом виде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5"/>
    <w:bookmarkStart w:name="z6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«Регистрация и учет граждан, пострадавших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вследствие 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испытательном ядерном полигоне,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единовременной государственной денежной компенсации,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удостоверений»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виде блок-схемы и справочника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64643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«Регистрация и учет граждан, пострадавших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вследствие 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испытательном ядерном полигоне,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единовременной государственной денежной компенсации,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удостоверений»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Диаграмма функционального взаимодействия информационных систем, задействованных в оказании государственной услуги через Центр и справочник бизнес-процессов оказания государственной услуги представлены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7757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Условные обозначения: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9215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«Регистрация и учет граждан, пострадавших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вследствие 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испытательном ядерном полигоне,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единовременной государственной денежной компенсации,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удостоверений»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Описание порядка последовательности взаимодействий Центра и услугодателя в виде блок-схемы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  </w:t>
      </w:r>
      <w:r>
        <w:drawing>
          <wp:inline distT="0" distB="0" distL="0" distR="0">
            <wp:extent cx="64516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«Регистрация и учет граждан, пострадавших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вследствие ядерных 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испытательном ядерном полигоне, выплата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единовременной государственной денежной компенсации,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удостоверений»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последовательности взаимодействий Центра и услугодателя в графическом виде и справочник бизнес-процессов оказания государственной услуги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730"/>
        <w:gridCol w:w="1215"/>
        <w:gridCol w:w="1476"/>
        <w:gridCol w:w="1497"/>
        <w:gridCol w:w="1243"/>
        <w:gridCol w:w="1304"/>
        <w:gridCol w:w="1222"/>
        <w:gridCol w:w="1414"/>
        <w:gridCol w:w="1499"/>
      </w:tblGrid>
      <w:tr>
        <w:trPr>
          <w:trHeight w:val="30" w:hRule="atLeast"/>
        </w:trPr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сектор Центра</w:t>
            </w:r>
          </w:p>
        </w:tc>
        <w:tc>
          <w:tcPr>
            <w:tcW w:w="1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810" w:hRule="atLeast"/>
        </w:trPr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заявления, и выдает услугополучателю расписку о приеме документов и передает полученные документы в накопительный сектор Центра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предоставления услугополучателем неполного пакета документов согласно перечню, предусмотренному 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Стандарта государственной услуги выдает расписку об отказе в приеме документов</w:t>
            </w:r>
          </w:p>
        </w:tc>
        <w:tc>
          <w:tcPr>
            <w:tcW w:w="1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отправляет документы услугода телю</w:t>
            </w:r>
          </w:p>
        </w:tc>
        <w:tc>
          <w:tcPr>
            <w:tcW w:w="1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в течение 10 минут передает полученные документы к руководству</w:t>
            </w:r>
          </w:p>
        </w:tc>
        <w:tc>
          <w:tcPr>
            <w:tcW w:w="12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Определяет в течение 30 минут ответственного исполнителя для рассмотрения документов 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документов, готовит результат государственной услуги в установленные сроки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передает их к руководству</w:t>
            </w:r>
          </w:p>
        </w:tc>
        <w:tc>
          <w:tcPr>
            <w:tcW w:w="1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подписывает результат государственной услуги</w:t>
            </w:r>
          </w:p>
        </w:tc>
        <w:tc>
          <w:tcPr>
            <w:tcW w:w="1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отправляет результат государственной в Центр</w:t>
            </w:r>
          </w:p>
        </w:tc>
        <w:tc>
          <w:tcPr>
            <w:tcW w:w="1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результат государственной услуги</w:t>
            </w:r>
          </w:p>
        </w:tc>
      </w:tr>
    </w:tbl>
    <w:bookmarkStart w:name="z6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9 июня 2014 года № 172</w:t>
      </w:r>
    </w:p>
    <w:bookmarkEnd w:id="30"/>
    <w:bookmarkStart w:name="z6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«Выдача справок безработным гражданам»</w:t>
      </w:r>
    </w:p>
    <w:bookmarkEnd w:id="31"/>
    <w:bookmarkStart w:name="z6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2"/>
    <w:bookmarkStart w:name="z6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справок безработным гражданам» (далее-государственная услуга) оказывается отделами занятости и социальных программ района и городов областного значения Южно-Казахстанской области (далее-услугодатель).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центрами обслуживания населения (далее -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правительства»: www.e.gov.kz.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оказание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выдача справки о регистрации в качестве безработного (далее-справка).</w:t>
      </w:r>
    </w:p>
    <w:bookmarkEnd w:id="33"/>
    <w:bookmarkStart w:name="z7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4"/>
    <w:bookmarkStart w:name="z7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Этапы прохождения всех процедур через услугодатель: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представляет документы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справок безработным гражданам»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в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сотрудник услугодателя проводит регистрацию полученных документов и подготавливает проект результата услуги и в течение 3 минут отправляет на подпись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в течение 3 минут подписывает и отправляет к уполномоченному сотруднику;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сотрудник в течение 4 минут зарегистрирует результат услуги и выдает лично услугополучателю либо по доверенности уполномоченному лицу.</w:t>
      </w:r>
    </w:p>
    <w:bookmarkEnd w:id="35"/>
    <w:bookmarkStart w:name="z7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6"/>
    <w:bookmarkStart w:name="z7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к настоящему регламенту государственной услуги «Выдача справок безработным гражданам» (далее-регламент). Описание последовательности процедур (действий) государственной услуги в виде блок-схемы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7"/>
    <w:bookmarkStart w:name="z7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8"/>
    <w:bookmarkStart w:name="z7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Услугополучатель представляет документы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Центр. Работник Центра имеющий доступ в информационную систему регистрирует заявление, проверяет по базе и в течение пятнадцати минут выдает результат услуги лично услугополучателю либо по доверенности уполномоченному лицу.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услуги, работником центра выдается расписка об отказе в приеме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действий работников Центра при регистрации и обработке запроса услугополучателя в интегрированной информационной системе центров обслуживания населения функционального взаимодействия информационных систем в виде диаграммы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Для получение услуги через Портал услугополучатель должен: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войти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выбрать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3)зарегистрироваться, авторизоваться посредством индивидуального идентификационного номера и электронной цифровой подписи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заказать государственную услугу онлайн;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заполнить поля электронного запроса и при необходимости прикрепить пакет документов в электронном виде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после проверки выходного документа услугополучателю необходимо поставить ЭЦП. После подписи заявление автоматический поступает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после регистрации поступившего заявления услугодателем, в личном кабинете услугополучателя статус заявления автоматический меняется. С момента регистрации заявления в течение 15 минут услугодатель должен выдать результат;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при положительном результате в личном кабинете услугополучателя статус заявления меняется на «Удовлетворительно». После чего услугополучатель может скачать результат;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в графическом и схематическом виде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>. Справочник бизнес-процессов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9"/>
    <w:bookmarkStart w:name="z8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безработным гражданам»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виде блок-схемы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4770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безработным гражданам»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Диаграмма функционального взаимодействия информационных систем, задействованных в оказании государственной услуги через Центр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8011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908800" cy="269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Start w:name="z8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безработным гражданам»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Диаграмма функционального взаимодействия информационных систем, задействованных в оказании государственной услуги через Портал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93599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50927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Start w:name="z8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безработным гражданам»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Описание последовательности процедур (действий) государственной услуги в графической форме и справочник бизнес-процессов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85"/>
        <w:gridCol w:w="6835"/>
      </w:tblGrid>
      <w:tr>
        <w:trPr>
          <w:trHeight w:val="30" w:hRule="atLeast"/>
        </w:trPr>
        <w:tc>
          <w:tcPr>
            <w:tcW w:w="5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6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</w:tr>
      <w:tr>
        <w:trPr>
          <w:trHeight w:val="105" w:hRule="atLeast"/>
        </w:trPr>
        <w:tc>
          <w:tcPr>
            <w:tcW w:w="5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Услугополучатель</w:t>
            </w:r>
          </w:p>
        </w:tc>
        <w:tc>
          <w:tcPr>
            <w:tcW w:w="6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30" w:hRule="atLeast"/>
        </w:trPr>
        <w:tc>
          <w:tcPr>
            <w:tcW w:w="5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Представляет документы, указанные в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пункте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</w:t>
            </w:r>
          </w:p>
        </w:tc>
        <w:tc>
          <w:tcPr>
            <w:tcW w:w="68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заявление, проверяет по базе и в течение двадцати минут выдает результат государственной услуги к услугополучателю либо его представителю по доверенности</w:t>
            </w:r>
          </w:p>
        </w:tc>
      </w:tr>
    </w:tbl>
    <w:bookmarkStart w:name="z8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справок безработным гражданам»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Описание порядка оказания государственной услуги через Центр в виде блок-схемы и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49657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           </w:t>
      </w:r>
    </w:p>
    <w:bookmarkStart w:name="z8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  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9 июня 2014 года № 172</w:t>
      </w:r>
    </w:p>
    <w:bookmarkEnd w:id="45"/>
    <w:bookmarkStart w:name="z86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«Оформление документов инвалидам для предоставления им протезно-ортопедической помощи»</w:t>
      </w:r>
    </w:p>
    <w:bookmarkEnd w:id="46"/>
    <w:bookmarkStart w:name="z8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7"/>
    <w:bookmarkStart w:name="z8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«Оформление документов инвалидам для предоставления им протезно-ортопедической помощи» (далее-государственная услуга) оказывается отделами занятости и социальных программ районов и городов областного значения Южно-Казахстанской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об «оформлении документов с указанием сроков предоставления инвалидам протезно-ортопедической помощи». </w:t>
      </w:r>
    </w:p>
    <w:bookmarkEnd w:id="48"/>
    <w:bookmarkStart w:name="z9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9"/>
    <w:bookmarkStart w:name="z9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документы к услугодателю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«Оформление документов инвалидам для предоставления им протезно-ортопедической помощи»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выдает услугополучателю государственной услуги расписку о приеме документов принявшего заявление на оказание государственной услуги и в течение 10 минут передает полученные документы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определяет в течение 30 минут ответственного исполнителя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осуществляет проверку полноты документов, готовит результат государственной услуги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тот же рабочий день руководство услугодателя подписывает результат государственной услуги и передает в канцелярию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в тот же рабочий день сотрудник канцелярии услугодателя выдает результат государственной услуги лично услугополучателю либо по доверенности уполномоченному лицу.</w:t>
      </w:r>
    </w:p>
    <w:bookmarkEnd w:id="50"/>
    <w:bookmarkStart w:name="z9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1"/>
    <w:bookmarkStart w:name="z9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Описание последовательности процедур (действий) государственной услуги в виде блок-схемы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2"/>
    <w:bookmarkStart w:name="z9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3"/>
    <w:bookmarkStart w:name="z9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в графическом и схематическом виде и справочника бизнес-процессов оказания государственной услуги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4"/>
    <w:bookmarkStart w:name="z9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протезно-ортопедической помощи»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виде блок-схемы и справочника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3373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протезно-ортопедической помощи»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Описание порядка последовательности государственной услуги в графическом виде и справочника бизнес-процессов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32"/>
        <w:gridCol w:w="2914"/>
        <w:gridCol w:w="1960"/>
        <w:gridCol w:w="1385"/>
        <w:gridCol w:w="3609"/>
      </w:tblGrid>
      <w:tr>
        <w:trPr>
          <w:trHeight w:val="30" w:hRule="atLeast"/>
        </w:trPr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795" w:hRule="atLeast"/>
        </w:trPr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3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27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выдает услугополучателю государственной услуги расписку о приеме документов заявление на оказание государственной услуги и в течение 10 минут передает полученные документы к руководству</w:t>
            </w:r>
          </w:p>
        </w:tc>
        <w:tc>
          <w:tcPr>
            <w:tcW w:w="2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 в течении 30 минут ответственного исполнителя для рассмотрения документов</w:t>
            </w:r>
          </w:p>
        </w:tc>
        <w:tc>
          <w:tcPr>
            <w:tcW w:w="19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документов, подготавливает результат услуги установленные сроки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передает к руководству </w:t>
            </w:r>
          </w:p>
        </w:tc>
        <w:tc>
          <w:tcPr>
            <w:tcW w:w="1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подписывает результат услуги и передает в канцелярию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6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сотрудник канцелярии услугодателя выдает результат услуги лично услугополучателю либо по доверенности уполномоченному лицу</w:t>
            </w:r>
          </w:p>
        </w:tc>
      </w:tr>
    </w:tbl>
    <w:bookmarkStart w:name="z10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9 июня 2014 года № 172</w:t>
      </w:r>
    </w:p>
    <w:bookmarkEnd w:id="57"/>
    <w:bookmarkStart w:name="z10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«Оформление документов инвалидам для обеспечения их сурдо-тифлотехническими и обязательными гигиеническими средствами»</w:t>
      </w:r>
    </w:p>
    <w:bookmarkEnd w:id="58"/>
    <w:bookmarkStart w:name="z103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9"/>
    <w:bookmarkStart w:name="z10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«Оформление документов инвалидам для обеспечения их сурдо-тифлотехническими и обязательными гигиеническими средствами» (далее-государственная услуга) оказывается отделами занятости и социальных программ районов и городов областного значения Южно-Казахстанской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об оформлении документов с указанием сроков предоставления инвалидам сурдо-тифлотехнических и обязательных гигиенических средств. </w:t>
      </w:r>
    </w:p>
    <w:bookmarkEnd w:id="60"/>
    <w:bookmarkStart w:name="z107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1"/>
    <w:bookmarkStart w:name="z10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документы к услугодателю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«Оформление документов инвалидам для обеспечения их сурдо-тифлотехническими и обязательными гигиеническими средствами»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выдает услугополучателю государственной услуги расписку о приеме документов заявление на оказание государственной услуги и в течение 10 минут передает полученные документы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определяет в течение 30 минут ответственного исполнителя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осуществляет проверку полноты документов, готовит результат государственной услуги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тот же рабочий день руководство услугодателя подписывает результат государственной услуги и передает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в тот же рабочий день сотрудник канцелярии услугодателя выдает результат государственной услуги лично услугополучателю либо по доверенности уполномоченному лицу. </w:t>
      </w:r>
    </w:p>
    <w:bookmarkEnd w:id="62"/>
    <w:bookmarkStart w:name="z110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3"/>
    <w:bookmarkStart w:name="z11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Описание последовательности процедур (действий) государственной услуги в виде блок-схемы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64"/>
    <w:bookmarkStart w:name="z113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5"/>
    <w:bookmarkStart w:name="z11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в графическом и схематическом виде и справочник бизнес-процессов оказания государственной услуги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66"/>
    <w:bookmarkStart w:name="z11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обеспечения их 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 обязательными гигиеническими средствами»</w:t>
      </w:r>
    </w:p>
    <w:bookmarkEnd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      государственной услуги в виде блок-схемы и</w:t>
      </w:r>
      <w:r>
        <w:br/>
      </w:r>
      <w:r>
        <w:rPr>
          <w:rFonts w:ascii="Times New Roman"/>
          <w:b/>
          <w:i w:val="false"/>
          <w:color w:val="000000"/>
        </w:rPr>
        <w:t>
      справочника 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     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3881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обеспечения их сурдо-тифлотехническими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 обязательными гигиеническими средствами»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Описание порядка последовательности государственной услуги в графическом виде и справочника бизнес-процессов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83"/>
        <w:gridCol w:w="2431"/>
        <w:gridCol w:w="2477"/>
        <w:gridCol w:w="2441"/>
        <w:gridCol w:w="2968"/>
      </w:tblGrid>
      <w:tr>
        <w:trPr>
          <w:trHeight w:val="30" w:hRule="atLeast"/>
        </w:trPr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выдает услугополучателю государственной услуги расписку о приеме документов заявление на оказание государственной услуги и в течение 10 минут передает полученные документы к руководству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 в течении 30 минут ответственного исполнителя для рассмотрения документов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документов, подготавливает результат услуги установленные сроки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передает к руководству 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подписывает результат услуги и передает 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сотрудник канцелярии услугодателя выдает результат услуги лично услугополучателю либо по доверенности уполномоченному лицу</w:t>
            </w:r>
          </w:p>
        </w:tc>
      </w:tr>
    </w:tbl>
    <w:bookmarkStart w:name="z11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9 июня 2014 года № 172</w:t>
      </w:r>
    </w:p>
    <w:bookmarkEnd w:id="69"/>
    <w:bookmarkStart w:name="z118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«Назначение государственного пособия на детей до восемнадцати лет»</w:t>
      </w:r>
    </w:p>
    <w:bookmarkEnd w:id="70"/>
    <w:bookmarkStart w:name="z119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1"/>
    <w:bookmarkStart w:name="z12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«Назначение государственного пособия на детей до восемнадцати лет» (далее- государственная услуга) оказывается отделами координации занятости и социальных программ района и города областного значения Южно-Казахстанской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- аким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центр обслуживания населения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(далее – уведомление) либо мотивированный ответ об отказе (далее - отказ)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«Назначение государственного пособия на детей до восемнадцати лет»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72"/>
    <w:bookmarkStart w:name="z123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3"/>
    <w:bookmarkStart w:name="z12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 для начала процедуры (действия) по оказанию государственной услуги является: предоставление услугополучателем (либо его представителем по доверенности) услугодателю, акиму сельского округа либо в Центр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их выполнения и последовательность их выполнения, в том числе этапы прохождения всех процедур.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(либо его представитель по доверенности) предоставляет услугодателю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(либо его представитель по доверенности) отрывной талон заявления с указанием даты регистрации и даты получения государственной услуги, фамилии и инициалов лица, принявшего документы и представляет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и передает документы участковой комиссии для подготовки заключения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 готовит заключение на основании предоставленных документов и результатов обследования материального положения услугополучателя (либо его представителя по доверенности) и направляет услугодателю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на основании предоставленных документов услугополучателя (либо его представителя по доверенности) и заключения участковой комиссии подготавливает и предоставляет уведомление либо отказ руководителю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уведомление либо отказ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исполнитель регистрирует и выдает уведомление либо отказ услугополучателю (либо его представителю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представителю по доверенности)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(либо его представитель по доверенности) предоставляет акиму сельского округа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регистрирует документы, выдает услугополучателю отрывной талон заявления с указанием даты регистрации и даты получения государственной услуги, фамилии и инициалов лица, принявшего документы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 сельского округа передает документы полученные от услугополучателя (либо его представителя по доверенности) участковой комиссии для подготовки заключения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готовит заключение на основании предоставленных документов и результатов обследования материального положения услугополучателя (либо его представителя по доверенности) и направляет акиму сельского округа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аким сельского округа направляет принятые документы с заключением участковой комиссии услугодателю (в течение семи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исполнитель на основании документов предоставленных акимом сельского округа и заключения участковой комиссии подготавливает и представляет уведомление либо отказ руководителю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уведомление либо отказ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регистрирует и направляет уведомление либо отказ акиму сельского округа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аким сельского округа выдает уведомление либо отказ услугополучателю (либо его представителю по доверенности) (не более пятнадцати минут).</w:t>
      </w:r>
    </w:p>
    <w:bookmarkEnd w:id="74"/>
    <w:bookmarkStart w:name="z126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5"/>
    <w:bookmarkStart w:name="z12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к настоящему регламенту. Описание последовательности процедур (действий) государственной услуги в виде блок-схемы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End w:id="76"/>
    <w:bookmarkStart w:name="z12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 в процессе оказания государственной услуги</w:t>
      </w:r>
    </w:p>
    <w:bookmarkEnd w:id="77"/>
    <w:bookmarkStart w:name="z13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(либо его представитель по доверенности) предоставляет в Центр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Центра регистрирует документы и выдает услугополучателю (либо его представителю по доверенности)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выдает расписку об отказе в приеме документов (не более пятнадцати минут). 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Центра направляет документы услугодателю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рассматривает документы и передает их участковой комиссии для подготовки заключения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участковая комиссия готовит заключение на основании представленных документов и результатов обследования материального положения услугополучателя (либо его представителя по доверенности) и направляет услугодателю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исполнитель на основании предоставленных документов услугополучателя (либо его представителя по доверенности) и заключения участковой комиссии подготавливает и предоставляет уведомление либо отказ руководителю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уведомление либо отказ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регистрирует и направляет уведомление либо отказ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Работник Центра регистрирует и выдает уведомление либо отказ услугополучателю (либо его представителю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действий работников Центра при регистрации и обработке запроса услугополучателя в интегрированной информационной системе центров обслуживания населения функционального взаимодействия информационных систем в виде диаграммы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накопительного сектора Центра принимает документы и в тот же день направляет работнику сектора выдачи для выдачи услугополучателю, при этом фиксируется поступившие документы при помощи сканера штрихкода;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сектора выдачи Центра выдает услугополучателю результат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услуги, а также описание порядка взаимодействия с Центром в графическом и схематическом виде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. Справочник бизнес-процессов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78"/>
    <w:bookmarkStart w:name="z13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государственного пособия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детей до восемнадцати лет»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и справочник бизнес-процессов оказания государственной услуги При обращении услугополучателя (либо его представителя по доверенности) услугодателю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0"/>
        <w:gridCol w:w="1876"/>
        <w:gridCol w:w="1646"/>
        <w:gridCol w:w="1500"/>
        <w:gridCol w:w="1458"/>
        <w:gridCol w:w="1018"/>
        <w:gridCol w:w="1500"/>
        <w:gridCol w:w="1710"/>
        <w:gridCol w:w="1502"/>
      </w:tblGrid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услугодателя </w:t>
            </w:r>
          </w:p>
        </w:tc>
        <w:tc>
          <w:tcPr>
            <w:tcW w:w="1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услугодателя </w:t>
            </w:r>
          </w:p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отрывной талон заявления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</w:p>
        </w:tc>
        <w:tc>
          <w:tcPr>
            <w:tcW w:w="1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заключение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Подготавливает уведомление либо отказ 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либо отказ</w:t>
            </w:r>
          </w:p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уведомление либо отказ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Предоставляет документы руководителю услугодателя 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</w:p>
        </w:tc>
        <w:tc>
          <w:tcPr>
            <w:tcW w:w="1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участковой комиссии для подготовки заключения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услугодателю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руководителю услугодателя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исполнителю</w:t>
            </w:r>
          </w:p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уведомление либо отказ услугополучателю (либо его представителю по доверенности) </w:t>
            </w:r>
          </w:p>
        </w:tc>
      </w:tr>
      <w:tr>
        <w:trPr>
          <w:trHeight w:val="30" w:hRule="atLeast"/>
        </w:trPr>
        <w:tc>
          <w:tcPr>
            <w:tcW w:w="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14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2 рабочих дней </w:t>
            </w:r>
          </w:p>
        </w:tc>
        <w:tc>
          <w:tcPr>
            <w:tcW w:w="10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</w:p>
        </w:tc>
        <w:tc>
          <w:tcPr>
            <w:tcW w:w="1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1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пятнадцати минут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При обращении услугополучателя (либо его представителя по доверенности) акиму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3"/>
        <w:gridCol w:w="1200"/>
        <w:gridCol w:w="883"/>
        <w:gridCol w:w="1106"/>
        <w:gridCol w:w="865"/>
        <w:gridCol w:w="1172"/>
        <w:gridCol w:w="1395"/>
        <w:gridCol w:w="1088"/>
        <w:gridCol w:w="1711"/>
        <w:gridCol w:w="1478"/>
        <w:gridCol w:w="1339"/>
      </w:tblGrid>
      <w:tr>
        <w:trPr>
          <w:trHeight w:val="30" w:hRule="atLeast"/>
        </w:trPr>
        <w:tc>
          <w:tcPr>
            <w:tcW w:w="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 сельского округа 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  <w:tc>
          <w:tcPr>
            <w:tcW w:w="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 сельского округа </w:t>
            </w:r>
          </w:p>
        </w:tc>
      </w:tr>
      <w:tr>
        <w:trPr>
          <w:trHeight w:val="30" w:hRule="atLeast"/>
        </w:trPr>
        <w:tc>
          <w:tcPr>
            <w:tcW w:w="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документы, выдает услугополучателю (либо его представителю по доверенности) отрывной талон заявления 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заключение</w:t>
            </w:r>
          </w:p>
        </w:tc>
        <w:tc>
          <w:tcPr>
            <w:tcW w:w="86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заключение и документы услугодателю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Подготавливает уведомление либо отказ 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либо отказ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уведомление либо отказ</w:t>
            </w:r>
          </w:p>
        </w:tc>
        <w:tc>
          <w:tcPr>
            <w:tcW w:w="13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уведомление либо отказ услугополучателю (либо его представителю по доверенности) </w:t>
            </w:r>
          </w:p>
        </w:tc>
      </w:tr>
      <w:tr>
        <w:trPr>
          <w:trHeight w:val="30" w:hRule="atLeast"/>
        </w:trPr>
        <w:tc>
          <w:tcPr>
            <w:tcW w:w="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документы для подготовления заключения участковой комиссии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акиму сельского округа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Предоставляет документы руководителю услугодателя 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руководителю услугодателя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сотруднику канцелярии 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уведомление либо отказ акиму сельского округа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2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</w:p>
        </w:tc>
        <w:tc>
          <w:tcPr>
            <w:tcW w:w="11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</w:p>
        </w:tc>
        <w:tc>
          <w:tcPr>
            <w:tcW w:w="8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рабочих дней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0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7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При обращении услугополучателя (либо его представителя по доверенности) в Центр.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9"/>
        <w:gridCol w:w="1006"/>
        <w:gridCol w:w="892"/>
        <w:gridCol w:w="1028"/>
        <w:gridCol w:w="785"/>
        <w:gridCol w:w="1248"/>
        <w:gridCol w:w="918"/>
        <w:gridCol w:w="764"/>
        <w:gridCol w:w="1072"/>
        <w:gridCol w:w="1514"/>
        <w:gridCol w:w="1293"/>
        <w:gridCol w:w="1581"/>
      </w:tblGrid>
      <w:tr>
        <w:trPr>
          <w:trHeight w:val="705" w:hRule="atLeast"/>
        </w:trPr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услугодателя 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услугодателя 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1575" w:hRule="atLeast"/>
        </w:trPr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8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услугополучателю (либо его представителю по доверенности) расписку о приеме документов либо об отказе в приеме документов</w:t>
            </w:r>
          </w:p>
        </w:tc>
        <w:tc>
          <w:tcPr>
            <w:tcW w:w="10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Перенаправляет документы услугодателю</w:t>
            </w:r>
          </w:p>
        </w:tc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заключение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уведомление либо отказ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либо отказ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уведомление либо отказ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уведомление либо отказ </w:t>
            </w:r>
          </w:p>
        </w:tc>
      </w:tr>
      <w:tr>
        <w:trPr>
          <w:trHeight w:val="1575" w:hRule="atLeast"/>
        </w:trPr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документы для приготовления заключения участковой комиссии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услугодателю 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Предоставляет руководителю услугодателя 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сотруднику канцелярии 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 Центр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уведомление либо отказ услугополучателю (либо его представителю по доверенности) </w:t>
            </w:r>
          </w:p>
        </w:tc>
      </w:tr>
      <w:tr>
        <w:trPr>
          <w:trHeight w:val="30" w:hRule="atLeast"/>
        </w:trPr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Срок исполнения </w:t>
            </w:r>
          </w:p>
        </w:tc>
        <w:tc>
          <w:tcPr>
            <w:tcW w:w="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1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</w:p>
        </w:tc>
        <w:tc>
          <w:tcPr>
            <w:tcW w:w="7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</w:p>
        </w:tc>
        <w:tc>
          <w:tcPr>
            <w:tcW w:w="1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1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</w:tr>
    </w:tbl>
    <w:bookmarkStart w:name="z132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государственного пособия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детей до восемнадцати лет»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Диаграмма функционального взаимодействия информационных систем, задействованных в оказании государственной услуги через Центр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7757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8834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     </w:t>
      </w:r>
    </w:p>
    <w:bookmarkStart w:name="z13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государственного пособия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детей до восемнадцати лет»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Описание порядка последовательности взаимодействий Центра и услугодателя в виде схемы и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70104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государственного пособия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детей до восемнадцати лет»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Описание порядка последовательности взаимодействий Центра и услугодателя в графическом виде и справочник бизнес-процессов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71"/>
        <w:gridCol w:w="1839"/>
        <w:gridCol w:w="1278"/>
        <w:gridCol w:w="1322"/>
        <w:gridCol w:w="1032"/>
        <w:gridCol w:w="1646"/>
        <w:gridCol w:w="1376"/>
        <w:gridCol w:w="1473"/>
        <w:gridCol w:w="1763"/>
      </w:tblGrid>
      <w:tr>
        <w:trPr>
          <w:trHeight w:val="30" w:hRule="atLeast"/>
        </w:trPr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сектор Центра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сектор Центра</w:t>
            </w:r>
          </w:p>
        </w:tc>
      </w:tr>
      <w:tr>
        <w:trPr>
          <w:trHeight w:val="30" w:hRule="atLeast"/>
        </w:trPr>
        <w:tc>
          <w:tcPr>
            <w:tcW w:w="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заявления, и выдает услугополучателю расписку о приеме документов. и передает полученные документы в накопительный сектор Центра</w:t>
            </w:r>
          </w:p>
        </w:tc>
        <w:tc>
          <w:tcPr>
            <w:tcW w:w="18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предоставления услугополучателем неполного пакета документов согласно перечню, предусмотренному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государственной услуги, работником ЦОНа выдается расписка об отказе в приеме документов</w:t>
            </w:r>
          </w:p>
        </w:tc>
        <w:tc>
          <w:tcPr>
            <w:tcW w:w="1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отправляет документы к услугодателю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Фиксируя в информационной системе проводит регистрацию полученных документов и в течении 10 минут передает полученные документы к руководству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 в течении 30 минут ответственного исполнителя для рассмотрения документов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документов, готовит результат государственной услуги в установленные сроки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передает их к руководству 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подписывает результат государственной услуги</w:t>
            </w:r>
          </w:p>
        </w:tc>
        <w:tc>
          <w:tcPr>
            <w:tcW w:w="1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выдает результат государственной услуги при этом фиксируя в информационной системе отправляет в Центр</w:t>
            </w:r>
          </w:p>
        </w:tc>
        <w:tc>
          <w:tcPr>
            <w:tcW w:w="17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документы и в тот же день направляет работнику сектора выдачи для выдачи услугополучателю, при этом фиксируется поступившие документы при помощи сканера штрихкода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сектора выдачи Центра</w:t>
            </w:r>
          </w:p>
        </w:tc>
      </w:tr>
      <w:tr>
        <w:trPr>
          <w:trHeight w:val="69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результат государственной услуги услугополучателю </w:t>
            </w:r>
          </w:p>
        </w:tc>
      </w:tr>
    </w:tbl>
    <w:bookmarkStart w:name="z13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Приложение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9 июня 2014 года № 172</w:t>
      </w:r>
    </w:p>
    <w:bookmarkEnd w:id="83"/>
    <w:bookmarkStart w:name="z13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«Назначение государственной адресной социальной помощи»</w:t>
      </w:r>
    </w:p>
    <w:bookmarkEnd w:id="84"/>
    <w:bookmarkStart w:name="z137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5"/>
    <w:bookmarkStart w:name="z13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«Назначение государственной адресной социальной помощи» (далее- государственная услуга) оказывается отделами координации занятости и социальных программ района и города областного значения Южно-Казахстанской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- аким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центр обслуживания населения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государственной адресной социальной помощи (далее – уведомление), либо мотивированный ответ об отказе (далее - отказ)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«Назначение государственной адресной социальной помощи»,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). </w:t>
      </w:r>
    </w:p>
    <w:bookmarkEnd w:id="86"/>
    <w:bookmarkStart w:name="z141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7"/>
    <w:bookmarkStart w:name="z142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 для начала процедуры (действия) по оказанию государственной услуги является предоставление услугополучателем (либо его представителем по доверенности) услугодателю, акиму сельского округа либо в Центр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их выполнения и последовательность их выполнения, в том числе этапы прохождения всех процедур.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представителя по доверенности)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(либо его представитель по доверенности) предоставляет услугодателю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(либо его представитель по доверенности) отрывной талон заявления с указанием даты регистрации и даты получения государственной услуги, фамилии и инициалов лица, принявшего документы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исполнитель рассматривает и передает документы участковой комиссии для подготовки заключения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 готовит заключение на основании предоставленных документов и результатов обследования материального положения услугополучателя (либо его представителя по доверенности) и направляет услугодателю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на основании предоставленных документов услугополучателя (либо его представителя по доверенности) и заключения участковой комиссии подготавливает и предоставляет уведомление либо отказ руководителю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уведомление либо отказ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исполнитель регистрирует и выдает уведомление либо отказ услугополучателю (либо его представителю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(либо его представителю по доверенности)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(либо его представитель по доверенности) предоставляет акиму сельского округа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регистрирует документы, выдает услугополучателю отрывной талон заявления с указанием даты регистрации и даты получения государственной услуги, фамилии и инициалов лица, принявшего документы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 сельского округа передает документы полученные от услугополучателя (либо его представителя по доверенности) участковой комиссии для подготовки заключения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готовит заключение на основании предоставленных документов и результатов обследования материального положения услугополучателя (либо его представителя по доверенности) и направляет акиму сельского округа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аким сельского округа направляет принятые документы с заключением участковой комиссии услугодателю (в течение семи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исполнитель на основании документов предоставленных акимом сельского округа и заключения участковой комиссии подготавливает и предоставляет уведомление либо отказ руководителю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уведомление либо отказ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регистрирует и направляет уведомление либо отказ акиму сельского округа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аким сельского округа выдает уведомление либо отказ услугополучателю (либо его представителю по доверенности) (не более пятнадцати минут). </w:t>
      </w:r>
    </w:p>
    <w:bookmarkEnd w:id="88"/>
    <w:bookmarkStart w:name="z144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9"/>
    <w:bookmarkStart w:name="z14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к 2 настоящему регламенту. Описание последовательности процедур (действий) государственной услуги в виде блок-схемы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90"/>
    <w:bookmarkStart w:name="z147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 в процессе оказания государственной услуги</w:t>
      </w:r>
    </w:p>
    <w:bookmarkEnd w:id="91"/>
    <w:bookmarkStart w:name="z14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(либо его представитель по доверенности) предоставляет в Центр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Центра регистрирует документы и выдает услугополучателю (либо его представителю по доверенности)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выдает расписку об отказе в приеме документов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Центра направляет документы услугодателю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рассматривает документы и передает их участковой комиссии для подготовки заключения (в течение двух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участковая комиссия готовит заключение на основании представленных документов и результатов обследования материального положения услугополучателя (либо его представителя по доверенности) и направляет услугодателю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исполнитель на основании предоставленных документов услугополучателя (либо его представителя по доверенности) и заключения участковой комиссии подготавливает и предоставляет уведомление либо отказ руководителю услугодателя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уведомление либо отказ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регистрирует и направляет уведомление либо отказ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Работник Центра регистрирует и выдает уведомление либо отказ услугополучателю (либо его представителю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действий работников Центра при регистрации и обработке запроса услугополучателя в интегрированной информационной системе центров обслуживания населения функционального взаимодействия информационных систем в виде диаграммы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накопительного сектора Центра принимает документы и в тот же день направляет работнику сектора выдачи для выдачи услугополучателю, при этом фиксируется поступившие документы при помощи сканера штрихкода;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сектора выдачи Центра выдает услугополучателю результат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услуги, а также описание порядка взаимодействия с Центром в графическом и схематическом виде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. Справочник бизнес-процессов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92"/>
    <w:bookmarkStart w:name="z14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социальной помощи»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и справочник бизнес-процессов оказания государственной услуги При обращении услугополучателя (либо его представителя по доверенности) услугодателю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0"/>
        <w:gridCol w:w="1538"/>
        <w:gridCol w:w="1259"/>
        <w:gridCol w:w="1130"/>
        <w:gridCol w:w="1560"/>
        <w:gridCol w:w="1495"/>
        <w:gridCol w:w="1861"/>
        <w:gridCol w:w="1367"/>
        <w:gridCol w:w="1990"/>
      </w:tblGrid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услугодателя </w:t>
            </w:r>
          </w:p>
        </w:tc>
        <w:tc>
          <w:tcPr>
            <w:tcW w:w="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услугодателя 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отрывной талон заявления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</w:p>
        </w:tc>
        <w:tc>
          <w:tcPr>
            <w:tcW w:w="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заключение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Подготавливает уведомление либо отказ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либо отказ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уведомление либо отказ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Предоставляет документы руководителю услугодателя 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</w:p>
        </w:tc>
        <w:tc>
          <w:tcPr>
            <w:tcW w:w="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участковой комиссии для подготовки заключения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услугодателю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руководителю услугодателя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исполнителю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уведомление либо отказ услугополучателю (либо его представителю по доверенности) </w:t>
            </w:r>
          </w:p>
        </w:tc>
      </w:tr>
      <w:tr>
        <w:trPr>
          <w:trHeight w:val="30" w:hRule="atLeast"/>
        </w:trPr>
        <w:tc>
          <w:tcPr>
            <w:tcW w:w="4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2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15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2 рабочих дней 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1 рабочего дня 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пятнадцати минут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При обращении услугополучателя (либо его представителя по доверенности) акиму сельского округа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6"/>
        <w:gridCol w:w="1692"/>
        <w:gridCol w:w="1170"/>
        <w:gridCol w:w="1452"/>
        <w:gridCol w:w="907"/>
        <w:gridCol w:w="995"/>
        <w:gridCol w:w="886"/>
        <w:gridCol w:w="1125"/>
        <w:gridCol w:w="1409"/>
        <w:gridCol w:w="1279"/>
        <w:gridCol w:w="1279"/>
      </w:tblGrid>
      <w:tr>
        <w:trPr>
          <w:trHeight w:val="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 сельского округа 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Аким сельского округа </w:t>
            </w:r>
          </w:p>
        </w:tc>
      </w:tr>
      <w:tr>
        <w:trPr>
          <w:trHeight w:val="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документы, выдает услугополучателю (либо его представителю по доверенности) отрывной талон заявления 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заключение</w:t>
            </w:r>
          </w:p>
        </w:tc>
        <w:tc>
          <w:tcPr>
            <w:tcW w:w="9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заключение и документы услугодателю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</w:p>
        </w:tc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Подготавливает уведомление либо отказ 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либо отказ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уведомление либо отказ</w:t>
            </w:r>
          </w:p>
        </w:tc>
        <w:tc>
          <w:tcPr>
            <w:tcW w:w="12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уведомление либо отказ услугополучателю (либо его представителю по доверенности) </w:t>
            </w:r>
          </w:p>
        </w:tc>
      </w:tr>
      <w:tr>
        <w:trPr>
          <w:trHeight w:val="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документы для подготовления заключения участковой комиссии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акиму сельского округа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Предоставляет документы руководителю услугодателя </w:t>
            </w:r>
          </w:p>
        </w:tc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руководителю услугодателя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сотруднику канцелярии 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уведомление либо отказ акиму сельского округа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</w:p>
        </w:tc>
        <w:tc>
          <w:tcPr>
            <w:tcW w:w="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7 рабочих дней</w:t>
            </w:r>
          </w:p>
        </w:tc>
        <w:tc>
          <w:tcPr>
            <w:tcW w:w="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1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(либо его представителя по доверенности) в Центр.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1"/>
        <w:gridCol w:w="1437"/>
        <w:gridCol w:w="1322"/>
        <w:gridCol w:w="1211"/>
        <w:gridCol w:w="1008"/>
        <w:gridCol w:w="1369"/>
        <w:gridCol w:w="1279"/>
        <w:gridCol w:w="805"/>
        <w:gridCol w:w="1121"/>
        <w:gridCol w:w="782"/>
        <w:gridCol w:w="918"/>
        <w:gridCol w:w="837"/>
      </w:tblGrid>
      <w:tr>
        <w:trPr>
          <w:trHeight w:val="705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услугодателя 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услугодателя 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Участковая комиссия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1575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132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 телю (либо его представителю по доверенности) расписку о приеме документов либо об отказе в приеме документов</w:t>
            </w:r>
          </w:p>
        </w:tc>
        <w:tc>
          <w:tcPr>
            <w:tcW w:w="121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Перенаправляет документы услугодателю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</w:p>
        </w:tc>
        <w:tc>
          <w:tcPr>
            <w:tcW w:w="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заключение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уведомление либо отказ</w:t>
            </w:r>
          </w:p>
        </w:tc>
        <w:tc>
          <w:tcPr>
            <w:tcW w:w="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уведомление либо отказ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уведомление либо отказ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уведомление либо отказ </w:t>
            </w:r>
          </w:p>
        </w:tc>
      </w:tr>
      <w:tr>
        <w:trPr>
          <w:trHeight w:val="1575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Передает документы для приготовления заключения участковой комиссии</w:t>
            </w:r>
          </w:p>
        </w:tc>
        <w:tc>
          <w:tcPr>
            <w:tcW w:w="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услугодателю 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Предоставляет руководителю услугодателя </w:t>
            </w:r>
          </w:p>
        </w:tc>
        <w:tc>
          <w:tcPr>
            <w:tcW w:w="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сотруднику канцелярии 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в Центр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уведомле ние либо отказ услугополучателю (либо его представителю по доверенности) </w:t>
            </w:r>
          </w:p>
        </w:tc>
      </w:tr>
      <w:tr>
        <w:trPr>
          <w:trHeight w:val="30" w:hRule="atLeast"/>
        </w:trPr>
        <w:tc>
          <w:tcPr>
            <w:tcW w:w="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12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13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12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 рабочих дней</w:t>
            </w:r>
          </w:p>
        </w:tc>
        <w:tc>
          <w:tcPr>
            <w:tcW w:w="8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7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8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</w:tr>
    </w:tbl>
    <w:bookmarkStart w:name="z15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социальной помощи»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Диаграмма функционального взаимодействия информационных систем, задействованных в оказании государственной услуги через Центр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826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921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21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     </w:t>
      </w:r>
    </w:p>
    <w:bookmarkStart w:name="z15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социальной помощи»</w:t>
      </w:r>
    </w:p>
    <w:bookmarkEnd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Описание порядка последовательности взаимодействий Центра и услугодателя в виде схемы и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54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государственной адресной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социальной помощи»</w:t>
      </w:r>
    </w:p>
    <w:bookmarkEnd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Описание порядка последовательности взаимодействий Центра и услугодателя в графическом виде и справочник бизнес-процессов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32"/>
        <w:gridCol w:w="1743"/>
        <w:gridCol w:w="1013"/>
        <w:gridCol w:w="1481"/>
        <w:gridCol w:w="1299"/>
        <w:gridCol w:w="1618"/>
        <w:gridCol w:w="1196"/>
        <w:gridCol w:w="1425"/>
        <w:gridCol w:w="1493"/>
      </w:tblGrid>
      <w:tr>
        <w:trPr>
          <w:trHeight w:val="30" w:hRule="atLeast"/>
        </w:trPr>
        <w:tc>
          <w:tcPr>
            <w:tcW w:w="1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1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сектор Центра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сектор Центра</w:t>
            </w:r>
          </w:p>
        </w:tc>
      </w:tr>
      <w:tr>
        <w:trPr>
          <w:trHeight w:val="30" w:hRule="atLeast"/>
        </w:trPr>
        <w:tc>
          <w:tcPr>
            <w:tcW w:w="1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заявления, и выдает услугополучателю расписку о приеме документов. и передает полученные документы в накопительный сектор Центра</w:t>
            </w:r>
          </w:p>
        </w:tc>
        <w:tc>
          <w:tcPr>
            <w:tcW w:w="17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предоставления услугополучателем неполного пакета документов согласно перечню, предусмотренному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государственной услуги, работником ЦОНа выдается расписка об отказе в приеме документов</w:t>
            </w:r>
          </w:p>
        </w:tc>
        <w:tc>
          <w:tcPr>
            <w:tcW w:w="10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отправляет документы к услугодателю</w:t>
            </w:r>
          </w:p>
        </w:tc>
        <w:tc>
          <w:tcPr>
            <w:tcW w:w="1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Фиксируя в информационной системе проводит регистрацию полученных документов и в течении 10 минут передает полученные документы к руководству</w:t>
            </w:r>
          </w:p>
        </w:tc>
        <w:tc>
          <w:tcPr>
            <w:tcW w:w="12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 в течении 30 минут ответственного исполн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для рассмотрения документов</w:t>
            </w:r>
          </w:p>
        </w:tc>
        <w:tc>
          <w:tcPr>
            <w:tcW w:w="1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документов, готовит результат государственной услуги в установленные сроки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передает их к руководству </w:t>
            </w:r>
          </w:p>
        </w:tc>
        <w:tc>
          <w:tcPr>
            <w:tcW w:w="11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подписывает результат государственной услуги</w:t>
            </w:r>
          </w:p>
        </w:tc>
        <w:tc>
          <w:tcPr>
            <w:tcW w:w="1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выдает результат государственной услуги при этом фиксируя в информационной системе отправляет в Центр</w:t>
            </w:r>
          </w:p>
        </w:tc>
        <w:tc>
          <w:tcPr>
            <w:tcW w:w="14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документы и в тот же день направляет работнику сектора выдачи для выдачи услугополучателю, при этом фиксируется поступившие документы при помощи сканера штрихкода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сектора выдачи Центра</w:t>
            </w:r>
          </w:p>
        </w:tc>
      </w:tr>
      <w:tr>
        <w:trPr>
          <w:trHeight w:val="69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результат государственной услуги услугополучателю </w:t>
            </w:r>
          </w:p>
        </w:tc>
      </w:tr>
    </w:tbl>
    <w:bookmarkStart w:name="z15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8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9 июня 2014 года № 172</w:t>
      </w:r>
    </w:p>
    <w:bookmarkEnd w:id="97"/>
    <w:bookmarkStart w:name="z154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слуху»</w:t>
      </w:r>
    </w:p>
    <w:bookmarkEnd w:id="98"/>
    <w:bookmarkStart w:name="z155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9"/>
    <w:bookmarkStart w:name="z15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слуху» (далее-государственная услуга) оказывается отделами занятости и социальных программ районов и городов областного значения Южно-Казахстанской области (далее–государственная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</w:p>
    <w:bookmarkEnd w:id="100"/>
    <w:bookmarkStart w:name="z159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1"/>
    <w:bookmarkStart w:name="z160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документы к услугодателю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выдает услугополучателю государственной услуги расписку о приеме документов заявление на оказание государственной услуги и в течение 10 минут передает полученные документы к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определяет в течении 30 минут ответственного исполнителя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осуществляет проверку полноты документов, готовит результат государственной услуги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тот же рабочий день руководство услугодателю подписывает результат государственной услуги и передает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в тот же рабочий день сотрудник канцелярии услугодателя выдает результат государственной услуги лично услугополучателю либо по доверенности уполномоченному лицу.</w:t>
      </w:r>
    </w:p>
    <w:bookmarkEnd w:id="102"/>
    <w:bookmarkStart w:name="z162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3"/>
    <w:bookmarkStart w:name="z16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Описание последовательности процедур (действий) государственной услуги в виде блок-схемы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4"/>
    <w:bookmarkStart w:name="z165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5"/>
    <w:bookmarkStart w:name="z16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в графическом и схематическом виде и справочника бизнес-процессов оказания государственной услуги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06"/>
    <w:bookmarkStart w:name="z16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предоставления 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помощника для инвалидов первой группы,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имеющих затруднение в передвижении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специалиста жестового языка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слуху»</w:t>
      </w:r>
    </w:p>
    <w:bookmarkEnd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виде блок-схемы блок-схемы и справочника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3373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на инвалидов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предоставления им услуги индивидуального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помощника для инвалидов первой группы,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имеющих затруднение в передвижении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специалиста жестового языка для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слуху»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 Описание порядка последовательности государственной услуги в графическом виде блок-схемы и справочника бизнес-процессов оказания государственной услуги 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83"/>
        <w:gridCol w:w="2431"/>
        <w:gridCol w:w="2477"/>
        <w:gridCol w:w="2441"/>
        <w:gridCol w:w="2968"/>
      </w:tblGrid>
      <w:tr>
        <w:trPr>
          <w:trHeight w:val="30" w:hRule="atLeast"/>
        </w:trPr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выдает услугополучателю государственной услуги расписку о приеме документов заявление на оказание государственной услуги и в течение 10 минут передает полученные документы к руководству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 в течении 30 минут ответственного исполнителя для рассмотрения документов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документов, подготавливает результат услуги установленные сроки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передает к руководству 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подписывает результат услуги и передает 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сотрудник канцелярии услугодателя выдает результат услуги лично услугополучателю либо по доверенности уполномоченному лицу</w:t>
            </w:r>
          </w:p>
        </w:tc>
      </w:tr>
    </w:tbl>
    <w:bookmarkStart w:name="z16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9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9 июня 2014 года № 172</w:t>
      </w:r>
    </w:p>
    <w:bookmarkEnd w:id="109"/>
    <w:bookmarkStart w:name="z170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«Оформление документов на инвалидов для предоставления им кресла-коляски»</w:t>
      </w:r>
    </w:p>
    <w:bookmarkEnd w:id="110"/>
    <w:bookmarkStart w:name="z171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1"/>
    <w:bookmarkStart w:name="z17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«Оформление документов на инвалидов для предоставления им кресла-коляски» (далее-государственная услуга) оказывается отделами занятости и социальных программ районов и городов областного значения Южно-Казахстанской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об оформлении документов с указанием сроков предоставления инвалидам кресла-коляски. </w:t>
      </w:r>
    </w:p>
    <w:bookmarkEnd w:id="112"/>
    <w:bookmarkStart w:name="z175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3"/>
    <w:bookmarkStart w:name="z17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документы к услугодателю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«Оформление документов на инвалидов для предоставления им кресла-коляски»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выдает услугополучателю государственной услуги расписку о приеме документов заявление на оказание государственной услуги и в течение 10 минут передает полученные документы к руководству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определяет в течение 30 минут ответственного исполнителя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осуществляет проверку полноты документов, готовит результат государственной услуги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тот же рабочий день руководство услугодателя подписывает результат государственной услуги и передает в канцелярию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в тот же рабочий день сотрудник канцелярии услугодателя выдает результат государственной услуги лично услугополучателю либо по доверенности уполномоченному лицу. </w:t>
      </w:r>
    </w:p>
    <w:bookmarkEnd w:id="114"/>
    <w:bookmarkStart w:name="z178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5"/>
    <w:bookmarkStart w:name="z17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Описание последовательности процедур (действий) государственной услуги в виде блок-схемы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16"/>
    <w:bookmarkStart w:name="z181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7"/>
    <w:bookmarkStart w:name="z18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в графическом и схематическом виде и справочника бизнес-процессов оказания государственной услуги представленных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      </w:t>
      </w:r>
    </w:p>
    <w:bookmarkEnd w:id="118"/>
    <w:bookmarkStart w:name="z18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предоставления им кресла-коляски»</w:t>
      </w:r>
    </w:p>
    <w:bookmarkEnd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виде блок-схемы и справочника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5024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предоставления им кресла-коляски»</w:t>
      </w:r>
    </w:p>
    <w:bookmarkEnd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Описание порядка последовательности государственной услуги в графическом виде и справочника бизнес-процессов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83"/>
        <w:gridCol w:w="2431"/>
        <w:gridCol w:w="2477"/>
        <w:gridCol w:w="2441"/>
        <w:gridCol w:w="2968"/>
      </w:tblGrid>
      <w:tr>
        <w:trPr>
          <w:trHeight w:val="30" w:hRule="atLeast"/>
        </w:trPr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выдает услугополучателю государственной услуги расписку о приеме документов заявление на оказание государственной услуги и в течение 10 минут передает полученные документы к руководству услугодателю;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 в течении 30 минут ответственного исполнителя для рассмотрения документов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документов, подготавливает результат услуги установленные сроки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передает к руководству 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подписывает результат услуги и передает 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сотрудник канцелярии услугодателя выдает результат услуги лично услугополучателю либо по доверенности уполномоченному лицу</w:t>
            </w:r>
          </w:p>
        </w:tc>
      </w:tr>
    </w:tbl>
    <w:bookmarkStart w:name="z18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9 июня 2014 года № 172</w:t>
      </w:r>
    </w:p>
    <w:bookmarkEnd w:id="121"/>
    <w:bookmarkStart w:name="z186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«Оформление документов на инвалидов для обеспечения их санаторно-курортным лечением»</w:t>
      </w:r>
    </w:p>
    <w:bookmarkEnd w:id="122"/>
    <w:bookmarkStart w:name="z187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23"/>
    <w:bookmarkStart w:name="z18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«Оформление документов на инвалидов для обеспечения их санаторно-курортным лечением» (далее-государственная услуга) оказывается отделами занятости и социальных программ районов и городов областного значения Южно-Казахстанской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об оформлении документов с указанием сроков предоставление инвалидам санаторно-курортного лечения. </w:t>
      </w:r>
    </w:p>
    <w:bookmarkEnd w:id="124"/>
    <w:bookmarkStart w:name="z191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5"/>
    <w:bookmarkStart w:name="z19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документы к услугодателю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«Оформление документов на инвалидов для обеспечения их санаторно-курортным лечением»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выдает услугополучателю государственной услуги расписку о приеме документов и в течение 10 минут передает полученные документы к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определяет в течение 30 минут ответственного исполнителя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осуществляет проверку полноты документов, готовит результат государственной услуги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тот же рабочий день руководство услугодателю подписывает результат государственной услуги и передает в канцелярию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в тот же рабочий день сотрудник канцелярии услугодателя выдает результат государственной услуги лично услугополучателю либо по доверенности уполномоченному лицу. </w:t>
      </w:r>
    </w:p>
    <w:bookmarkEnd w:id="126"/>
    <w:bookmarkStart w:name="z194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7"/>
    <w:bookmarkStart w:name="z19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Описание последовательности процедур (действий) государственной услуги в виде блок-схемы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28"/>
    <w:bookmarkStart w:name="z197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9"/>
    <w:bookmarkStart w:name="z19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в графическом и схематическом виде и справочника бизнес-процессов оказания государственной услуги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0"/>
    <w:bookmarkStart w:name="z199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обеспечения их санаторно-курортным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лечением»</w:t>
      </w:r>
    </w:p>
    <w:bookmarkEnd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виде блок-схемы и справочника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324600" cy="681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обеспечения их санаторно-курортным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лечением»</w:t>
      </w:r>
    </w:p>
    <w:bookmarkEnd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Описание порядка последовательности государственной услуги в графическом виде и справочника бизнес-процессов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83"/>
        <w:gridCol w:w="2431"/>
        <w:gridCol w:w="2477"/>
        <w:gridCol w:w="2441"/>
        <w:gridCol w:w="2968"/>
      </w:tblGrid>
      <w:tr>
        <w:trPr>
          <w:trHeight w:val="30" w:hRule="atLeast"/>
        </w:trPr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выдает услугополучателю государственной услуги расписку о приеме документов заявление на оказание государственной услуги и в течение 10 минут передает полученные документы к руководству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 в течении 30 минут ответственного исполнителя для рассмотрения документов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документов, подготавливает результат услуги установленные сроки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передает к руководству 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подписывает результат услуги и передает в канцелярию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сотрудник канцелярии услугодателя выдает результат услуги лично услугополучателю либо по доверенности уполномоченному лицу</w:t>
            </w:r>
          </w:p>
        </w:tc>
      </w:tr>
    </w:tbl>
    <w:bookmarkStart w:name="z20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9 июня 2014 года № 172</w:t>
      </w:r>
    </w:p>
    <w:bookmarkEnd w:id="133"/>
    <w:bookmarkStart w:name="z202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«Оформление документов на оказание специальных социальных услуг в медико-социальных учреждениях (организациях)»</w:t>
      </w:r>
    </w:p>
    <w:bookmarkEnd w:id="134"/>
    <w:bookmarkStart w:name="z203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5"/>
    <w:bookmarkStart w:name="z204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«Оформление документов на оказание специальных социальных услуг в медико-социальных учреждениях (организациях)» (далее-государственная услуга) оказывается отделами занятости и социальных программ районов и городов областного значения Южно-Казахстанской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). </w:t>
      </w:r>
    </w:p>
    <w:bookmarkEnd w:id="136"/>
    <w:bookmarkStart w:name="z207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7"/>
    <w:bookmarkStart w:name="z20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документы к услугодателю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выдает услугополучателю государственной услуги расписку о приеме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 течение 10 минут передает полученные документы к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определяет в течении 30 минут ответственного исполнителя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осуществляет проверку полноты документов, готовит результат государственной услуги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их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тот же рабочий день руководство услугодателя подписывает результат государственной услуги и передает их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в тот же рабочий день сотрудник канцелярии услугодателя выдает результат государственной услуги лично услугополучателю либо по доверенности уполномоченному лицу. </w:t>
      </w:r>
    </w:p>
    <w:bookmarkEnd w:id="138"/>
    <w:bookmarkStart w:name="z210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9"/>
    <w:bookmarkStart w:name="z21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Описание последовательности процедур (действий) государственной услуги в виде блок-схемы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0"/>
    <w:bookmarkStart w:name="z213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в графическом и схематическом виде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Start w:name="z21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на 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специальных социальных услуг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(организациях)»</w:t>
      </w:r>
    </w:p>
    <w:bookmarkEnd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виде блок-схемы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7818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на 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специальных социальных услуг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медико-социальных учреждениях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(организациях)»</w:t>
      </w:r>
    </w:p>
    <w:bookmarkEnd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Описание порядка последовательности государственной услуги в графическом виде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81"/>
        <w:gridCol w:w="2375"/>
        <w:gridCol w:w="2894"/>
        <w:gridCol w:w="2251"/>
        <w:gridCol w:w="2999"/>
      </w:tblGrid>
      <w:tr>
        <w:trPr>
          <w:trHeight w:val="30" w:hRule="atLeast"/>
        </w:trPr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20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выдает услугополучателю государственной услуги расписку о приеме документов, указанных в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пункте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в течении 10 минут передает полученные документы к руководству услугодателя</w:t>
            </w:r>
          </w:p>
        </w:tc>
        <w:tc>
          <w:tcPr>
            <w:tcW w:w="2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 в течении 30 минут ответственного исполнителя для рассмотрения документов</w:t>
            </w:r>
          </w:p>
        </w:tc>
        <w:tc>
          <w:tcPr>
            <w:tcW w:w="2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осуществляет проверку полноты документов, готовит результат услуги в установленные сроки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передает их к руководству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подписывает результат государственной услуги и передает их в канцелярию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сотрудник канцелярии услугодателя выдает результат государственной услуги лично услугополучателю либо по доверенности уполномоченному лицу</w:t>
            </w:r>
          </w:p>
        </w:tc>
      </w:tr>
    </w:tbl>
    <w:bookmarkStart w:name="z21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9 июня 2014 года № 172</w:t>
      </w:r>
    </w:p>
    <w:bookmarkEnd w:id="144"/>
    <w:bookmarkStart w:name="z217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«Оформление документов на оказание специальных социальных услуг в условиях ухода на дому»</w:t>
      </w:r>
    </w:p>
    <w:bookmarkEnd w:id="145"/>
    <w:bookmarkStart w:name="z218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46"/>
    <w:bookmarkStart w:name="z21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«Оформление документов на оказание специальных социальных услуг в условиях ухода на дому» (далее-государственная услуга) оказывается отделами занятости и социальных программ районов и городов областного значения Южно-Казахстанской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срока оказания специальных социальных услуг в условиях ухода на дому,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«Оформление документов на оказание специальных социальных услуг в условиях ухода на дому»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). </w:t>
      </w:r>
    </w:p>
    <w:bookmarkEnd w:id="147"/>
    <w:bookmarkStart w:name="z222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8"/>
    <w:bookmarkStart w:name="z22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документы к услугодателю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выдает услугополучателю государственной услуги расписку о приеме документов заявление на оказание государственной услуги и в течение 10 минут передает полученные документы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определяет в течение 30 минут ответственного исполнителя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осуществляет проверку полноты документов, готовит результат услуги, либо в случае недостоверности представленных сведений и документов готовит отказ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их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тот же рабочий день руководство услугодатели подписывает результат государственной услуги и передает их в канцелярию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в тот же рабочий день сотрудник канцелярии услугодателя выдает результат государственной услуги лично услугополучателю либо по доверенности уполномоченному лицу. </w:t>
      </w:r>
    </w:p>
    <w:bookmarkEnd w:id="149"/>
    <w:bookmarkStart w:name="z225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0"/>
    <w:bookmarkStart w:name="z22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Описание последовательности процедур (действий) государственной услуги в виде блок-схемы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51"/>
    <w:bookmarkStart w:name="z228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52"/>
    <w:bookmarkStart w:name="z22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в графическом и схематическом виде и справочника бизнес-процессов оказания государственной услуги представленных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53"/>
    <w:bookmarkStart w:name="z23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на 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специальных социальных услуг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условиях ухода на дому»</w:t>
      </w:r>
    </w:p>
    <w:bookmarkEnd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виде блок-схемы и справочника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4389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3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«Оформление документов на оказание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специальных социальных услуг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условиях ухода на дому»</w:t>
      </w:r>
    </w:p>
    <w:bookmarkEnd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Описание порядка последовательности государственной услуги в графическом виде и справочника бизнес-процессов оказания государственной услуги 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83"/>
        <w:gridCol w:w="2431"/>
        <w:gridCol w:w="2477"/>
        <w:gridCol w:w="2441"/>
        <w:gridCol w:w="2968"/>
      </w:tblGrid>
      <w:tr>
        <w:trPr>
          <w:trHeight w:val="30" w:hRule="atLeast"/>
        </w:trPr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</w:tr>
      <w:tr>
        <w:trPr>
          <w:trHeight w:val="4200" w:hRule="atLeast"/>
        </w:trPr>
        <w:tc>
          <w:tcPr>
            <w:tcW w:w="2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выдает услугополучателю государственной услуги расписку о приеме документов заявление на оказание государственной услуги и в течение 10 минут передает полученные документы к руководству;</w:t>
            </w:r>
          </w:p>
        </w:tc>
        <w:tc>
          <w:tcPr>
            <w:tcW w:w="24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 в течении 30 минут ответственного исполнителя для рассмотрения документов</w:t>
            </w:r>
          </w:p>
        </w:tc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осуществляет проверку полноты документов, готовит результат услуги, либо в случае недостоверности представленных сведений и документов готовит отказ в установленные сроки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передает их к руководству</w:t>
            </w:r>
          </w:p>
        </w:tc>
        <w:tc>
          <w:tcPr>
            <w:tcW w:w="24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подписывает результат услуги и передает их в канцелярию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сотрудник канцелярии услугодателя выдает результат услуги лично услугополучателю либо по доверенности уполномоченному лицу</w:t>
            </w:r>
          </w:p>
        </w:tc>
      </w:tr>
    </w:tbl>
    <w:bookmarkStart w:name="z23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9 июня 2014 года № 172</w:t>
      </w:r>
    </w:p>
    <w:bookmarkEnd w:id="156"/>
    <w:bookmarkStart w:name="z233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«Назначение социальной помощи отдельным категориям нуждающихся граждан по решениям местных представительных органов»</w:t>
      </w:r>
    </w:p>
    <w:bookmarkEnd w:id="157"/>
    <w:bookmarkStart w:name="z234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58"/>
    <w:bookmarkStart w:name="z23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«Назначение социальной помощи отдельным категориям нуждающихся граждан по решениям местных представительных органов» (далее-государственная услуга) оказывается отделами занятости и социальных программ районов и городов областного значения Южно-Казахстанской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– аким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правительства»: www.egov.kz (далее – Портал) инвалиды и лица, имеющие социально значимые заболевания.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назначении социальной помощи. </w:t>
      </w:r>
    </w:p>
    <w:bookmarkEnd w:id="159"/>
    <w:bookmarkStart w:name="z238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0"/>
    <w:bookmarkStart w:name="z23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представляет к услугодателю или акиму сельского округа документы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утвержденное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или аппарата акима сельского округа проводит регистрацию полученных документов и в течение 10 минут передает их на рассмотрение к руководству услугодателя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 течение 30 минут после рассмотрения документов руководство услугодателя или аким сельского округа определяет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или аппарата акима сельского округа проверяет все необходимые документы оформляет результат государственной услуги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затем направляет на подписание к руководству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руководство услугодателя или аким сельского округа в течение рабочего дня подписывает результат государственной услуги и направляет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канцелярии услугодателя или аппарата акима сельского округа в течение 10-минут выдает результат государственной услуги лично услугополучателю либо по доверенности уполномоченному лицу. </w:t>
      </w:r>
    </w:p>
    <w:bookmarkEnd w:id="161"/>
    <w:bookmarkStart w:name="z241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 </w:t>
      </w:r>
    </w:p>
    <w:bookmarkEnd w:id="162"/>
    <w:bookmarkStart w:name="z24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аппарата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указано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 государственной услуги. Описание последовательности процедур (действий) государственной услуги в виде блок-схемы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63"/>
    <w:bookmarkStart w:name="z244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4"/>
    <w:bookmarkStart w:name="z24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получение услуги через Портал «электронного правительства» услугополучатель должен: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войти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выбрать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зарегистрироваться, авторизоваться посредством индивидуального идентификационного номера,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заказать государственную услугу онлайн;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заполнить поля электронного запроса и прикрепить пакет документов в электронном виде согласно перечню, предусмотренных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после проверки выходного документа услугополучателю необходимо поставить ЭЦП. После подписи заявление автоматический поступает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после регистрации поступившего заявления услугодателем, в личном кабинете услугополучателя статус заявления автоматический меняется. С момента регистрации заявления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услугодатель должен выдать результат, услугодатель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будет рассматривать пакет;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в результате в личном кабинете услугополучателя статус заявления меняется на «Удовлетворительно». После чего услугополучатель может скачать результат.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услуги через Портал «электронного правительства» в виде диаграммы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в графическом и схематическом виде и справочника бизнес-процессов оказания государственной услуги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указаны в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5"/>
    <w:bookmarkStart w:name="z24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социальной помощи отдельным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категориям нуждающихся граждан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решениям местных представительных органов»</w:t>
      </w:r>
    </w:p>
    <w:bookmarkEnd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виде блок-схемы и справочника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4516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социальной помощи отдельным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категориям нуждающихся граждан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решениям местных представительных органов»</w:t>
      </w:r>
    </w:p>
    <w:bookmarkEnd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графической форме и справочника бизнес-процессов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97"/>
        <w:gridCol w:w="2210"/>
        <w:gridCol w:w="3368"/>
        <w:gridCol w:w="2108"/>
        <w:gridCol w:w="2117"/>
      </w:tblGrid>
      <w:tr>
        <w:trPr>
          <w:trHeight w:val="30" w:hRule="atLeast"/>
        </w:trPr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 или аппарата акима сельского округа</w:t>
            </w:r>
          </w:p>
        </w:tc>
        <w:tc>
          <w:tcPr>
            <w:tcW w:w="2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 или аким сельского округа</w:t>
            </w:r>
          </w:p>
        </w:tc>
        <w:tc>
          <w:tcPr>
            <w:tcW w:w="3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 или аппарата акима сельского округа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 или аким сельского округа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 или аппарата акима сельского округа</w:t>
            </w:r>
          </w:p>
        </w:tc>
      </w:tr>
      <w:tr>
        <w:trPr>
          <w:trHeight w:val="30" w:hRule="atLeast"/>
        </w:trPr>
        <w:tc>
          <w:tcPr>
            <w:tcW w:w="2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в течение 10 минут передает их на рассмотрение к руководству услугодателя или акиму сельского округа</w:t>
            </w:r>
          </w:p>
        </w:tc>
        <w:tc>
          <w:tcPr>
            <w:tcW w:w="22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30 минут после рассмотрения документов определяет ответственного исполнителя</w:t>
            </w:r>
          </w:p>
        </w:tc>
        <w:tc>
          <w:tcPr>
            <w:tcW w:w="3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Проверяет все необходимые документы оформляет результат государственной услуги в установленные сроки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затем направляет на подписание к руководству или акиму сельского округа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рабочего дня подписывает результат государственной услуги и направляет в канцелярию</w:t>
            </w:r>
          </w:p>
        </w:tc>
        <w:tc>
          <w:tcPr>
            <w:tcW w:w="2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10-минут выдает результат государственной услуги лично услугополучателю либо по доверенности уполномоченному лицу</w:t>
            </w:r>
          </w:p>
        </w:tc>
      </w:tr>
    </w:tbl>
    <w:bookmarkStart w:name="z24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социальной помощи отдельным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категориям нуждающихся граждан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решениям местных представительных органов»</w:t>
      </w:r>
    </w:p>
    <w:bookmarkEnd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Диаграмма функционального взаимодействия информационных систем, задействованных в оказании государственной услуги через Портал и справочника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93599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359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   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51181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Start w:name="z25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9 июня 2014 года № 172</w:t>
      </w:r>
    </w:p>
    <w:bookmarkEnd w:id="169"/>
    <w:bookmarkStart w:name="z251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
      «Выдача направлений лицам на участие в активных формах содействия занятости» </w:t>
      </w:r>
    </w:p>
    <w:bookmarkEnd w:id="170"/>
    <w:bookmarkStart w:name="z252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71"/>
    <w:bookmarkStart w:name="z25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направлений лицам на участие в активных формах содействия занятости» (далее-государственная услуга) оказывается отделами занятости и социальных программ района и городов областного значения Южно-Казахстанской области (далее-услугодатель).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«электронного правительства»: www.e.gov.kz.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2.Форма оказание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оказываемой государственной услуги является выдача направлений лицам участие в активных формах содействия занятости, которая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направление для трудоустройства;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направление на общественные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лицам на профессиональную подготовку, переподготовку и повышение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для трудоустройства на социальные рабочие места;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направление на молодежную практику;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оказание бесплатных услуг лицам в профессиональной ориентации.</w:t>
      </w:r>
    </w:p>
    <w:bookmarkEnd w:id="172"/>
    <w:bookmarkStart w:name="z256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3"/>
    <w:bookmarkStart w:name="z257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представляет документы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«Выдача справок безработным гражданам» утвержденных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в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сотрудник услугодателя проверяет документы услугополучателя с базы данных, предлагает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возможности получения направлении услугополучателя подготавливает проект результата услуги и в течение 15 минут отправляет на подпись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в течение 5 минут подписывает и отправляет к уполномоченному сотруднику;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уполномоченный сотрудник в течение 10 минут зарегистрирует результат услуги и выдает лично услугополучателю либо по доверенности уполномоченному лицу. </w:t>
      </w:r>
    </w:p>
    <w:bookmarkEnd w:id="174"/>
    <w:bookmarkStart w:name="z259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 </w:t>
      </w:r>
    </w:p>
    <w:bookmarkEnd w:id="175"/>
    <w:bookmarkStart w:name="z26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уполномоченный сотрудник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к настоящему регламенту государственной услуги «Выдача направлений лицам на участие в активных формах содействия занятости» (далее-регламент). Описание последовательности процедур (действий) государственной услуги в виде блок-схемы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76"/>
    <w:bookmarkStart w:name="z262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77"/>
    <w:bookmarkStart w:name="z26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Для получение услуги через Портал услугополучатель должен: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войти на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выбрать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3)зарегистрироваться, авторизоваться посредством индивидуального идентификационного номера или бизнес-идентификационного номера, электронной цифровой подписи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заказать государственную услугу онлайн;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заполнить поля электронного запроса и при необходимости прикрепить пакет документов в электронном виде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после проверки выходного документа услугополучателю необходимо поставить ЭЦП. После подписи заявление автоматический поступает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после регистрации поступившего заявления услугодателем, в личном кабинете услугополучателя статус заявления автоматический меняется. С момента регистрации заявления в течение одного рабочего дня услугодатель должен выдать результат;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при положительном результате в личном кабинете услугополучателя статус заявления меняется на «Удовлетворительно». После чего услугополучатель может скачать результат;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в графическом и схематическом виде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. Справочник бизнес-процессов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      </w:t>
      </w:r>
    </w:p>
    <w:bookmarkEnd w:id="178"/>
    <w:bookmarkStart w:name="z264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направлений лицам на участие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активных формах содействия занятости»</w:t>
      </w:r>
    </w:p>
    <w:bookmarkEnd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виде блок-схемы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3881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направлений лицам на участие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активных формах содействия занятости»</w:t>
      </w:r>
    </w:p>
    <w:bookmarkEnd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Диаграмма функционального взаимодействия информационных систем, задействованных в оказании государственной услуги через Портал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93980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51689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6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направлений лицам на участие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активных формах содействия занятости»</w:t>
      </w:r>
    </w:p>
    <w:bookmarkEnd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Описание порядка оказания государственной услуги в графической форме и справочник бизнес-процессов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24"/>
        <w:gridCol w:w="3551"/>
        <w:gridCol w:w="4525"/>
      </w:tblGrid>
      <w:tr>
        <w:trPr>
          <w:trHeight w:val="30" w:hRule="atLeast"/>
        </w:trPr>
        <w:tc>
          <w:tcPr>
            <w:tcW w:w="4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</w:tr>
      <w:tr>
        <w:trPr>
          <w:trHeight w:val="30" w:hRule="atLeast"/>
        </w:trPr>
        <w:tc>
          <w:tcPr>
            <w:tcW w:w="4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Уполномоченный сотрудник услугодателя 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Руководство услугодателя </w:t>
            </w:r>
          </w:p>
        </w:tc>
        <w:tc>
          <w:tcPr>
            <w:tcW w:w="4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Уполномоченный сотрудник услугодателя </w:t>
            </w:r>
          </w:p>
        </w:tc>
      </w:tr>
      <w:tr>
        <w:trPr>
          <w:trHeight w:val="30" w:hRule="atLeast"/>
        </w:trPr>
        <w:tc>
          <w:tcPr>
            <w:tcW w:w="4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готовит проект результата государственной услуги и в течение 15 минут отправляет на подпись к руководству</w:t>
            </w:r>
          </w:p>
        </w:tc>
        <w:tc>
          <w:tcPr>
            <w:tcW w:w="35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5 минут подписывает результат государственной услуги и отправляет к уполномоченному сотруднику услугодателя</w:t>
            </w:r>
          </w:p>
        </w:tc>
        <w:tc>
          <w:tcPr>
            <w:tcW w:w="4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минут регистрирует результат государственной услуги и выдает лично услугополучателю либо его представителю по доверенности</w:t>
            </w:r>
          </w:p>
        </w:tc>
      </w:tr>
    </w:tbl>
    <w:bookmarkStart w:name="z267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9 июня 2014 года № 172</w:t>
      </w:r>
    </w:p>
    <w:bookmarkEnd w:id="182"/>
    <w:bookmarkStart w:name="z268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«Назначение социальной помощи специалистам социальной сферы, проживающим и работающим в сельских населенных пунктах, по приобретению топлива»</w:t>
      </w:r>
    </w:p>
    <w:bookmarkEnd w:id="183"/>
    <w:bookmarkStart w:name="z269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84"/>
    <w:bookmarkStart w:name="z270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«Назначение социальной помощи специалистам социальной сферы, проживающим и работающим в сельских населенных пунктах, по приобретению топлива» (далее- государственная услуга) оказывается отделами занятости и социальных программ районов и городов областного значения Южно-Казахстанской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центрами обслуживания населения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округа),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назначении социальной помощи. </w:t>
      </w:r>
    </w:p>
    <w:bookmarkEnd w:id="185"/>
    <w:bookmarkStart w:name="z273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6"/>
    <w:bookmarkStart w:name="z27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документы к услугодателю либо акиму сельского округа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«Назначение социальной помощи специалистам социальной сферы, проживающим и работающим в сельских населенных пунктах, по приобретению топлива»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или аппарата акима сельского округа проводит регистрацию полученных документов и выдает услугополучателю государственной услуги расписку о приеме документов заявление на оказание государственной услуги и в течение10 минут передает полученные документы к руководству.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или аким сельского округа определяет в течение 30 минут ответственного исполнителя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или аппарата акима сельского округа осуществляет проверку полноты документов, готовит результат государственной услуги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их к руководству услугодателя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тот же рабочий день руководство услугодателя или аким сельского округа подписывает результат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в тот же рабочий день сотрудник канцелярии услугодателя услугодателя или аппарата акима сельского округа выдает результат государственной услуги лично услугополучателю либо по доверенности уполномоченному лицу. </w:t>
      </w:r>
    </w:p>
    <w:bookmarkEnd w:id="187"/>
    <w:bookmarkStart w:name="z276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8"/>
    <w:bookmarkStart w:name="z27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аппарата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аппарата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Описание последовательности процедур (действий) государственной услуги в виде блок-схемы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89"/>
    <w:bookmarkStart w:name="z279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0"/>
    <w:bookmarkStart w:name="z280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Услугополучатель предоставляет документы в Центр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Центра проводит регистрацию заявления, и выдает услугополучателю расписку о приеме документов,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(время)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 должности лица, принявшего заявление на оказание услуги и передает полученные документы в накопительный сектор Центра. Накопительный сектор Центра в тот же рабочий день отправляет документы к услугодателю.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работником Центра выдается расписка об отказе в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фиксируя в информационной системе проводит регистрацию полученных документов и в течении 10 минут передает полученные документы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определяет в течении 30 минут ответственного исполнителя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осуществляет проверку полноты документов, готовит результат государственной услуги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их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тот же рабочий день руководство подписывает результат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в тот же рабочий день сотрудник канцелярии услугодателя выдает результат государственной услуги при этом фиксируя в информационной системе отправляет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действий работников Центра при регистрации и обработке запроса услугополучателя в интегрированной информационной системе центров обслуживания населения функционального взаимодействия информационных систем в виде диаграммы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Работник накопительного сектора Центра принимает документы и в тот же день направляет работнику сектора выдачи для выдачи услугополучателю, при этом фиксируется поступившие документы при помощи сканера штрихкода;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сектора выдачи Центра выдает услугополучателю результат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услуги, а также описание порядка взаимодействия с Центром в графическом и схематическом виде и справочника бизнес-процессов оказания государственной услуги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     </w:t>
      </w:r>
    </w:p>
    <w:bookmarkEnd w:id="191"/>
    <w:bookmarkStart w:name="z28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социальной 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социальной сферы, проживающим и работающим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сельских населенных пунктах,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приобретению топлива»</w:t>
      </w:r>
    </w:p>
    <w:bookmarkEnd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виде блок-схемы и справочника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3500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Start w:name="z28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социальной 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социальной сферы, проживающим и работающим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сельских населенных пунктах,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приобретению топлива»</w:t>
      </w:r>
    </w:p>
    <w:bookmarkEnd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Диаграмма функционального взаимодействия информационных систем, задействованных в оказании государственной услуги через Центр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7249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5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социальной 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социальной сферы, проживающим и работающим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сельских населенных пунктах,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приобретению топлива»</w:t>
      </w:r>
    </w:p>
    <w:bookmarkEnd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Описание порядка последовательности взаимодействий Центра и услугодателя в виде схемы и справочника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5913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      </w:t>
      </w:r>
    </w:p>
    <w:bookmarkStart w:name="z286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социальной помощи специалистам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социальной сферы, проживающим и работающим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сельских населенных пунктах,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приобретению топлива»</w:t>
      </w:r>
    </w:p>
    <w:bookmarkEnd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последовательности взаимодействий Центра и услугодателя в графическом виде и справочника бизнес-процессов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11"/>
        <w:gridCol w:w="1608"/>
        <w:gridCol w:w="1664"/>
        <w:gridCol w:w="1172"/>
        <w:gridCol w:w="2120"/>
        <w:gridCol w:w="1460"/>
        <w:gridCol w:w="959"/>
        <w:gridCol w:w="940"/>
        <w:gridCol w:w="866"/>
      </w:tblGrid>
      <w:tr>
        <w:trPr>
          <w:trHeight w:val="30" w:hRule="atLeast"/>
        </w:trPr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сектор Центра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</w:tc>
        <w:tc>
          <w:tcPr>
            <w:tcW w:w="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сектор Центра</w:t>
            </w:r>
          </w:p>
        </w:tc>
      </w:tr>
      <w:tr>
        <w:trPr>
          <w:trHeight w:val="4065" w:hRule="atLeast"/>
        </w:trPr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заявления, и выдает услугополучателю расписку о приеме документов и передает полученные документы в накопительный сектор Центра</w:t>
            </w:r>
          </w:p>
        </w:tc>
        <w:tc>
          <w:tcPr>
            <w:tcW w:w="1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предоставления услугополучателем неполного пакета документов согласно перечню, предусмотренному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государственной услуги, работником Центра выдается расписка об отказе в приеме документов;</w:t>
            </w:r>
          </w:p>
        </w:tc>
        <w:tc>
          <w:tcPr>
            <w:tcW w:w="16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отправляет документы к услугодателю</w:t>
            </w:r>
          </w:p>
        </w:tc>
        <w:tc>
          <w:tcPr>
            <w:tcW w:w="11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Фиксируя в информационной системе проводит регистрацию полученных документов и в течении 10 минут передает полученные документы к руководству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 в течении 30 минут ответственного исполнителя для рассмотрения документов</w:t>
            </w:r>
          </w:p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документов, готовит результат государственной услуги в установленные сроки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передает их к руководству </w:t>
            </w:r>
          </w:p>
        </w:tc>
        <w:tc>
          <w:tcPr>
            <w:tcW w:w="9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подписывает результат государственной услуги</w:t>
            </w:r>
          </w:p>
        </w:tc>
        <w:tc>
          <w:tcPr>
            <w:tcW w:w="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выдает результат государственной услуги при этом фиксируя в информационной системе отправляет в Центр</w:t>
            </w:r>
          </w:p>
        </w:tc>
        <w:tc>
          <w:tcPr>
            <w:tcW w:w="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документы и в тот же день направляет работнику сектора выдачи для выдачи услугополучателю, при этом фиксируется поступившие документы при помощи сканера штрихкода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сектора выдачи Центра</w:t>
            </w:r>
          </w:p>
        </w:tc>
      </w:tr>
      <w:tr>
        <w:trPr>
          <w:trHeight w:val="345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результат государственной услуги услугополучателю </w:t>
            </w:r>
          </w:p>
        </w:tc>
      </w:tr>
    </w:tbl>
    <w:bookmarkStart w:name="z287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16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9 июня 2014 года № 172</w:t>
      </w:r>
    </w:p>
    <w:bookmarkEnd w:id="196"/>
    <w:bookmarkStart w:name="z288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«Выдача справки, подтверждающей принадлежность заявителя (семьи) к получателям адресной социальной помощи»</w:t>
      </w:r>
    </w:p>
    <w:bookmarkEnd w:id="197"/>
    <w:bookmarkStart w:name="z289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98"/>
    <w:bookmarkStart w:name="z290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«Выдача справки, подтверждающей принадлежность заявителя (семьи) к получателям адресной социальной помощи» (далее-государственная услуга) оказывается отделами координации занятости и социальных программ района и города областного значения Южно-Казахстанской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центр обслуживания населения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справка, подтверждающая принадлежность (либо отсутствие принадлежности) к получателям адресной социальной помощи в текущем квартале (далее – справка).</w:t>
      </w:r>
    </w:p>
    <w:bookmarkEnd w:id="199"/>
    <w:bookmarkStart w:name="z293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0"/>
    <w:bookmarkStart w:name="z294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услугодателю, акиму сельского округа либо в Центр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«Выдача справки, подтверждающей принадлежность заявителя (семьи) к получателям адресной социальной помощи»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их выполнения и последовательность их выполнения, в том числе этапы прохождения всех процедур.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(либо его представитель по доверенности) предоставляет услугодателю либо акиму сельского округа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регистрирует и направляет представленные услугополучателем (либо его представителем по доверенности) документы услугодателю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 регистрирует документы и предоставляет документы руководителю услугодателя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и направляет документы исполнителю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исполнитель рассматривает документы, подготавливает справку и предоставляет справку руководителю услугодателя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и направляет справку исполнителю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исполнитель регистрирует и выдает услугополучателю (либо его представителю по доверенности) или акиму сельского округа справку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аким сельского округа выдает справку услугополучателю (либо его представителю по доверенности) (в течение одного рабочего дня).</w:t>
      </w:r>
    </w:p>
    <w:bookmarkEnd w:id="201"/>
    <w:bookmarkStart w:name="z296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2"/>
    <w:bookmarkStart w:name="z297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Описание последовательности процедур (действий) государственной услуги в виде блок-схемы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03"/>
    <w:bookmarkStart w:name="z299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 в процессе оказания государственной услуги</w:t>
      </w:r>
    </w:p>
    <w:bookmarkEnd w:id="204"/>
    <w:bookmarkStart w:name="z300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(либо его представитель по доверенности) предоставляет в Центр документы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Центра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выдает расписку об отказе в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Центра направляет документы услугодателю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документы и направляет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исполнитель рассматривает документы, подготавливает справку и предоставляет справку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справку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регистрирует и направляет справку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работник Центра регистрирует и выдает справку услугополучателю (либо его представителю по доверенности)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Описание действий работников Центра при регистрации и обработке запроса услугополучателя в интегрированной информационной системе центров обслуживания населения функционального взаимодействия информационных систем в виде диаграммы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накопительного сектора Центра принимает документы и в тот же день направляет работнику сектора выдачи для выдачи услугополучателю, при этом фиксируется поступившие документы при помощи сканера штрихкода;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сектора выдачи Центра выдает услугополучателю результат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услуги, а также описание порядка взаимодействия с Центром в графическом и схематическом виде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. Справочник бизнес-процессов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      </w:t>
      </w:r>
    </w:p>
    <w:bookmarkEnd w:id="205"/>
    <w:bookmarkStart w:name="z301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принадлежность заявителя (семьи)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получателям адресной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помощи»</w:t>
      </w:r>
    </w:p>
    <w:bookmarkEnd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и справочник бизнес-процессов оказания государственной услуги При обращении услугополучателя (либо его представителя по доверенности) услугодателю либо акиму сельского округа.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3"/>
        <w:gridCol w:w="1844"/>
        <w:gridCol w:w="1525"/>
        <w:gridCol w:w="1269"/>
        <w:gridCol w:w="1866"/>
        <w:gridCol w:w="1355"/>
        <w:gridCol w:w="1440"/>
        <w:gridCol w:w="1142"/>
        <w:gridCol w:w="1676"/>
      </w:tblGrid>
      <w:tr>
        <w:trPr>
          <w:trHeight w:val="30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услугодателя 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услугодателя 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услугодателя 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сельского округа</w:t>
            </w:r>
          </w:p>
        </w:tc>
      </w:tr>
      <w:tr>
        <w:trPr>
          <w:trHeight w:val="30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Рассматривает документы, подготавливает справку 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справку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</w:t>
            </w:r>
          </w:p>
        </w:tc>
        <w:tc>
          <w:tcPr>
            <w:tcW w:w="167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справку услугополучателю (либо его представителю по доверенности)</w:t>
            </w:r>
          </w:p>
        </w:tc>
      </w:tr>
      <w:tr>
        <w:trPr>
          <w:trHeight w:val="30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документы услугодателю 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</w:p>
        </w:tc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справку руководителю услугодателя</w:t>
            </w:r>
          </w:p>
        </w:tc>
        <w:tc>
          <w:tcPr>
            <w:tcW w:w="1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исполнителю</w:t>
            </w:r>
          </w:p>
        </w:tc>
        <w:tc>
          <w:tcPr>
            <w:tcW w:w="1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справку услугополучателю (либо его представителю по доверенности) или акиму сельского округа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5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</w:p>
        </w:tc>
        <w:tc>
          <w:tcPr>
            <w:tcW w:w="1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обращении услугополучателя (либо его представителя по доверенности) в Центр.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6"/>
        <w:gridCol w:w="1455"/>
        <w:gridCol w:w="1826"/>
        <w:gridCol w:w="1188"/>
        <w:gridCol w:w="1188"/>
        <w:gridCol w:w="1208"/>
        <w:gridCol w:w="920"/>
        <w:gridCol w:w="1518"/>
        <w:gridCol w:w="1456"/>
        <w:gridCol w:w="1375"/>
      </w:tblGrid>
      <w:tr>
        <w:trPr>
          <w:trHeight w:val="585" w:hRule="atLeast"/>
        </w:trPr>
        <w:tc>
          <w:tcPr>
            <w:tcW w:w="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0" w:hRule="atLeast"/>
        </w:trPr>
        <w:tc>
          <w:tcPr>
            <w:tcW w:w="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услугодателя 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услугодателя 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Руководитель услугодателя 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услугодателя </w:t>
            </w:r>
          </w:p>
        </w:tc>
        <w:tc>
          <w:tcPr>
            <w:tcW w:w="1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</w:tr>
      <w:tr>
        <w:trPr>
          <w:trHeight w:val="1575" w:hRule="atLeast"/>
        </w:trPr>
        <w:tc>
          <w:tcPr>
            <w:tcW w:w="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услугополучателю (либо его представителю по доверенности) расписку о приеме документов либо об отказе в приеме документов</w:t>
            </w:r>
          </w:p>
        </w:tc>
        <w:tc>
          <w:tcPr>
            <w:tcW w:w="118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Перенаправляет документы в услугодателю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документы, подготавливает справку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справку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</w:t>
            </w:r>
          </w:p>
        </w:tc>
        <w:tc>
          <w:tcPr>
            <w:tcW w:w="1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справку </w:t>
            </w:r>
          </w:p>
        </w:tc>
      </w:tr>
      <w:tr>
        <w:trPr>
          <w:trHeight w:val="1575" w:hRule="atLeast"/>
        </w:trPr>
        <w:tc>
          <w:tcPr>
            <w:tcW w:w="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работнику накопительного отдела Центра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исполнителю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справку руководителю услугодателя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сотруднику канцелярии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в Центр</w:t>
            </w:r>
          </w:p>
        </w:tc>
        <w:tc>
          <w:tcPr>
            <w:tcW w:w="1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справку услугополу чателю (либо его представи телю по доверенности) </w:t>
            </w:r>
          </w:p>
        </w:tc>
      </w:tr>
      <w:tr>
        <w:trPr>
          <w:trHeight w:val="30" w:hRule="atLeast"/>
        </w:trPr>
        <w:tc>
          <w:tcPr>
            <w:tcW w:w="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</w:p>
        </w:tc>
        <w:tc>
          <w:tcPr>
            <w:tcW w:w="1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1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15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  <w:tc>
          <w:tcPr>
            <w:tcW w:w="1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  рабочего дня</w:t>
            </w:r>
          </w:p>
        </w:tc>
        <w:tc>
          <w:tcPr>
            <w:tcW w:w="13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15 минут </w:t>
            </w:r>
          </w:p>
        </w:tc>
      </w:tr>
    </w:tbl>
    <w:bookmarkStart w:name="z302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принадлежность заявителя (семьи)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получателям адресной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помощи»</w:t>
      </w:r>
    </w:p>
    <w:bookmarkEnd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Диаграмма функционального взаимодействия информационных систем, задействованных в оказании государственной услуги через Центр и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8138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9342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3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принадлежность заявителя (семьи)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получателям адресной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помощи»</w:t>
      </w:r>
    </w:p>
    <w:bookmarkEnd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Блок-схема описание последовательности процедур (действий) прохождения каждого действия (процедуры) с указанием длительности каждой процедуры (действия) и справочник бизнес-процессов оказания государственной услуги При обращении услугополучателя (либо его представителя по доверенности) услугодателю либо акиму сельского округа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78613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4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принадлежность заявителя (семьи)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получателям адресной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помощи»</w:t>
      </w:r>
    </w:p>
    <w:bookmarkEnd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При обращении услугополучателя (либо его представителя по доверенности) в Центр и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78994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994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5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9 июня 2014 года № 172</w:t>
      </w:r>
    </w:p>
    <w:bookmarkEnd w:id="210"/>
    <w:bookmarkStart w:name="z306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Регламент государственной услуги «Назначение материального обеспечения детям-инвалидам, обучающимся на дому»</w:t>
      </w:r>
    </w:p>
    <w:bookmarkEnd w:id="211"/>
    <w:bookmarkStart w:name="z307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12"/>
    <w:bookmarkStart w:name="z308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«Назначение материального обеспечения детям-инвалидам, обучающимся на дому» (далее- государственная услуга) оказывается отделами занятости и социальных программ районов и городов областного значения Южно-Казахстанской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центрами обслуживания населения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«электронного правительства»: www.egov.kz (далее – Портал) в части предоставлении информации назначении материального обеспечения детям-инвалидам, обучающимся на дому.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назначении материального обеспечения детям-инвалидам, обучающимся на дому (далее – материальное обеспечение).</w:t>
      </w:r>
    </w:p>
    <w:bookmarkEnd w:id="213"/>
    <w:bookmarkStart w:name="z311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4"/>
    <w:bookmarkStart w:name="z31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документы к услугодателю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«Назначение материального обеспечения детям-инвалидам, обучающимся на дому»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выдает услугополучателю государственной услуги расписку о приеме документов, указанных в пункте 9 Стандарта и в течение 10 минут передает полученные документы к руководству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определяет в течение 30 минут ответственного исполнителя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осуществляет проверку полноты документов, готовит результат государственной услуги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их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тот же рабочий день руководство услугодателю подписывает результат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в тот же рабочий день сотрудник канцелярии услугодателя выдает результат государственной услуги лично услугополучателю либо по доверенности уполномоченному лицу.</w:t>
      </w:r>
    </w:p>
    <w:bookmarkEnd w:id="215"/>
    <w:bookmarkStart w:name="z314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6"/>
    <w:bookmarkStart w:name="z31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Описание последовательности процедур (действий) государственной услуги в виде блок-схемы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7"/>
    <w:bookmarkStart w:name="z317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18"/>
    <w:bookmarkStart w:name="z318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взаимодействия с центром обслуживания населения и (или) иными услугодателями: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документы в Центр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Центра проводит регистрацию заявления, и выдает услугополучателю расписку о приеме документов,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даты (время)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 должности лица, принявшего заявление на оказание услуги и передает полученные документы в накопительный сектор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Накопительный сектор Центра в тот же рабочий день отправляет документы к услугодателю.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работником Центра выдается расписка об отказе в приеме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 фиксируя в информационной системе проводит регистрацию полученных документов и в течении 10 минут передает полученные документы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руководство услугодателя определяет в течении 30 минут ответственного исполнителя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осуществляет проверку полноты документов, готовит результат государственной услуги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их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в тот же рабочий день руководство подписывает результат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в тот же рабочий день сотрудник канцелярии услугодателя выдает результат государственной услуги при этом фиксируя в информационной системе отправляет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действий работников Центра при регистрации и обработке запроса услугополучателя в интегрированной информационной системе центров обслуживания населения функционального взаимодействия информационных систем в виде диаграммы указан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накопительного сектора Центра принимает документы и в тот же день направляет работнику сектора выдачи для выдачи услугополучателю, при этом фиксируется поступившие документы при помощи сканера штрихкода;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сектора выдачи Центра выдает услугополучателю результат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Чтобы получить услугу через веб-портал «электронного правительства» услугополучатель должен: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войти на веб-портал «электронного правительства»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выбрать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зарегистрироваться, авторизоваться посредством индивидуального идентификационного номера электронной цифровой подписи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заказать государственную услугу онлайн;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заполнить поля электронного запроса и при необходимости прикрепить пакет документов в электронном виде согласно перечню, предусмотренные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после проверки выходного документа услугополучателю необходимо поставить ЭЦП. После подписи заявление автоматический поступает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после регистрации поступившего заявления услугодателем, в личном кабинете услугополучателя статус заявления автоматический меняется. С момента регистрации заявления в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услугодатель должен выдать результат;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при результате в личном кабинете услугополучателя статус заявления меняется на «Удовлетворительно». После чего услугополучатель может скачать результат.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услуги через Портал «Электронного правительства» в виде диаграммы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услуги, а также описание порядка взаимодействия с Центром в графическом и схематическом виде и справочника бизнес-процессов оказания государственной услуги представлены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4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      </w:t>
      </w:r>
    </w:p>
    <w:bookmarkEnd w:id="219"/>
    <w:bookmarkStart w:name="z322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детям-инвалидам, обучающимся на дому»</w:t>
      </w:r>
    </w:p>
    <w:bookmarkEnd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государственной услуги в виде блок-схемы и справочника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3881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3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детям-инвалидам, обучающимся на дому»</w:t>
      </w:r>
    </w:p>
    <w:bookmarkEnd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Диаграмма функционального взаимодействия информационных систем, задействованных в оказании государственной услуги через Центр и справочника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87757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7757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9723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4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детям-инвалидам, обучающимся на дому»</w:t>
      </w:r>
    </w:p>
    <w:bookmarkEnd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Диаграмма функционального взаимодействия информационных систем, задействованных в оказании государственной услуги через Портал и справочника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94234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4234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Условные обозначения: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51308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5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детям-инвалидам, обучающимся на дому»</w:t>
      </w:r>
    </w:p>
    <w:bookmarkEnd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  Описание порядка последовательности взаимодействий Центра и услугодателя в виде схемы и справочника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drawing>
          <wp:inline distT="0" distB="0" distL="0" distR="0">
            <wp:extent cx="65278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26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«Назначение материального обеспечения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детям-инвалидам, обучающимся на дому»</w:t>
      </w:r>
    </w:p>
    <w:bookmarkEnd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последовательности взаимодействий Центра и услугодателя в графическом виде и справочника бизнес-процессов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1"/>
        <w:gridCol w:w="1267"/>
        <w:gridCol w:w="877"/>
        <w:gridCol w:w="1713"/>
        <w:gridCol w:w="1545"/>
        <w:gridCol w:w="1980"/>
        <w:gridCol w:w="1450"/>
        <w:gridCol w:w="1840"/>
        <w:gridCol w:w="1687"/>
      </w:tblGrid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сектор Центра</w:t>
            </w:r>
          </w:p>
        </w:tc>
        <w:tc>
          <w:tcPr>
            <w:tcW w:w="1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сектор Центра</w:t>
            </w:r>
          </w:p>
        </w:tc>
      </w:tr>
      <w:tr>
        <w:trPr>
          <w:trHeight w:val="30" w:hRule="atLeast"/>
        </w:trPr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заявления, и выдает услугополу чателю расписку о приеме документов и передает полученные документы в накопитель ный сектор Центра</w:t>
            </w:r>
          </w:p>
        </w:tc>
        <w:tc>
          <w:tcPr>
            <w:tcW w:w="12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 предоставления услугополучателем неполного пакета документов согласно перечню, предусмотренному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сотрудником канцелярии выдается расписка об отказе в приеме документов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тот же рабочий день отправляет документы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услугодателю</w:t>
            </w:r>
          </w:p>
        </w:tc>
        <w:tc>
          <w:tcPr>
            <w:tcW w:w="17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Фиксируя в информационной системе проводит регистрацию полученных документов и в течении 10 минут передает полученные документы к руководству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 в течении 30 минут ответственного исполн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для рассмотрения документов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документов, готовит результат государственной услуги в установленные сроки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передает их к руководству </w:t>
            </w:r>
          </w:p>
        </w:tc>
        <w:tc>
          <w:tcPr>
            <w:tcW w:w="1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подписывает результат государственной услуги</w:t>
            </w:r>
          </w:p>
        </w:tc>
        <w:tc>
          <w:tcPr>
            <w:tcW w:w="1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выдает результат государственной услуги при этом фиксируя в информационной системе отправляет в Центр</w:t>
            </w:r>
          </w:p>
        </w:tc>
        <w:tc>
          <w:tcPr>
            <w:tcW w:w="1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документы и в тот же день направляет работнику сектора выдачи для выдачи услугополучателю, при этом фиксируется поступившие документы при помощи сканера штрихкода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сектора выдачи Центра</w:t>
            </w:r>
          </w:p>
        </w:tc>
      </w:tr>
      <w:tr>
        <w:trPr>
          <w:trHeight w:val="375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результат государственной услуги услугополучателю </w:t>
            </w:r>
          </w:p>
        </w:tc>
      </w:tr>
    </w:tbl>
    <w:bookmarkStart w:name="z327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18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постановлению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Южно-Казахстанской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 9 июня 2014 года № 172</w:t>
      </w:r>
    </w:p>
    <w:bookmarkEnd w:id="225"/>
    <w:bookmarkStart w:name="z328"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  «Присвоение статуса оралмана» 1. Общие положения</w:t>
      </w:r>
    </w:p>
    <w:bookmarkEnd w:id="226"/>
    <w:bookmarkStart w:name="z329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«Присвоение статуса оралмана» (далее-государственная услуга) оказывается государственным учреждением «Управление координации занятости и социальных программ Южно-Казахстанской области» (далее-услугодатель).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выдача услугополучателю (лям) удостоверения оралмана. </w:t>
      </w:r>
    </w:p>
    <w:bookmarkEnd w:id="227"/>
    <w:bookmarkStart w:name="z332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8"/>
    <w:bookmarkStart w:name="z333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последовательность их выполнения, в том числе этапы прохождения всех процедур: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«Присвоение статуса оралмана»,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выдает услугополучателю государственной услуги расписку о приеме документов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руководство услугодателя определяет в течение 30 минут ответственного исполнителя для рассмотрения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осуществляет проверку полноты документов, готовит результат государственной услуги установленные сроки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к руководству;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в тот же рабочий день руководство услугодателя подписывает результат государственной услуги и передает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6) в тот же рабочий день сотрудник канцелярии услугодателя выдает результат государственной услуги услугополучателю либо по доверенности уполномоченному лицу.      </w:t>
      </w:r>
    </w:p>
    <w:bookmarkEnd w:id="229"/>
    <w:bookmarkStart w:name="z335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     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0"/>
    <w:bookmarkStart w:name="z336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сотрудник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(работниками), длительность каждой процедуры указана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2 настоящего регламента. Описание последовательности процедур (действий) государственной услуги в виде блок-схемы указано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31"/>
    <w:bookmarkStart w:name="z338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услугодателями, а также порядка использования информационных систем в процессе оказания государственной услуги</w:t>
      </w:r>
    </w:p>
    <w:bookmarkEnd w:id="232"/>
    <w:bookmarkStart w:name="z339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в графическом и схематическом виде и справочник бизнес-процессов оказания государственной услуги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      </w:t>
      </w:r>
    </w:p>
    <w:bookmarkEnd w:id="233"/>
    <w:bookmarkStart w:name="z340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«Присвоение статуса оралмана»</w:t>
      </w:r>
    </w:p>
    <w:bookmarkEnd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оказания государственной услуги в виде блок-схемы и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     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659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41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регламенту оказания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«Присвоение статуса оралмана»</w:t>
      </w:r>
    </w:p>
    <w:bookmarkEnd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оказания государственной услуги в графическом виде и справочник бизнес-процессов оказания государственной услуги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20"/>
        <w:gridCol w:w="2148"/>
        <w:gridCol w:w="2416"/>
        <w:gridCol w:w="2455"/>
        <w:gridCol w:w="2861"/>
      </w:tblGrid>
      <w:tr>
        <w:trPr>
          <w:trHeight w:val="30" w:hRule="atLeast"/>
        </w:trPr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</w:tr>
      <w:tr>
        <w:trPr>
          <w:trHeight w:val="30" w:hRule="atLeast"/>
        </w:trPr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</w:t>
            </w:r>
          </w:p>
        </w:tc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</w:p>
        </w:tc>
        <w:tc>
          <w:tcPr>
            <w:tcW w:w="2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27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проводит регистрацию полученных документов и выдает услугополучателю государственной услуги расписку о приеме документов указанных в пункте 9 Стандарта</w:t>
            </w:r>
          </w:p>
        </w:tc>
        <w:tc>
          <w:tcPr>
            <w:tcW w:w="21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определяет в течении 30 минут ответственного исполнителя для рассмотрения документов</w:t>
            </w:r>
          </w:p>
        </w:tc>
        <w:tc>
          <w:tcPr>
            <w:tcW w:w="2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 проверку полноты документов, готовит результат государственной услуги установленные сроки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4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и передает к руководству</w:t>
            </w:r>
          </w:p>
        </w:tc>
        <w:tc>
          <w:tcPr>
            <w:tcW w:w="2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подписывает результат государственной услуги и передает в канцелярию услугодателя</w:t>
            </w:r>
          </w:p>
        </w:tc>
        <w:tc>
          <w:tcPr>
            <w:tcW w:w="2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тот же рабочий день выдает результат государственной услуги услугополучателю либо по доверенности уполномоченному лицу</w:t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header.xml" Type="http://schemas.openxmlformats.org/officeDocument/2006/relationships/header" Id="rId5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