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774b89" w14:textId="2774b8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земельных отношений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Южно-Казахстанского областного акимата от 25 июля 2014 года № 247. Зарегистрировано Департаментом юстиции Южно-Казахстанской области 20 августа 2014 года № 2787. Утратило силу постановлением акимата Южно-Казахстанской области от 6 августа 2015 года № 242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Южно-Казахстанской области от 06.08.2015 № 242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пунктами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«О государственных услугах» акимат Южно-Казахстанской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«Утверждение кадастровой (оценочной) стоимости конкретных земельных участков, продаваемых в частную собственность государством» согласно приложению 1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«Утверждение землеустроительных проектов по формированию земельных участков» согласно приложению 2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решения на изменение целевого назначения земельного участка» согласно приложению 3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разрешения на использование земельного участка для изыскательских работ» согласно приложению 4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разрешений на перевод орошаемой пашни в неорошаемые виды угодий» согласно приложению 5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«Управление земельных отношений Южно-Казахстанской области» в порядке, установленном законодательными актами Республики Казахстан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направление настоящего постановления на официальное опубликование в периодических печатных изданиях, распространяемых на территории Южно-Казахстанской области и информационно-правовой системе «Әділет»;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постановления на интернет-ресурсе акимата Южно-Казахстанской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области Садыра 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Исполняющий обязанности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акима области                              Б.Оспанов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Жилкишиев Б.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Садыр 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Бектаев 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Каныбеков 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Туякбаев 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Абдуллаев 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Исаева Р.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«25» июля 2014 года № 247</w:t>
      </w:r>
    </w:p>
    <w:bookmarkEnd w:id="1"/>
    <w:bookmarkStart w:name="z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  «Утверждение кадастровой (оценочной) стоимости конкретных земельных участков, продаваемых в частную собственность государством»</w:t>
      </w:r>
    </w:p>
    <w:bookmarkEnd w:id="2"/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«Утверждение кадастровой (оценочной) стоимости конкретных земельных участков, продаваемых в частную собственность государством» (далее- государственная услуга) оказывается государственным учреждением «Управление земельных отношений Южно-Казахстанской области», структурными подразделениями осуществляющими функции в области земельных отношений акиматов районов и городов областного значения Южно-Казахстанской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центры обслуживания населения (далее –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утвержденный акт кадастровой (оценочной) стоимости земельного участка.</w:t>
      </w:r>
    </w:p>
    <w:bookmarkEnd w:id="4"/>
    <w:bookmarkStart w:name="z12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«Утверждение кадастровой (оценочной) стоимости конкретных земельных участков, продаваемых в частную собственность государством»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(далее-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проводит регистрацию полученных документов и выдает услугополучателю государственной услуги расписку о приеме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 течение 10 минут передает полученные документы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 определяет в течение 30 минут ответственного исполнителя для рассмотрения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осуществляет проверку полноты документов, готовит результат государственной услуги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заносит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 тот же рабочий день руководство услугодателя подписывает результат государственной услуги и отправляет их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10 минут регистрирует результат государственной услуги и выдает услугополучателю либо его представителю по доверенности.</w:t>
      </w:r>
    </w:p>
    <w:bookmarkEnd w:id="6"/>
    <w:bookmarkStart w:name="z15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регламента. Описание последовательности процедур (действий) государственной услуги в виде блок-схемы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1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Услугополучатель подает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 проводит регистрацию заявления, и выдает услугополучателю расписку о приеме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в накопительный сектор Центра. Накопительный сектор Центра в тот же рабочий день отправляет документы услугодателю.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 Центра выдает расписку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проводит регистрацию полученных документов и в течение 10 минут передает полученные документы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 определяет в течение 30 минут ответственного исполнителя для рассмотрения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осуществляет проверку полноты документов, готовит результат государственной услуги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заносит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 тот же рабочий день руководство услугодателя подписывает результат государственной услуги и отправляет их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10 минут регистрирует результат государственной услуги и отправляет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Центра выдает услугополучателю результат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Центр, при регистрации и обработке запроса услугополучателя в виде диаграммы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в графическом и схематическом виде представлены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«Утверждение кадастровой (оценочной)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стоимости конкретных земельных участков,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продаваемых в частную собственность государством»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государственной услуги в виде блок-схемы и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«Утверждение кадастровой (оценочной)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стоимости конкретных земельных участков,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продаваемых в частную собственность государством»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Центр и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  </w:t>
      </w:r>
      <w:r>
        <w:drawing>
          <wp:inline distT="0" distB="0" distL="0" distR="0">
            <wp:extent cx="92964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«Утверждение кадастровой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(оценочной) стоимости конкретных земельных участков,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продаваемых в частную собственность государством»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последовательности взаимодействий Центра и услугодателя в виде схемы и справочник бизнес-процессов оказания государственной услуги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64897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«Утверждение кадастровой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(оценочной) стоимости конкретных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земельных участков, продаваемых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частную собственность государством»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последовательности взаимодействий Центра и услугодателя в графическом виде и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9"/>
        <w:gridCol w:w="1528"/>
        <w:gridCol w:w="1314"/>
        <w:gridCol w:w="1404"/>
        <w:gridCol w:w="1868"/>
        <w:gridCol w:w="1415"/>
        <w:gridCol w:w="1575"/>
        <w:gridCol w:w="1517"/>
      </w:tblGrid>
      <w:tr>
        <w:trPr>
          <w:trHeight w:val="30" w:hRule="atLeast"/>
        </w:trPr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30" w:hRule="atLeast"/>
        </w:trPr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Проводит регистрацию заявления, и выдает услугополучателю расписку о приеме документов, указанных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пункте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передает полученные документы в накопительный сектор Центра. Накопительный сектор Центра в тот же рабочий день отправляет документы услугодателю </w:t>
            </w:r>
          </w:p>
        </w:tc>
        <w:tc>
          <w:tcPr>
            <w:tcW w:w="1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предоставления услугополучателем неполного пакета документов согласно перечню, предусмотренному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Стандарта государственной услуги, работник Центра выдает расписку об отказе в приеме документов по форме согласно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приложению 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Стандарта</w:t>
            </w:r>
          </w:p>
        </w:tc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полученных документов и в течение 10 минут передает полученные документы руководству</w:t>
            </w:r>
          </w:p>
        </w:tc>
        <w:tc>
          <w:tcPr>
            <w:tcW w:w="1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Определяет в течение 30 минут ответственного исполнителя для рассмотрения документов</w:t>
            </w:r>
          </w:p>
        </w:tc>
        <w:tc>
          <w:tcPr>
            <w:tcW w:w="18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проверку полноты документов, готовит результат государственной услуги в установленные сроки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заносит руководству услугодателя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подписывает результат государственной услуги и отправляет их в канцелярию услугодателя</w:t>
            </w:r>
          </w:p>
        </w:tc>
        <w:tc>
          <w:tcPr>
            <w:tcW w:w="1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10 минут регистрирует результат государственной услуги и отправляет в Центр </w:t>
            </w:r>
          </w:p>
        </w:tc>
        <w:tc>
          <w:tcPr>
            <w:tcW w:w="1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услугополучателю результат государственной услуги</w:t>
            </w:r>
          </w:p>
        </w:tc>
      </w:tr>
    </w:tbl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«25» июля 2014 года № 247</w:t>
      </w:r>
    </w:p>
    <w:bookmarkEnd w:id="15"/>
    <w:bookmarkStart w:name="z2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«Утверждение землеустроительных проектов по формированию земельных участков»</w:t>
      </w:r>
    </w:p>
    <w:bookmarkEnd w:id="16"/>
    <w:bookmarkStart w:name="z2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«Утверждение землеустроительных проектов по формированию земельных участков» (далее- государственная услуга) оказывается государственным учреждением «Управление земельных отношений Южно-Казахстанской области», структурными подразделениями осуществляющими функции в области земельных отношений акиматов районов и городов областного значения Южно-Казахстанской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 посредством канцелярии или веб-портала «Е-лицензирование» www.elicense.kz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центры обслуживания населения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приказ об утверждении землеустроительного проекта по формированию земельного участка.</w:t>
      </w:r>
    </w:p>
    <w:bookmarkEnd w:id="18"/>
    <w:bookmarkStart w:name="z3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"/>
    <w:bookmarkStart w:name="z3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заявление услугодателю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«Утверждение землеустроительных проектов по формированию земельных участков»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(далее-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проводит регистрацию полученных документов и выдает услугополучателю государственной услуги расписку о приеме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 течение 10 минут передает полученные документы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 определяет в течение 30 минут ответственного исполнителя для рассмотрения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осуществляет проверку полноты документов, готовит результат государственной услуги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отправляет руководству услугодателя на подпись;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услугодателя подписывает результат государственной услуги и в тот же рабочий день отправляет их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10 минут зарегистрирует результат государственной услуги и выдает лично услугополучателю либо его представителю по доверенности.</w:t>
      </w:r>
    </w:p>
    <w:bookmarkEnd w:id="20"/>
    <w:bookmarkStart w:name="z3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"/>
    <w:bookmarkStart w:name="z3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регламента. Описание последовательности процедур (действий) государственной услуги в виде блок-схемы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"/>
    <w:bookmarkStart w:name="z37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3"/>
    <w:bookmarkStart w:name="z3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Услугополучатель подает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 проводит регистрацию заявления, и выдает услугополучателю расписку о приеме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в накопительный сектор Центра. Накопительный сектор Центра в тот же рабочий день отправляет документы услугодателю.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 Центра выдает расписку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проводит регистрацию полученных документов и в течение 10 минут передает полученные документы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 определяет в течение 30 минут ответственного исполнителя для рассмотрения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осуществляет проверку полноты документов, готовит результат государственной услуги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заносит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услугодателя подписывает результат государственной услуги и в тот же рабочий день отправляет их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10 минут регистрирует результат государственной услуги и отправляет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Центра выдает услугополучателю результат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Центр, при регистрации и обработке запроса услугополучателя в виде диаграммы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Чтобы получить государственную услугу через Портал услугополучатель должен: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войти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выбрать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зарегистрироваться, авторизоваться посредством индивидуального идентификационного номера или бизнес-идентификационного номера, электронной цифровой подписи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заказать государственную услугу онлайн;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заполнить поля электронного запроса и при необходимости прикрепить пакет документов в электронном виде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после проверки выходного документа услугополучателю необходимо поставить ЭЦП. После подписи заявление автоматический поступает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после регистрации поступившего заявления услугодателем, в личном кабинете услугополучателя статус заявления автоматический меняется. С момента регистрации заявления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услугодатель должен выдать результат;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в результате в личном кабинете услугополучателя статус заявления меняется на «Удовлетворительно». После чего услугополучатель может скачать результат.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в виде диаграммы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в графическом и схематическом виде представлены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4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4"/>
    <w:bookmarkStart w:name="z4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«Утверждение землеустроительных проектов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формированию земельных участков»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государственной услуги в виде блок-схемы и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437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Start w:name="z4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«Утверждение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землеустроительных проектов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 формированию земельных участков»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Центр и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            </w:t>
      </w:r>
      <w:r>
        <w:drawing>
          <wp:inline distT="0" distB="0" distL="0" distR="0">
            <wp:extent cx="93218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Start w:name="z4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«Утверждение землеустроительных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проектов по формированию земельных участков»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и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  </w:t>
      </w:r>
      <w:r>
        <w:drawing>
          <wp:inline distT="0" distB="0" distL="0" distR="0">
            <wp:extent cx="99949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949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   Условные обозначения:     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102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Start w:name="z4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«Утверждение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землеустроительных проектов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формированию земельных участков»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последовательности взаимодействий Центра и услугодателя в виде схемы и справочник бизнес-процессов оказания государственной услуги      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«Утверждение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землеустроительных проектов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формированию земельных участков»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последовательности взаимодействий Центра и услугодателя в графическом виде и справочник бизнес-процессов оказания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74"/>
        <w:gridCol w:w="1794"/>
        <w:gridCol w:w="1609"/>
        <w:gridCol w:w="1413"/>
        <w:gridCol w:w="1888"/>
        <w:gridCol w:w="1472"/>
        <w:gridCol w:w="1401"/>
        <w:gridCol w:w="1449"/>
      </w:tblGrid>
      <w:tr>
        <w:trPr>
          <w:trHeight w:val="30" w:hRule="atLeast"/>
        </w:trPr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1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</w:p>
        </w:tc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30" w:hRule="atLeast"/>
        </w:trPr>
        <w:tc>
          <w:tcPr>
            <w:tcW w:w="1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Проводит регистрацию заявления, и выдает услугополучателю расписку о приеме документов, указанных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пункте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передает полученные документы в накопительный сектор Центра. Накопительный сектор Центра в тот же рабочий день отправляет документы услугодателю </w:t>
            </w:r>
          </w:p>
        </w:tc>
        <w:tc>
          <w:tcPr>
            <w:tcW w:w="1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случае предоставления услугополучателем неполного пакета документов согласно перечню, предусмотренному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государственной услуги, работник Центра выдает расписку об отказе в приеме документов по форме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приложению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полученных документов и в течение 10 минут передает полученные документы к руководству</w:t>
            </w:r>
          </w:p>
        </w:tc>
        <w:tc>
          <w:tcPr>
            <w:tcW w:w="1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Определяет в течение 30 минут ответственного исполнителя для рассмотрения документов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Осуществляет проверку полноты документов, готовит результат государственной услуги в установленные сроки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заносит к руководству услугодателя</w:t>
            </w:r>
          </w:p>
        </w:tc>
        <w:tc>
          <w:tcPr>
            <w:tcW w:w="1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подписывает результат государственной услуги и отправляет их в канцелярию услугодателя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10 минут регистрирует результат государственной услуги и отправляет в Центр 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услугополучателю результат государственной услуги</w:t>
            </w:r>
          </w:p>
        </w:tc>
      </w:tr>
    </w:tbl>
    <w:bookmarkStart w:name="z4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3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акимата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«25» июля 2014 года № 247</w:t>
      </w:r>
    </w:p>
    <w:bookmarkEnd w:id="30"/>
    <w:bookmarkStart w:name="z4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«Выдача решения на изменение целевого назначения земельного участка»</w:t>
      </w:r>
    </w:p>
    <w:bookmarkEnd w:id="31"/>
    <w:bookmarkStart w:name="z48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2"/>
    <w:bookmarkStart w:name="z4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решения на изменение целевого назначения земельного участка» (далее- государственная услуга) оказывается структурными подразделениями осуществляющими функции в области земельных отношений акиматов районов и городов областного значения Южно-Казахстанской области (далее -услугодатель).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 посредством канцелярии или веб-портала «Е-лицензирование» www.elicense.kz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центры обслуживания населения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постановление о выдаче решения на изменение целевого назначения земельного участка (далее-решение).</w:t>
      </w:r>
    </w:p>
    <w:bookmarkEnd w:id="33"/>
    <w:bookmarkStart w:name="z52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 </w:t>
      </w:r>
    </w:p>
    <w:bookmarkEnd w:id="34"/>
    <w:bookmarkStart w:name="z5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решения на изменение целевого назначения земельного участка»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(далее-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в местный исполнительный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местного исполнительного органа проводит регистрацию полученных документов и выдает услугополучателю государственной услуги расписку о приеме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 течение 20 минут передает полученные документы к акиму;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 тот же рабочий день аким местного исполнительного органа (далее-аким) отправляет документы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проводит регистрацию полученных документов и в течение 10 минут передает полученные документы к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услугодателя в тот же рабочий день определяет ответственного исполнителя и передает для рассмотрения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осуществляет проверку полноты документов, готовит документы для внесения на рассмотрение в земельную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 момента поступления в течение пяти рабочих дней земельная комиссия принимает решение по документам предложенные услугодателем, в виде протокольного заключения;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услугодателя готовит проект решения местного исполнительного органа и передает руководству услугодателя для визирования;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руководство услугодателя визирует, ответственный исполнитель услугодателя направляет проект решения акиму;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ответственный исполнитель услугодателя осуществляет согласование проекта решения и передает акиму на подпись;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аким знакомится с проектом решения и подписывает его;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сотрудник канцелярии местного исполнительного органа зарегистрирует результат государственной услуги и выдает услугополучателю либо его представителю по доверенности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5"/>
    <w:bookmarkStart w:name="z55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 </w:t>
      </w:r>
    </w:p>
    <w:bookmarkEnd w:id="36"/>
    <w:bookmarkStart w:name="z5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земельная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местного исполнительного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регламента. Описание последовательности процедур (действий) государственной услуги в виде блок-схемы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7"/>
    <w:bookmarkStart w:name="z58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 </w:t>
      </w:r>
    </w:p>
    <w:bookmarkEnd w:id="38"/>
    <w:bookmarkStart w:name="z5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Услугополучатель подает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 проводит регистрацию заявления и выдает услугополучателю расписку о приеме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в накопительный сектор Центра. Накопительный сектор Центра в тот же рабочий день отправляет документы в местный исполнительный орган.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 Центра выдает расписку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местного исполнительного органа проводит регистрацию полученных документов и в течение 20 минут передает полученные документы акиму;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 тот же рабочий день аким отправляет документы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проводит регистрацию полученных документов и в течение 10 минут передает полученные документы к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услугодателя в тот же рабочий день определяет ответственного исполнителя и передает для рассмотрения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осуществляет проверку полноты документов, готовит документы для внесения на рассмотрение в земельную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 момента поступления в течение пяти рабочих дней земельная комиссия принимает решение по документам предложенные услугодателем, в виде протокольного заключения;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услугодателя готовит проект решения местного исполнительного органа и передает руководству для визирования;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руководство услугодателя визирует, сотрудник канцелярии услугодателя направляет проект решения к акиму;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ответственный исполнитель услугодателя осуществляет согласование проекта решения и передает акиму на подпись;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аким знакомится с проектом решения и подписывает его;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сотрудник канцелярии местного исполнительного органа зарегистрирует результат государственной услуги и направляет в Центр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работник Центра выдает результат государственной услуги услугополучателю либо его представителю по доверенности.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Центр, при регистрации и обработке запроса услугополучателя в виде диаграммы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Чтобы получить услугу через Портал услугополучатель должен: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войти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выбрать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зарегистрироваться, авторизоваться посредством индивидуального идентификационного номера или бизнес-идентификационного номера, электронной цифровой подписи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заказать государственную услугу онлайн;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заполнить поля электронного запроса и при необходимости прикрепить пакет документов в электронном виде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после проверки выходного документа услугополучателю необходимо поставить ЭЦП. После подписи заявление автоматический поступает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после регистрации поступившего заявления услугодателем, в личном кабинете услугополучателя статус заявления автоматический меняется. С момента регистрации заявления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услугодатель должен выдать результат;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в результате в личном кабинете услугополучателя статус заявления меняется на «Удовлетворительно». После чего услугополучатель может скачать результат.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в виде диаграммы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в графическом и схематическом виде представлены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4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9"/>
    <w:bookmarkStart w:name="z6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решения на изменение целевого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назначения земельного участка»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государственной услуги в виде блок-схемы и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262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решения на изменение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целевого назначения земельного участка»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Центр и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1534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Условные обозначения:     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262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решения на изменение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целевого назначения земельного участка»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и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        </w:t>
      </w:r>
      <w:r>
        <w:drawing>
          <wp:inline distT="0" distB="0" distL="0" distR="0">
            <wp:extent cx="87122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Условные обозначения:     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686300" cy="299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«Выдача решения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изменение целевого назначения земельного участка»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последовательности взаимодействий Центра и услугодателя в графическом виде и справочник бизнес-процессов оказания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0"/>
        <w:gridCol w:w="2141"/>
        <w:gridCol w:w="1979"/>
        <w:gridCol w:w="1489"/>
        <w:gridCol w:w="1431"/>
        <w:gridCol w:w="1567"/>
        <w:gridCol w:w="1594"/>
        <w:gridCol w:w="1659"/>
      </w:tblGrid>
      <w:tr>
        <w:trPr>
          <w:trHeight w:val="30" w:hRule="atLeast"/>
        </w:trPr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местного исполнительного органа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 </w:t>
            </w:r>
          </w:p>
        </w:tc>
        <w:tc>
          <w:tcPr>
            <w:tcW w:w="1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Земельная комиссия</w:t>
            </w:r>
          </w:p>
        </w:tc>
      </w:tr>
      <w:tr>
        <w:trPr>
          <w:trHeight w:val="30" w:hRule="atLeast"/>
        </w:trPr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Проводит регистрацию заявления, и выдает услугополучателю расписку о приеме документов указанных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пункте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передает полученные документы  в накопительный сектор Центра. Накопительный сектор Центра в тот же рабочий день отправляет документы в местный исполнительный орган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случае предоставления услугополучателем неполного пакета документов согласно перечню, предусмотренному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государственной услуги, работник Центра выдает расписку об отказе в приеме документов по форме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приложению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полученных документов и в течение 20 минут передает полученные документы к акиму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отправляет документы услугодателю</w:t>
            </w:r>
          </w:p>
        </w:tc>
        <w:tc>
          <w:tcPr>
            <w:tcW w:w="1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полученных документов и в течение 10 минут передает полученные документы к руководству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определяет ответственного исполнителя и передает для рассмотрения документов</w:t>
            </w:r>
          </w:p>
        </w:tc>
        <w:tc>
          <w:tcPr>
            <w:tcW w:w="1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проверку полноты документов, готовит документы для внесения на рассмотрение в земельную комиссию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момента поступления в течении пяти рабочих дней принимает решение по документам предложенные услугодателем, в виде протокольного заключения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23"/>
        <w:gridCol w:w="2688"/>
        <w:gridCol w:w="1447"/>
        <w:gridCol w:w="2882"/>
        <w:gridCol w:w="1887"/>
        <w:gridCol w:w="2973"/>
      </w:tblGrid>
      <w:tr>
        <w:trPr>
          <w:trHeight w:val="30" w:hRule="atLeast"/>
        </w:trPr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</w:tr>
      <w:tr>
        <w:trPr>
          <w:trHeight w:val="30" w:hRule="atLeast"/>
        </w:trPr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 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местного исполнительного органа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30" w:hRule="atLeast"/>
        </w:trPr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проект решения местного исполнительного органа и передает руководству услугодателя для визирования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Визирует, ответственный исполнитель услугодателя направляет проект решения к акиму</w:t>
            </w:r>
          </w:p>
        </w:tc>
        <w:tc>
          <w:tcPr>
            <w:tcW w:w="1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согласование проекта решения, и передает акиму на подпись</w:t>
            </w:r>
          </w:p>
        </w:tc>
        <w:tc>
          <w:tcPr>
            <w:tcW w:w="2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Знакомится с проектом решения и подписывает его 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Зарегистрирует результат государственной услуги и направляет  Центр в установленные сроки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услугополучателю результат государственной услуги </w:t>
            </w:r>
          </w:p>
        </w:tc>
      </w:tr>
    </w:tbl>
    <w:bookmarkStart w:name="z6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5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 «Выдача решения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изменение целевого назначения земельного участка»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последовательности взаимодействий Центра и услугодателя в виде схемы и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     </w:t>
      </w:r>
    </w:p>
    <w:bookmarkStart w:name="z6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«25» июля 2014 года № 247</w:t>
      </w:r>
    </w:p>
    <w:bookmarkEnd w:id="45"/>
    <w:bookmarkStart w:name="z6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«Выдача разрешения на использование земельного участка для изыскательских работ»</w:t>
      </w:r>
    </w:p>
    <w:bookmarkEnd w:id="46"/>
    <w:bookmarkStart w:name="z69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 </w:t>
      </w:r>
    </w:p>
    <w:bookmarkEnd w:id="47"/>
    <w:bookmarkStart w:name="z7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разрешения на использование земельного участка для изыскательских работ» (далее- государственная услуга) оказывается государственным учреждением «Управление земельных отношений Южно-Казахстанской области», структурными подразделениями осуществляющими функции в области земельных отношений акиматов районов и городов областного значения Южно-Казахстанской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 посредством канцелярии или веб-портала «Е-лицензирование» www.elicense.kz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центры обслуживания населения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распоряжение о выдаче разрешения на использование земельного участка для изыскательских работ (далее – разрешение). </w:t>
      </w:r>
    </w:p>
    <w:bookmarkEnd w:id="48"/>
    <w:bookmarkStart w:name="z73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 </w:t>
      </w:r>
    </w:p>
    <w:bookmarkEnd w:id="49"/>
    <w:bookmarkStart w:name="z7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разрешения на использование земельного участка для изыскательских работ» утвержденной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(далее-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в местный исполнительный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местного исполнительного органа проводит регистрацию полученных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выдает услугополучателю государственной услуги расписку о приеме документов и в течение 20 минут передает полученные документы к акиму;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 течение рабочего дня аким местного исполнительного органа (далее-аким) отправляет документы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документы и в течение 10 минут направляет к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услугодателя в тот же рабочий день определяет ответственного исполнителя и передает для рассмотрения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осуществляет проверку полноты документов, готовит проект разрешение и передает руководству на визирование;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руководство услугодателя визирует, а ответственный исполнитель услугодателя направляет проект разрешение к акиму;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услугодателя осуществляет согласование проекта разрешение с уполномоченными лицами местного исполнительного органа и передает акиму на подпись;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аким знакомится с проектом разрешение и подписывает его;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местного исполнительного органа зарегистрирует результат государственной услуги и выдает услугополучателю либо по доверенности уполномоченному лицу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 </w:t>
      </w:r>
    </w:p>
    <w:bookmarkEnd w:id="50"/>
    <w:bookmarkStart w:name="z76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 </w:t>
      </w:r>
    </w:p>
    <w:bookmarkEnd w:id="51"/>
    <w:bookmarkStart w:name="z7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местного исполнительного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регламента. Описание последовательности процедур (действий) государственной услуги в виде блок-схемы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52"/>
    <w:bookmarkStart w:name="z79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 </w:t>
      </w:r>
    </w:p>
    <w:bookmarkEnd w:id="53"/>
    <w:bookmarkStart w:name="z8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Услугополучатель подает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 проводит регистрацию заявления и выдает услугополучателю расписку о приеме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в накопительный сектор Центра. Накопительный сектор Центра в тот же рабочий день отправляет документы в местный исполнительный орган.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 Центра выдает расписку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местного исполнительного органа проводит регистрацию полученных документов и в течение 20 минут передает полученные документы к акиму;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 течение рабочего дня аким отправляет документы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зарегистрирует документы и в течение 10 минут направляет к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услугодателя в тот же рабочий день определяет ответственного исполнителя и передает для рассмотрения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осуществляет проверку полноты документов, готовит проект разрешение и передает руководству на визирование;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руководство услугодателя визирует, а ответственный исполнитель услугодателя направляет проект разрешение к акиму;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услугодателя осуществляет согласование проекта разрешение с уполномоченными лицами местного исполнительного органа и передает акиму на подпись;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аким знакомится с проектом разрешение и подписывает его;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местного исполнительного органа зарегистрирует результат государственной услуги и направляет в Центр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Работник Центра выдает услугополучателю результат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Центр, при регистрации и обработке запроса услугополучателя в виде диаграммы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Чтобы получить государственную услугу через Портал услугополучатель должен: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войти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выбрать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зарегистрироваться, авторизоваться посредством индивидуального идентификационного номера или бизнес-идентификационного номера, электронной цифровой подписи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заказать государственную услугу онлайн;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заполнить поля электронного запроса и при необходимости прикрепить пакет документов в электронном виде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после проверки выходного документа услугополучателю необходимо поставить ЭЦП. После подписи заявление автоматический поступает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после регистрации поступившего заявления услугодателем, в личном кабинете услугополучателя статус заявления автоматический меняется. С момента регистрации заявления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услугодатель должен выдать результат;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в результате в личном кабинете услугополучателя статус заявления меняется на «Удовлетворительно». После чего услугополучатель может скачать результат.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в виде диаграммы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в графическом и схематическом виде представлены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4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Справочник бизнес-процессов оказания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4"/>
    <w:bookmarkStart w:name="z8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использование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земельного участка для изыскательских работ»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государственной услуги в виде блок-схемы и справочник бизнес-процессов оказания государственной услуги     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643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использование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земельного участка для изыскательских работ»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Центр и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            </w:t>
      </w:r>
      <w:r>
        <w:drawing>
          <wp:inline distT="0" distB="0" distL="0" distR="0">
            <wp:extent cx="81534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Условные обозначения:     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разрешения на использование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земельного участка для изыскательских работ»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и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7376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376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Условные обозначения:     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737100" cy="299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Start w:name="z8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использование земельного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участка для изыскательских работ»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последовательности взаимодействий Центра и услугодателя в графическом виде и справочник бизнес-процессов оказания государственной услуги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39"/>
        <w:gridCol w:w="2017"/>
        <w:gridCol w:w="1798"/>
        <w:gridCol w:w="1376"/>
        <w:gridCol w:w="1644"/>
        <w:gridCol w:w="1459"/>
        <w:gridCol w:w="2267"/>
      </w:tblGrid>
      <w:tr>
        <w:trPr>
          <w:trHeight w:val="30" w:hRule="atLeast"/>
        </w:trPr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местного исполнительного органа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 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</w:p>
        </w:tc>
      </w:tr>
      <w:tr>
        <w:trPr>
          <w:trHeight w:val="6570" w:hRule="atLeast"/>
        </w:trPr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Проводит регистрацию заявления и выдает услугополучателю расписку о приеме документов, указанных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пункте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передает полученные документы в накопительный сектор Центра. Накопительный сектор Центра в тот же рабочий день отправляет документы в местный исполнительный орган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случае предоставления услугополучателем неполного пакета документов согласно перечню, предусмотренному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государственной услуги, выдает расписку об отказе в приеме документов по форме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приложению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полученных документов и в течение 20 минут передает полученные документы к акиму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отправляет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Зарегистрирует документы и в течение 10 минут направляет к руководству услугодателя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определяет ответственного исполнителя и передает для рассмотрения документов</w:t>
            </w:r>
          </w:p>
        </w:tc>
        <w:tc>
          <w:tcPr>
            <w:tcW w:w="2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проверку полноты документов, готовит проект разрешение и передает руководству на визирование</w:t>
            </w:r>
          </w:p>
        </w:tc>
      </w:tr>
      <w:tr>
        <w:trPr>
          <w:trHeight w:val="420" w:hRule="atLeast"/>
        </w:trPr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885" w:hRule="atLeast"/>
        </w:trPr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местного исполнительного органа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3060" w:hRule="atLeast"/>
        </w:trPr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Визирует, а ответственный исполнитель услугодателя направляет проект разрешение к акиму 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согласование проекта разрешение с уполномоченными лицами местного исполнительного органа и передает акиму на подпись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Знакомится с проектом разрешение и подписывает его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Зарегистрирует результат государственной услуги и направляет в Центр в установленные сроки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услугополучателю результат государственной услуги</w:t>
            </w:r>
          </w:p>
        </w:tc>
      </w:tr>
    </w:tbl>
    <w:bookmarkStart w:name="z8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разрешения на использование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земельного участка для изыскательских работ»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последовательности взаимодействий Центра и услугодателя в виде схемы и справочник бизнес-процессов оказания государственной услуги     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Start w:name="z8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«25» июля 2014 года № 247</w:t>
      </w:r>
    </w:p>
    <w:bookmarkEnd w:id="60"/>
    <w:bookmarkStart w:name="z89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«Выдача разрешения на перевод орошаемой пашни в неорошаемые виды угодий»</w:t>
      </w:r>
    </w:p>
    <w:bookmarkEnd w:id="61"/>
    <w:bookmarkStart w:name="z90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2"/>
    <w:bookmarkStart w:name="z9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разрешений на перевод орошаемой пашни в неорошаемые виды угодий» (далее-государственная услуга) оказывается государственным учреждением «Управление земельных отношений Южно-Казахстанской области», структурными подразделениями осуществляющими функции в области земельных отношений акиматов районов и городов областного значения Южно-Казахстанской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осуществляется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постановление услугодателя о разрешении перевода орошаемой пашни в неорошаемые виды угодий (далее – разрешение). </w:t>
      </w:r>
    </w:p>
    <w:bookmarkEnd w:id="63"/>
    <w:bookmarkStart w:name="z94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 </w:t>
      </w:r>
    </w:p>
    <w:bookmarkEnd w:id="64"/>
    <w:bookmarkStart w:name="z9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разрешений на перевод орошаемой пашни в неорошаемые виды угодий» утвержденной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(далее-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в местный исполнительный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местного исполнительного органа проводит регистрацию полученных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выдает услугополучателю государственной услуги расписку о приеме документов и в течение 20 минут передает полученные документы к акиму;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 течение рабочего дня аким местного исполнительного органа отправляет документы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зарегистрирует документы и в течение 10 минут направляет к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услугодателя определяет ответственного исполнителя и в течение 30 минут передает для рассмотрения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после получения материалов ответственный исполнитель готовит проект заключения и согласовывает с районными органами сельского и водного хозяйства;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услугодатель со своим заключением, составленным с учетом предложений органов перечисленных в подпункте 6 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направляет материалы по переводу орошаемых земель в неорошаемые в уполномоченный орган области для согласования с областными органами сельского и водного хозяйства, охраны окружающей среды;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 результатам согласования уполномоченный орган области обобщает материалы в целом по области и со своим заключением направляет их для согласования в центральный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центральный уполномоченный орган согласовывает представленные материалы по переводу орошаемой пашни в неорошаемые виды угодий с центральными уполномоченными органами по сельскому хозяйству, охране окружающей среды и со своим обобщенным заключением направляет областному исполнительному органу для принятия окончательного решения по данному вопросу;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местный исполнительный орган области принимает постановление акимата по переводу орошаемой пашни в неорошаемые виды угодий с учетом предложений органов перечисленных в подпункте 9 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после регистрации в канцелярии местного исполнительного органа области, результат государственной услуги направляется местным исполнительным органам районов и городов областного значения;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сотрудник канцелярии местных исполнительных органов районов и городов областного значения зарегистрирует результат государственной услуги и выдает в установленные сроки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услугополучателю либо по доверенности уполномоченному лицу.</w:t>
      </w:r>
    </w:p>
    <w:bookmarkEnd w:id="65"/>
    <w:bookmarkStart w:name="z97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 </w:t>
      </w:r>
    </w:p>
    <w:bookmarkEnd w:id="66"/>
    <w:bookmarkStart w:name="z9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аким;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местного исполнительного органа района, города областного значения;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районные органы сельского и водного хозяйства;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уполномоченный орган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областные органы сельского и водного хозяйства;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центральный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регламента.</w:t>
      </w:r>
    </w:p>
    <w:bookmarkEnd w:id="67"/>
    <w:bookmarkStart w:name="z100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8"/>
    <w:bookmarkStart w:name="z10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оказания государственной услуги в виде графики и блок-схемы и справочник бизнес-процессов оказания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9"/>
    <w:bookmarkStart w:name="z10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перевод орошаемой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пашни в неорошаемые виды угодий»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государственной услуги в графическом виде и справочник бизнес-процессов оказания государственной услуги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94"/>
        <w:gridCol w:w="1474"/>
        <w:gridCol w:w="1635"/>
        <w:gridCol w:w="1751"/>
        <w:gridCol w:w="2023"/>
        <w:gridCol w:w="2245"/>
        <w:gridCol w:w="1778"/>
      </w:tblGrid>
      <w:tr>
        <w:trPr>
          <w:trHeight w:val="30" w:hRule="atLeast"/>
        </w:trPr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канцелярии местного исполнительного органа 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области</w:t>
            </w:r>
          </w:p>
        </w:tc>
      </w:tr>
      <w:tr>
        <w:trPr>
          <w:trHeight w:val="7110" w:hRule="atLeast"/>
        </w:trPr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Проводит регистрацию полученных документов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выдает услугополучателю государственной услуги расписку о приеме документов и передает полученные документы к акиму</w:t>
            </w:r>
          </w:p>
        </w:tc>
        <w:tc>
          <w:tcPr>
            <w:tcW w:w="1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отправляет документы услугодателю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Зарегистрирует документы и в течение 10 минут направляет к руководству услугодателя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Определяет ответственного исполнителя и в течение 30 минут передает для рассмотрения документов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получения материалов готовит проект заключения и согласовывает с районными органами сельского и водного хозяйства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своим заключением, составленным с учетом предложений органов перечисленных в подпункте 6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настоящего регламента, направляет материалы по переводу орошаемых земель в неорошаемые в уполномоченный орган области для согласования с областными органами сельского и водного хозяйства, охраны окружающей среды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результатам согласования обобщает материалы в целом по области и со своим заключением направляет их для согласования в центральный уполномоченный орган</w:t>
            </w:r>
          </w:p>
        </w:tc>
      </w:tr>
      <w:tr>
        <w:trPr>
          <w:trHeight w:val="420" w:hRule="atLeast"/>
        </w:trPr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1200" w:hRule="atLeast"/>
        </w:trPr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Центральный уполномоченный орган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Местный исполнительный орган области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местного исполнительного органа области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местных исполнительных органов районов и городов областного значения</w:t>
            </w:r>
          </w:p>
        </w:tc>
      </w:tr>
      <w:tr>
        <w:trPr>
          <w:trHeight w:val="2490" w:hRule="atLeast"/>
        </w:trPr>
        <w:tc>
          <w:tcPr>
            <w:tcW w:w="1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Согласовывает представленные материалы по переводу орошаемой пашни в неорошаемые виды угодий с центральными уполномоченными органами по сельскому хозяйству, охране окружающей среды и со своим обобщенным заключением направляет областному исполнительному органу для принятия окончательного решения по данному вопросу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Принимает постановление акимата по переводу орошаемой пашни в неорошаемые виды угодий с учетом предложений органов перечисленных в подпункте 9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сельскому хозяйству и охране окружающей среды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регистрации направляет результат государственной услуги местным исполнительным органам районов и городов областного 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Зарегистрирует результат государственной услуги и выдает в установленные сроки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услугополучателю либо по доверенности уполномоченному лицу</w:t>
            </w:r>
          </w:p>
        </w:tc>
      </w:tr>
    </w:tbl>
    <w:bookmarkStart w:name="z10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разрешения на перевод орошаемой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пашни в неорошаемые виды угодий»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государственной услуги в виде блок-схемы и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643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header.xml" Type="http://schemas.openxmlformats.org/officeDocument/2006/relationships/header" Id="rId2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