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1e8173" w14:textId="d1e817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области предпринимательства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Южно-Казахстанской области от 26 сентября 2014 года № 309. Зарегистрировано Департаментом юстиции Южно-Казахстанской области 4 ноября 2014 года № 2855. Утратило силу постановлением акимата Южно-Казахстанской области от 14 сентября 2015 года № 268</w:t>
      </w:r>
    </w:p>
    <w:p>
      <w:pPr>
        <w:spacing w:after="0"/>
        <w:ind w:left="0"/>
        <w:jc w:val="both"/>
      </w:pPr>
      <w:r>
        <w:rPr>
          <w:rFonts w:ascii="Times New Roman"/>
          <w:b w:val="false"/>
          <w:i w:val="false"/>
          <w:color w:val="ff0000"/>
          <w:sz w:val="28"/>
        </w:rPr>
        <w:t xml:space="preserve">      Сноска. Утратило силу </w:t>
      </w:r>
      <w:r>
        <w:rPr>
          <w:rFonts w:ascii="Times New Roman"/>
          <w:b w:val="false"/>
          <w:i w:val="false"/>
          <w:color w:val="ff0000"/>
          <w:sz w:val="28"/>
        </w:rPr>
        <w:t>постановлением</w:t>
      </w:r>
      <w:r>
        <w:rPr>
          <w:rFonts w:ascii="Times New Roman"/>
          <w:b w:val="false"/>
          <w:i w:val="false"/>
          <w:color w:val="ff0000"/>
          <w:sz w:val="28"/>
        </w:rPr>
        <w:t xml:space="preserve"> акимата Южно-Казахстанской области от 14.09.2015 № 268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В тексте документа сохранена пунктуация и орфография оригинала.</w:t>
      </w:r>
      <w:r>
        <w:rPr>
          <w:rFonts w:ascii="Times New Roman"/>
          <w:b w:val="false"/>
          <w:i w:val="false"/>
          <w:color w:val="000000"/>
          <w:sz w:val="28"/>
        </w:rPr>
        <w:t> </w:t>
      </w:r>
      <w:r>
        <w:br/>
      </w:r>
      <w:r>
        <w:rPr>
          <w:rFonts w:ascii="Times New Roman"/>
          <w:b w:val="false"/>
          <w:i w:val="false"/>
          <w:color w:val="000000"/>
          <w:sz w:val="28"/>
        </w:rPr>
        <w:t>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16 Закона Республики Казахстан от 15 апреля 2013 года «О государственных услугах», акимат Южно-Казахстанской области </w:t>
      </w:r>
      <w:r>
        <w:rPr>
          <w:rFonts w:ascii="Times New Roman"/>
          <w:b/>
          <w:i w:val="false"/>
          <w:color w:val="000000"/>
          <w:sz w:val="28"/>
        </w:rPr>
        <w:t>ПОСТАНОВЛЯЕТ:</w:t>
      </w:r>
      <w:r>
        <w:br/>
      </w:r>
      <w:r>
        <w:rPr>
          <w:rFonts w:ascii="Times New Roman"/>
          <w:b w:val="false"/>
          <w:i w:val="false"/>
          <w:color w:val="000000"/>
          <w:sz w:val="28"/>
        </w:rPr>
        <w:t>
</w:t>
      </w:r>
      <w:r>
        <w:rPr>
          <w:rFonts w:ascii="Times New Roman"/>
          <w:b w:val="false"/>
          <w:i w:val="false"/>
          <w:color w:val="000000"/>
          <w:sz w:val="28"/>
        </w:rPr>
        <w:t>
      1. Утвердить:</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«Предоставление субсидирования ставки вознаграждения в рамках программы «Дорожная карта бизнеса 2020» согласно приложению 1 к настоящему постановлению;</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«Предоставление гарантий в рамках программы «Дорожная карта бизнеса 2020» согласно приложению 2 к настоящему постановлению;</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«Предоставление грантов в рамках программы «Дорожная карта бизнеса 2020» согласно приложению 3 к настоящему постановлению;</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«Предоставление поддержки по развитию производственной (индустриальной) инфраструктуры в рамках программы «Дорожная карта бизнеса 2020» согласно приложению 4 к настоящему постановлению;</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«Предоставление грантов в рамках программы «Развитие моногородов на 2012-2020 годы» согласно приложению 5 к настоящему постановлению;</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«Предоставление субсидирования ставки вознаграждения в рамках программы «Развитие моногородов на 2012-2020 годы» согласно приложению 6 к настоящему постановлению;</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«Предоставление поддержки по развитию производственной (индустриальной) инфраструктуры в рамках программы «Развитие моногородов на 2012-2020 годы» согласно приложению 7 к настоящему постановлению;</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«Предоставление микрокредитов в рамках программы «Развитие моногородов на 2012-2020 годы» согласно приложению 8 к настоящему постановлению;</w:t>
      </w:r>
      <w:r>
        <w:br/>
      </w:r>
      <w:r>
        <w:rPr>
          <w:rFonts w:ascii="Times New Roman"/>
          <w:b w:val="false"/>
          <w:i w:val="false"/>
          <w:color w:val="000000"/>
          <w:sz w:val="28"/>
        </w:rPr>
        <w:t>
</w:t>
      </w:r>
      <w:r>
        <w:rPr>
          <w:rFonts w:ascii="Times New Roman"/>
          <w:b w:val="false"/>
          <w:i w:val="false"/>
          <w:color w:val="000000"/>
          <w:sz w:val="28"/>
        </w:rPr>
        <w:t>
      2. Государственному учреждению «Управление предпринимательства и индустриально-инновационного развития Южно-Казахстанской области» в порядке, установленном законодательными актами Республики Казахстан обеспечить:</w:t>
      </w:r>
      <w:r>
        <w:br/>
      </w:r>
      <w:r>
        <w:rPr>
          <w:rFonts w:ascii="Times New Roman"/>
          <w:b w:val="false"/>
          <w:i w:val="false"/>
          <w:color w:val="000000"/>
          <w:sz w:val="28"/>
        </w:rPr>
        <w:t>
      1) направление настоящего постановления на официальное опубликование в периодических печатных изданиях, распространяемых на территории Южно-Казахстанской области и информационно-правовой системе «Әділет»;</w:t>
      </w:r>
      <w:r>
        <w:br/>
      </w:r>
      <w:r>
        <w:rPr>
          <w:rFonts w:ascii="Times New Roman"/>
          <w:b w:val="false"/>
          <w:i w:val="false"/>
          <w:color w:val="000000"/>
          <w:sz w:val="28"/>
        </w:rPr>
        <w:t>
      2) размещение настоящего постановления на интернет-ресурсе акимата Южно-Казахстанской области.</w:t>
      </w:r>
      <w:r>
        <w:br/>
      </w:r>
      <w:r>
        <w:rPr>
          <w:rFonts w:ascii="Times New Roman"/>
          <w:b w:val="false"/>
          <w:i w:val="false"/>
          <w:color w:val="000000"/>
          <w:sz w:val="28"/>
        </w:rPr>
        <w:t>
</w:t>
      </w:r>
      <w:r>
        <w:rPr>
          <w:rFonts w:ascii="Times New Roman"/>
          <w:b w:val="false"/>
          <w:i w:val="false"/>
          <w:color w:val="000000"/>
          <w:sz w:val="28"/>
        </w:rPr>
        <w:t>
      3. Настоящее постановление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4. Контроль за исполнением настоящего постановления возложить на заместителя акима области Туякбаева С.К.</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xml:space="preserve">      Аким области                               А. Мырзахметов </w:t>
      </w:r>
    </w:p>
    <w:bookmarkEnd w:id="0"/>
    <w:p>
      <w:pPr>
        <w:spacing w:after="0"/>
        <w:ind w:left="0"/>
        <w:jc w:val="both"/>
      </w:pPr>
      <w:r>
        <w:rPr>
          <w:rFonts w:ascii="Times New Roman"/>
          <w:b w:val="false"/>
          <w:i w:val="false"/>
          <w:color w:val="000000"/>
          <w:sz w:val="28"/>
        </w:rPr>
        <w:t>      </w:t>
      </w:r>
      <w:r>
        <w:rPr>
          <w:rFonts w:ascii="Times New Roman"/>
          <w:b w:val="false"/>
          <w:i/>
          <w:color w:val="000000"/>
          <w:sz w:val="28"/>
        </w:rPr>
        <w:t>Оспанов Б.</w:t>
      </w:r>
      <w:r>
        <w:br/>
      </w:r>
      <w:r>
        <w:rPr>
          <w:rFonts w:ascii="Times New Roman"/>
          <w:b w:val="false"/>
          <w:i w:val="false"/>
          <w:color w:val="000000"/>
          <w:sz w:val="28"/>
        </w:rPr>
        <w:t>
</w:t>
      </w:r>
      <w:r>
        <w:rPr>
          <w:rFonts w:ascii="Times New Roman"/>
          <w:b w:val="false"/>
          <w:i/>
          <w:color w:val="000000"/>
          <w:sz w:val="28"/>
        </w:rPr>
        <w:t>      Жилкишиев Б.</w:t>
      </w:r>
      <w:r>
        <w:br/>
      </w:r>
      <w:r>
        <w:rPr>
          <w:rFonts w:ascii="Times New Roman"/>
          <w:b w:val="false"/>
          <w:i w:val="false"/>
          <w:color w:val="000000"/>
          <w:sz w:val="28"/>
        </w:rPr>
        <w:t>
</w:t>
      </w:r>
      <w:r>
        <w:rPr>
          <w:rFonts w:ascii="Times New Roman"/>
          <w:b w:val="false"/>
          <w:i/>
          <w:color w:val="000000"/>
          <w:sz w:val="28"/>
        </w:rPr>
        <w:t>      Бектаев А.</w:t>
      </w:r>
      <w:r>
        <w:br/>
      </w:r>
      <w:r>
        <w:rPr>
          <w:rFonts w:ascii="Times New Roman"/>
          <w:b w:val="false"/>
          <w:i w:val="false"/>
          <w:color w:val="000000"/>
          <w:sz w:val="28"/>
        </w:rPr>
        <w:t>
</w:t>
      </w:r>
      <w:r>
        <w:rPr>
          <w:rFonts w:ascii="Times New Roman"/>
          <w:b w:val="false"/>
          <w:i/>
          <w:color w:val="000000"/>
          <w:sz w:val="28"/>
        </w:rPr>
        <w:t>      Каныбеков С.</w:t>
      </w:r>
      <w:r>
        <w:br/>
      </w:r>
      <w:r>
        <w:rPr>
          <w:rFonts w:ascii="Times New Roman"/>
          <w:b w:val="false"/>
          <w:i w:val="false"/>
          <w:color w:val="000000"/>
          <w:sz w:val="28"/>
        </w:rPr>
        <w:t>
</w:t>
      </w:r>
      <w:r>
        <w:rPr>
          <w:rFonts w:ascii="Times New Roman"/>
          <w:b w:val="false"/>
          <w:i/>
          <w:color w:val="000000"/>
          <w:sz w:val="28"/>
        </w:rPr>
        <w:t>      Садыр Е.</w:t>
      </w:r>
      <w:r>
        <w:br/>
      </w:r>
      <w:r>
        <w:rPr>
          <w:rFonts w:ascii="Times New Roman"/>
          <w:b w:val="false"/>
          <w:i w:val="false"/>
          <w:color w:val="000000"/>
          <w:sz w:val="28"/>
        </w:rPr>
        <w:t>
</w:t>
      </w:r>
      <w:r>
        <w:rPr>
          <w:rFonts w:ascii="Times New Roman"/>
          <w:b w:val="false"/>
          <w:i/>
          <w:color w:val="000000"/>
          <w:sz w:val="28"/>
        </w:rPr>
        <w:t>      Туякбаев С.</w:t>
      </w:r>
      <w:r>
        <w:br/>
      </w:r>
      <w:r>
        <w:rPr>
          <w:rFonts w:ascii="Times New Roman"/>
          <w:b w:val="false"/>
          <w:i w:val="false"/>
          <w:color w:val="000000"/>
          <w:sz w:val="28"/>
        </w:rPr>
        <w:t>
</w:t>
      </w:r>
      <w:r>
        <w:rPr>
          <w:rFonts w:ascii="Times New Roman"/>
          <w:b w:val="false"/>
          <w:i/>
          <w:color w:val="000000"/>
          <w:sz w:val="28"/>
        </w:rPr>
        <w:t>      Абдуллаев А.</w:t>
      </w:r>
      <w:r>
        <w:br/>
      </w:r>
      <w:r>
        <w:rPr>
          <w:rFonts w:ascii="Times New Roman"/>
          <w:b w:val="false"/>
          <w:i w:val="false"/>
          <w:color w:val="000000"/>
          <w:sz w:val="28"/>
        </w:rPr>
        <w:t>
</w:t>
      </w:r>
      <w:r>
        <w:rPr>
          <w:rFonts w:ascii="Times New Roman"/>
          <w:b w:val="false"/>
          <w:i/>
          <w:color w:val="000000"/>
          <w:sz w:val="28"/>
        </w:rPr>
        <w:t>      Исаева Р.</w:t>
      </w:r>
    </w:p>
    <w:bookmarkStart w:name="z14" w:id="1"/>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постановлению акимата</w:t>
      </w:r>
      <w:r>
        <w:br/>
      </w:r>
      <w:r>
        <w:rPr>
          <w:rFonts w:ascii="Times New Roman"/>
          <w:b w:val="false"/>
          <w:i w:val="false"/>
          <w:color w:val="000000"/>
          <w:sz w:val="28"/>
        </w:rPr>
        <w:t>
      Южно-Казахстанской области</w:t>
      </w:r>
      <w:r>
        <w:br/>
      </w:r>
      <w:r>
        <w:rPr>
          <w:rFonts w:ascii="Times New Roman"/>
          <w:b w:val="false"/>
          <w:i w:val="false"/>
          <w:color w:val="000000"/>
          <w:sz w:val="28"/>
        </w:rPr>
        <w:t>
      от «26» сентября 2014 года № 309</w:t>
      </w:r>
    </w:p>
    <w:bookmarkEnd w:id="1"/>
    <w:bookmarkStart w:name="z15" w:id="2"/>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 «Предоставление субсидирования ставки вознаграждения в рамках программы «Дорожная карта бизнеса 2020»</w:t>
      </w:r>
    </w:p>
    <w:bookmarkEnd w:id="2"/>
    <w:bookmarkStart w:name="z16" w:id="3"/>
    <w:p>
      <w:pPr>
        <w:spacing w:after="0"/>
        <w:ind w:left="0"/>
        <w:jc w:val="left"/>
      </w:pPr>
      <w:r>
        <w:rPr>
          <w:rFonts w:ascii="Times New Roman"/>
          <w:b/>
          <w:i w:val="false"/>
          <w:color w:val="000000"/>
        </w:rPr>
        <w:t xml:space="preserve"> 
1. Общие положения</w:t>
      </w:r>
    </w:p>
    <w:bookmarkEnd w:id="3"/>
    <w:bookmarkStart w:name="z17" w:id="4"/>
    <w:p>
      <w:pPr>
        <w:spacing w:after="0"/>
        <w:ind w:left="0"/>
        <w:jc w:val="both"/>
      </w:pPr>
      <w:r>
        <w:rPr>
          <w:rFonts w:ascii="Times New Roman"/>
          <w:b w:val="false"/>
          <w:i w:val="false"/>
          <w:color w:val="000000"/>
          <w:sz w:val="28"/>
        </w:rPr>
        <w:t>
      1. Государственная услуга «Предоставление субсидирования ставки вознаграждения в рамках программы «Дорожная карта бизнеса 2020» (далее – государственная услуга) оказывается Управлением предпринимательства и индустриально-инновационного развития акимата Южно-Казахстанской области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канцелярией услугодателя.</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3. Результатом оказываемой государственной услуги является выписка из протокола заседания Регионального координационного совета (далее - РКС).</w:t>
      </w:r>
    </w:p>
    <w:bookmarkEnd w:id="4"/>
    <w:bookmarkStart w:name="z20" w:id="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
    <w:bookmarkStart w:name="z21" w:id="6"/>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«Предоставление субсидирования ставки вознаграждения в рамках программы «Дорожная карта бизнеса 2020»,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4 мая 2014 года № 434 «Об утверждении стандартов государственных услуг, оказываемых в сфере поддержки предпринимательской деятельности».</w:t>
      </w:r>
      <w:r>
        <w:br/>
      </w:r>
      <w:r>
        <w:rPr>
          <w:rFonts w:ascii="Times New Roman"/>
          <w:b w:val="false"/>
          <w:i w:val="false"/>
          <w:color w:val="000000"/>
          <w:sz w:val="28"/>
        </w:rPr>
        <w:t>
</w:t>
      </w:r>
      <w:r>
        <w:rPr>
          <w:rFonts w:ascii="Times New Roman"/>
          <w:b w:val="false"/>
          <w:i w:val="false"/>
          <w:color w:val="000000"/>
          <w:sz w:val="28"/>
        </w:rPr>
        <w:t>
      5. Содержание каждой процедуры (действия), входящий в состав процесса оказания государственной услуги, длительность его выполнения:</w:t>
      </w:r>
      <w:r>
        <w:br/>
      </w:r>
      <w:r>
        <w:rPr>
          <w:rFonts w:ascii="Times New Roman"/>
          <w:b w:val="false"/>
          <w:i w:val="false"/>
          <w:color w:val="000000"/>
          <w:sz w:val="28"/>
        </w:rPr>
        <w:t>
      1) ответственный работник канцелярии услугодателя принимает документы от услугополучателя. Если документы соответствуют указанным требованиям, то выдается копия заявления услугополучателю со штампом регистрации (входящий номер, дата) не более 20 (двадцати) минут и передает материалы руководителю услугодателя;</w:t>
      </w:r>
      <w:r>
        <w:br/>
      </w:r>
      <w:r>
        <w:rPr>
          <w:rFonts w:ascii="Times New Roman"/>
          <w:b w:val="false"/>
          <w:i w:val="false"/>
          <w:color w:val="000000"/>
          <w:sz w:val="28"/>
        </w:rPr>
        <w:t>
      Если документы не соответствуют указанным требованиям, то канцелярия услугодателя возвращает документы услугополучателю не более 10 (десяти) минут;</w:t>
      </w:r>
      <w:r>
        <w:br/>
      </w:r>
      <w:r>
        <w:rPr>
          <w:rFonts w:ascii="Times New Roman"/>
          <w:b w:val="false"/>
          <w:i w:val="false"/>
          <w:color w:val="000000"/>
          <w:sz w:val="28"/>
        </w:rPr>
        <w:t>
      2) руководитель ознакамливается с документами и передает ответственному исполнителю (не более 10 (десяти) минут);</w:t>
      </w:r>
      <w:r>
        <w:br/>
      </w:r>
      <w:r>
        <w:rPr>
          <w:rFonts w:ascii="Times New Roman"/>
          <w:b w:val="false"/>
          <w:i w:val="false"/>
          <w:color w:val="000000"/>
          <w:sz w:val="28"/>
        </w:rPr>
        <w:t>
      3) ответственный исполнитель изучает документы и выносит на рассмотрение РКС не более 12 (двенадцати) календарных дней;</w:t>
      </w:r>
      <w:r>
        <w:br/>
      </w:r>
      <w:r>
        <w:rPr>
          <w:rFonts w:ascii="Times New Roman"/>
          <w:b w:val="false"/>
          <w:i w:val="false"/>
          <w:color w:val="000000"/>
          <w:sz w:val="28"/>
        </w:rPr>
        <w:t>
      4) РКС рассматривает проекты на соответствие критериям Программы «Дорожная карта бизнеса 2020» и в соответствии с приоритетами региона принимает решение о возможности (или невозможности) субсидирования. Решение РКС оформляется соответствующим протоколом и передается ответственному исполнителю не более 2 (двух) календарных дней;</w:t>
      </w:r>
      <w:r>
        <w:br/>
      </w:r>
      <w:r>
        <w:rPr>
          <w:rFonts w:ascii="Times New Roman"/>
          <w:b w:val="false"/>
          <w:i w:val="false"/>
          <w:color w:val="000000"/>
          <w:sz w:val="28"/>
        </w:rPr>
        <w:t>
      5) ответственный исполнитель направляет выписку из протокола РКС Финансовому агенту и в соответствующие Банки/Банк Развития, а также извещает услугополучателя о результатах рассмотрения проекта на РКС в течение 1 (одного) календарного дня.</w:t>
      </w:r>
    </w:p>
    <w:bookmarkEnd w:id="6"/>
    <w:bookmarkStart w:name="z23" w:id="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7"/>
    <w:bookmarkStart w:name="z24" w:id="8"/>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работник канцелярии услугодателя;</w:t>
      </w:r>
      <w:r>
        <w:br/>
      </w:r>
      <w:r>
        <w:rPr>
          <w:rFonts w:ascii="Times New Roman"/>
          <w:b w:val="false"/>
          <w:i w:val="false"/>
          <w:color w:val="000000"/>
          <w:sz w:val="28"/>
        </w:rPr>
        <w:t>
      2) руководитель;</w:t>
      </w:r>
      <w:r>
        <w:br/>
      </w:r>
      <w:r>
        <w:rPr>
          <w:rFonts w:ascii="Times New Roman"/>
          <w:b w:val="false"/>
          <w:i w:val="false"/>
          <w:color w:val="000000"/>
          <w:sz w:val="28"/>
        </w:rPr>
        <w:t>
      3) ответственный исполнитель;</w:t>
      </w:r>
      <w:r>
        <w:br/>
      </w:r>
      <w:r>
        <w:rPr>
          <w:rFonts w:ascii="Times New Roman"/>
          <w:b w:val="false"/>
          <w:i w:val="false"/>
          <w:color w:val="000000"/>
          <w:sz w:val="28"/>
        </w:rPr>
        <w:t>
      4) РКС.</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и справочник бизнес-процессов оказания государственной услуги «Предоставление субсидирования ставки вознаграждения в рамках программы «Дорожная карта бизнеса 2020»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p>
    <w:bookmarkEnd w:id="8"/>
    <w:bookmarkStart w:name="z26" w:id="9"/>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«Предоставление субсидирования</w:t>
      </w:r>
      <w:r>
        <w:br/>
      </w:r>
      <w:r>
        <w:rPr>
          <w:rFonts w:ascii="Times New Roman"/>
          <w:b w:val="false"/>
          <w:i w:val="false"/>
          <w:color w:val="000000"/>
          <w:sz w:val="28"/>
        </w:rPr>
        <w:t>
      ставки вознаграждения в рамках программы</w:t>
      </w:r>
      <w:r>
        <w:br/>
      </w:r>
      <w:r>
        <w:rPr>
          <w:rFonts w:ascii="Times New Roman"/>
          <w:b w:val="false"/>
          <w:i w:val="false"/>
          <w:color w:val="000000"/>
          <w:sz w:val="28"/>
        </w:rPr>
        <w:t>
      «Дорожная карта бизнеса 2020»</w:t>
      </w:r>
    </w:p>
    <w:bookmarkEnd w:id="9"/>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rPr>
          <w:rFonts w:ascii="Times New Roman"/>
          <w:b w:val="false"/>
          <w:i w:val="false"/>
          <w:color w:val="000000"/>
          <w:sz w:val="28"/>
        </w:rPr>
        <w:t>      </w:t>
      </w:r>
      <w:r>
        <w:drawing>
          <wp:inline distT="0" distB="0" distL="0" distR="0">
            <wp:extent cx="60198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019800" cy="5422900"/>
                    </a:xfrm>
                    <a:prstGeom prst="rect">
                      <a:avLst/>
                    </a:prstGeom>
                  </pic:spPr>
                </pic:pic>
              </a:graphicData>
            </a:graphic>
          </wp:inline>
        </w:drawing>
      </w:r>
    </w:p>
    <w:bookmarkStart w:name="z27" w:id="10"/>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«Предоставление субсидирования</w:t>
      </w:r>
      <w:r>
        <w:br/>
      </w:r>
      <w:r>
        <w:rPr>
          <w:rFonts w:ascii="Times New Roman"/>
          <w:b w:val="false"/>
          <w:i w:val="false"/>
          <w:color w:val="000000"/>
          <w:sz w:val="28"/>
        </w:rPr>
        <w:t>
      ставки вознаграждения в рамках программы</w:t>
      </w:r>
      <w:r>
        <w:br/>
      </w:r>
      <w:r>
        <w:rPr>
          <w:rFonts w:ascii="Times New Roman"/>
          <w:b w:val="false"/>
          <w:i w:val="false"/>
          <w:color w:val="000000"/>
          <w:sz w:val="28"/>
        </w:rPr>
        <w:t>
      «Дорожная карта бизнеса 2020»</w:t>
      </w:r>
    </w:p>
    <w:bookmarkEnd w:id="10"/>
    <w:p>
      <w:pPr>
        <w:spacing w:after="0"/>
        <w:ind w:left="0"/>
        <w:jc w:val="left"/>
      </w:pPr>
      <w:r>
        <w:rPr>
          <w:rFonts w:ascii="Times New Roman"/>
          <w:b/>
          <w:i w:val="false"/>
          <w:color w:val="000000"/>
        </w:rPr>
        <w:t xml:space="preserve">       Справочник бизнес-процессов оказания государственной услуги «Предоставление субсидирования ставки вознаграждения в рамках программы «Дорожная карта бизнеса 2020»</w:t>
      </w:r>
    </w:p>
    <w:p>
      <w:pPr>
        <w:spacing w:after="0"/>
        <w:ind w:left="0"/>
        <w:jc w:val="both"/>
      </w:pPr>
      <w:r>
        <w:rPr>
          <w:rFonts w:ascii="Times New Roman"/>
          <w:b w:val="false"/>
          <w:i w:val="false"/>
          <w:color w:val="000000"/>
          <w:sz w:val="28"/>
        </w:rPr>
        <w:t>      </w:t>
      </w:r>
      <w:r>
        <w:drawing>
          <wp:inline distT="0" distB="0" distL="0" distR="0">
            <wp:extent cx="71120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12000" cy="6985000"/>
                    </a:xfrm>
                    <a:prstGeom prst="rect">
                      <a:avLst/>
                    </a:prstGeom>
                  </pic:spPr>
                </pic:pic>
              </a:graphicData>
            </a:graphic>
          </wp:inline>
        </w:drawing>
      </w:r>
    </w:p>
    <w:bookmarkStart w:name="z28" w:id="11"/>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постановлению акимата</w:t>
      </w:r>
      <w:r>
        <w:br/>
      </w:r>
      <w:r>
        <w:rPr>
          <w:rFonts w:ascii="Times New Roman"/>
          <w:b w:val="false"/>
          <w:i w:val="false"/>
          <w:color w:val="000000"/>
          <w:sz w:val="28"/>
        </w:rPr>
        <w:t>
      Южно-Казахстанской области</w:t>
      </w:r>
      <w:r>
        <w:br/>
      </w:r>
      <w:r>
        <w:rPr>
          <w:rFonts w:ascii="Times New Roman"/>
          <w:b w:val="false"/>
          <w:i w:val="false"/>
          <w:color w:val="000000"/>
          <w:sz w:val="28"/>
        </w:rPr>
        <w:t>
      от «26» сентября 2014 года № 309</w:t>
      </w:r>
    </w:p>
    <w:bookmarkEnd w:id="11"/>
    <w:bookmarkStart w:name="z29" w:id="12"/>
    <w:p>
      <w:pPr>
        <w:spacing w:after="0"/>
        <w:ind w:left="0"/>
        <w:jc w:val="left"/>
      </w:pPr>
      <w:r>
        <w:rPr>
          <w:rFonts w:ascii="Times New Roman"/>
          <w:b/>
          <w:i w:val="false"/>
          <w:color w:val="000000"/>
        </w:rPr>
        <w:t xml:space="preserve"> 
      Регламент государственной услуги «Предоставление гарантий в рамках программы «Дорожная карта бизнеса 2020» </w:t>
      </w:r>
    </w:p>
    <w:bookmarkEnd w:id="12"/>
    <w:bookmarkStart w:name="z30" w:id="13"/>
    <w:p>
      <w:pPr>
        <w:spacing w:after="0"/>
        <w:ind w:left="0"/>
        <w:jc w:val="left"/>
      </w:pPr>
      <w:r>
        <w:rPr>
          <w:rFonts w:ascii="Times New Roman"/>
          <w:b/>
          <w:i w:val="false"/>
          <w:color w:val="000000"/>
        </w:rPr>
        <w:t xml:space="preserve"> 
      1. Общие положения</w:t>
      </w:r>
    </w:p>
    <w:bookmarkEnd w:id="13"/>
    <w:bookmarkStart w:name="z31" w:id="14"/>
    <w:p>
      <w:pPr>
        <w:spacing w:after="0"/>
        <w:ind w:left="0"/>
        <w:jc w:val="both"/>
      </w:pPr>
      <w:r>
        <w:rPr>
          <w:rFonts w:ascii="Times New Roman"/>
          <w:b w:val="false"/>
          <w:i w:val="false"/>
          <w:color w:val="000000"/>
          <w:sz w:val="28"/>
        </w:rPr>
        <w:t>
      1. Государственная услуга «Предоставление гарантий в рамках программы «Дорожная карта бизнеса 2020» (далее – государственная услуга) оказывается Управлением предпринимательства и индустриально-инновационного развития акимата Южно-Казахстанской области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канцелярией услугодателя.</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3. Результатом оказываемой государственной услуги является выписка из протокола заседания Регионального координационного совета (далее - РКС).</w:t>
      </w:r>
    </w:p>
    <w:bookmarkEnd w:id="14"/>
    <w:bookmarkStart w:name="z34" w:id="15"/>
    <w:p>
      <w:pPr>
        <w:spacing w:after="0"/>
        <w:ind w:left="0"/>
        <w:jc w:val="left"/>
      </w:pPr>
      <w:r>
        <w:rPr>
          <w:rFonts w:ascii="Times New Roman"/>
          <w:b/>
          <w:i w:val="false"/>
          <w:color w:val="000000"/>
        </w:rPr>
        <w:t xml:space="preserve"> 
      2. Описание порядка действий </w:t>
      </w:r>
      <w:r>
        <w:br/>
      </w:r>
      <w:r>
        <w:rPr>
          <w:rFonts w:ascii="Times New Roman"/>
          <w:b/>
          <w:i w:val="false"/>
          <w:color w:val="000000"/>
        </w:rPr>
        <w:t>
структурных подразделений (работников) услугодателя в процессе оказания государственной услуги</w:t>
      </w:r>
    </w:p>
    <w:bookmarkEnd w:id="15"/>
    <w:bookmarkStart w:name="z35" w:id="16"/>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«Предоставление гарантий в рамках программы «Дорожная карта бизнеса 2020»,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4 мая 2014 года № 434 «Об утверждении стандартов государственных услуг, оказываемых в сфере поддержки предпринимательской деятельности».</w:t>
      </w:r>
      <w:r>
        <w:br/>
      </w:r>
      <w:r>
        <w:rPr>
          <w:rFonts w:ascii="Times New Roman"/>
          <w:b w:val="false"/>
          <w:i w:val="false"/>
          <w:color w:val="000000"/>
          <w:sz w:val="28"/>
        </w:rPr>
        <w:t>
</w:t>
      </w:r>
      <w:r>
        <w:rPr>
          <w:rFonts w:ascii="Times New Roman"/>
          <w:b w:val="false"/>
          <w:i w:val="false"/>
          <w:color w:val="000000"/>
          <w:sz w:val="28"/>
        </w:rPr>
        <w:t>
      5. Содержание каждой процедуры (действия), входящий в состав процесса оказания государственной услуги, длительность его выполнения:</w:t>
      </w:r>
      <w:r>
        <w:br/>
      </w:r>
      <w:r>
        <w:rPr>
          <w:rFonts w:ascii="Times New Roman"/>
          <w:b w:val="false"/>
          <w:i w:val="false"/>
          <w:color w:val="000000"/>
          <w:sz w:val="28"/>
        </w:rPr>
        <w:t>
      1) ответственный работник канцелярии услугодателя принимает документы от услугополучателя. Если документы соответствуют указанным требованиям, то канцелярией услугодателя выдается копия заявления получателю со штампом регистрации (входящий номер, дата) не более 20 (двадцати) минут и передает материалы руководителю услугодателя. Если документы не соответствуют указанным требованиям, то канцелярия услугодателя возвращает документы услугополучателю не более 10 (десяти) минут;</w:t>
      </w:r>
      <w:r>
        <w:br/>
      </w:r>
      <w:r>
        <w:rPr>
          <w:rFonts w:ascii="Times New Roman"/>
          <w:b w:val="false"/>
          <w:i w:val="false"/>
          <w:color w:val="000000"/>
          <w:sz w:val="28"/>
        </w:rPr>
        <w:t>
      2) руководитель ознакамливается с материалами и передает ответственному исполнителю услугодателя не более 10 (десяти) минут;</w:t>
      </w:r>
      <w:r>
        <w:br/>
      </w:r>
      <w:r>
        <w:rPr>
          <w:rFonts w:ascii="Times New Roman"/>
          <w:b w:val="false"/>
          <w:i w:val="false"/>
          <w:color w:val="000000"/>
          <w:sz w:val="28"/>
        </w:rPr>
        <w:t>
      3) ответственный исполнитель изучает документы и выносится на рассмотрение РКС не более 12 (двенадцати) календарных дней;</w:t>
      </w:r>
      <w:r>
        <w:br/>
      </w:r>
      <w:r>
        <w:rPr>
          <w:rFonts w:ascii="Times New Roman"/>
          <w:b w:val="false"/>
          <w:i w:val="false"/>
          <w:color w:val="000000"/>
          <w:sz w:val="28"/>
        </w:rPr>
        <w:t>
      4) РКС рассматривает проекты на соответствие критериям Программы «Дорожная карта бизнеса 2020» и в соответствии с приоритетами региона принимает решение о возможности (или невозможности) гарантирования. Решение РКС оформляется соответствующим протоколом и передается ответственному исполнителю не более 2 (двух) календарных дней;</w:t>
      </w:r>
      <w:r>
        <w:br/>
      </w:r>
      <w:r>
        <w:rPr>
          <w:rFonts w:ascii="Times New Roman"/>
          <w:b w:val="false"/>
          <w:i w:val="false"/>
          <w:color w:val="000000"/>
          <w:sz w:val="28"/>
        </w:rPr>
        <w:t>
      5) ответственный исполнитель направляет выписку из протокола РКС Финансовому агенту и в соответствующие Банки/Банк Развития, а также извещает услугополучателя о результатах рассмотрения проекта на РКС в течение 1 (одного) дня.</w:t>
      </w:r>
    </w:p>
    <w:bookmarkEnd w:id="16"/>
    <w:bookmarkStart w:name="z37" w:id="1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7"/>
    <w:bookmarkStart w:name="z38" w:id="18"/>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работник канцелярии услугодателя;</w:t>
      </w:r>
      <w:r>
        <w:br/>
      </w:r>
      <w:r>
        <w:rPr>
          <w:rFonts w:ascii="Times New Roman"/>
          <w:b w:val="false"/>
          <w:i w:val="false"/>
          <w:color w:val="000000"/>
          <w:sz w:val="28"/>
        </w:rPr>
        <w:t>
      2) руководитель;</w:t>
      </w:r>
      <w:r>
        <w:br/>
      </w:r>
      <w:r>
        <w:rPr>
          <w:rFonts w:ascii="Times New Roman"/>
          <w:b w:val="false"/>
          <w:i w:val="false"/>
          <w:color w:val="000000"/>
          <w:sz w:val="28"/>
        </w:rPr>
        <w:t>
      3) ответственный исполнитель;</w:t>
      </w:r>
      <w:r>
        <w:br/>
      </w:r>
      <w:r>
        <w:rPr>
          <w:rFonts w:ascii="Times New Roman"/>
          <w:b w:val="false"/>
          <w:i w:val="false"/>
          <w:color w:val="000000"/>
          <w:sz w:val="28"/>
        </w:rPr>
        <w:t>
      4) РКС.</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и справочник бизнес-процессов оказания государственной услуги «Предоставление гарантий в рамках программы «Дорожная карта бизнеса 2020»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p>
    <w:bookmarkEnd w:id="18"/>
    <w:bookmarkStart w:name="z40" w:id="19"/>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«Предоставление гарантий в рамках</w:t>
      </w:r>
      <w:r>
        <w:br/>
      </w:r>
      <w:r>
        <w:rPr>
          <w:rFonts w:ascii="Times New Roman"/>
          <w:b w:val="false"/>
          <w:i w:val="false"/>
          <w:color w:val="000000"/>
          <w:sz w:val="28"/>
        </w:rPr>
        <w:t>
      программы «Дорожная карта бизнеса 2020»</w:t>
      </w:r>
    </w:p>
    <w:bookmarkEnd w:id="19"/>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rPr>
          <w:rFonts w:ascii="Times New Roman"/>
          <w:b w:val="false"/>
          <w:i w:val="false"/>
          <w:color w:val="000000"/>
          <w:sz w:val="28"/>
        </w:rPr>
        <w:t>      </w:t>
      </w:r>
      <w:r>
        <w:drawing>
          <wp:inline distT="0" distB="0" distL="0" distR="0">
            <wp:extent cx="59436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943600" cy="5842000"/>
                    </a:xfrm>
                    <a:prstGeom prst="rect">
                      <a:avLst/>
                    </a:prstGeom>
                  </pic:spPr>
                </pic:pic>
              </a:graphicData>
            </a:graphic>
          </wp:inline>
        </w:drawing>
      </w:r>
      <w:r>
        <w:rPr>
          <w:rFonts w:ascii="Times New Roman"/>
          <w:b w:val="false"/>
          <w:i w:val="false"/>
          <w:color w:val="000000"/>
          <w:sz w:val="28"/>
        </w:rPr>
        <w:t> </w:t>
      </w:r>
    </w:p>
    <w:bookmarkStart w:name="z41" w:id="20"/>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«Предоставление гарантий в рамках</w:t>
      </w:r>
      <w:r>
        <w:br/>
      </w:r>
      <w:r>
        <w:rPr>
          <w:rFonts w:ascii="Times New Roman"/>
          <w:b w:val="false"/>
          <w:i w:val="false"/>
          <w:color w:val="000000"/>
          <w:sz w:val="28"/>
        </w:rPr>
        <w:t>
      программы «Дорожная карта бизнеса 2020»</w:t>
      </w:r>
    </w:p>
    <w:bookmarkEnd w:id="20"/>
    <w:p>
      <w:pPr>
        <w:spacing w:after="0"/>
        <w:ind w:left="0"/>
        <w:jc w:val="left"/>
      </w:pPr>
      <w:r>
        <w:rPr>
          <w:rFonts w:ascii="Times New Roman"/>
          <w:b/>
          <w:i w:val="false"/>
          <w:color w:val="000000"/>
        </w:rPr>
        <w:t xml:space="preserve">       Справочник бизнес-процессов оказания государственной услуги «Предоставление гарантий в рамках программы «Дорожная карта бизнеса 2020»</w:t>
      </w:r>
    </w:p>
    <w:p>
      <w:pPr>
        <w:spacing w:after="0"/>
        <w:ind w:left="0"/>
        <w:jc w:val="both"/>
      </w:pPr>
      <w:r>
        <w:rPr>
          <w:rFonts w:ascii="Times New Roman"/>
          <w:b w:val="false"/>
          <w:i w:val="false"/>
          <w:color w:val="000000"/>
          <w:sz w:val="28"/>
        </w:rPr>
        <w:t>      </w:t>
      </w:r>
      <w:r>
        <w:drawing>
          <wp:inline distT="0" distB="0" distL="0" distR="0">
            <wp:extent cx="68961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96100" cy="7175500"/>
                    </a:xfrm>
                    <a:prstGeom prst="rect">
                      <a:avLst/>
                    </a:prstGeom>
                  </pic:spPr>
                </pic:pic>
              </a:graphicData>
            </a:graphic>
          </wp:inline>
        </w:drawing>
      </w:r>
    </w:p>
    <w:bookmarkStart w:name="z42" w:id="21"/>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постановлению акимата</w:t>
      </w:r>
      <w:r>
        <w:br/>
      </w:r>
      <w:r>
        <w:rPr>
          <w:rFonts w:ascii="Times New Roman"/>
          <w:b w:val="false"/>
          <w:i w:val="false"/>
          <w:color w:val="000000"/>
          <w:sz w:val="28"/>
        </w:rPr>
        <w:t>
      Южно-Казахстанской области</w:t>
      </w:r>
      <w:r>
        <w:br/>
      </w:r>
      <w:r>
        <w:rPr>
          <w:rFonts w:ascii="Times New Roman"/>
          <w:b w:val="false"/>
          <w:i w:val="false"/>
          <w:color w:val="000000"/>
          <w:sz w:val="28"/>
        </w:rPr>
        <w:t>
      от «26» сентября 2014 года № 309</w:t>
      </w:r>
    </w:p>
    <w:bookmarkEnd w:id="21"/>
    <w:bookmarkStart w:name="z43" w:id="22"/>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 «Предоставление грантов в рамках программы «Дорожная карта бизнеса 2020»</w:t>
      </w:r>
    </w:p>
    <w:bookmarkEnd w:id="22"/>
    <w:bookmarkStart w:name="z44" w:id="23"/>
    <w:p>
      <w:pPr>
        <w:spacing w:after="0"/>
        <w:ind w:left="0"/>
        <w:jc w:val="left"/>
      </w:pPr>
      <w:r>
        <w:rPr>
          <w:rFonts w:ascii="Times New Roman"/>
          <w:b/>
          <w:i w:val="false"/>
          <w:color w:val="000000"/>
        </w:rPr>
        <w:t xml:space="preserve"> 
1. Общие положения</w:t>
      </w:r>
    </w:p>
    <w:bookmarkEnd w:id="23"/>
    <w:bookmarkStart w:name="z45" w:id="24"/>
    <w:p>
      <w:pPr>
        <w:spacing w:after="0"/>
        <w:ind w:left="0"/>
        <w:jc w:val="both"/>
      </w:pPr>
      <w:r>
        <w:rPr>
          <w:rFonts w:ascii="Times New Roman"/>
          <w:b w:val="false"/>
          <w:i w:val="false"/>
          <w:color w:val="000000"/>
          <w:sz w:val="28"/>
        </w:rPr>
        <w:t>
      1. Государственная услуга «Предоставление грантов в рамках программы «Дорожная карта бизнеса 2020» (далее – государственная услуга) оказывается Управлением предпринимательства и индустриально-инновационного развития акимата Южно-Казахстанской области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канцелярией услугодателя.</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3. Результатом оказываемой государственной услуги является выписка из протокола заседания Регионального координационного совета (далее - РКС).</w:t>
      </w:r>
    </w:p>
    <w:bookmarkEnd w:id="24"/>
    <w:bookmarkStart w:name="z48" w:id="25"/>
    <w:p>
      <w:pPr>
        <w:spacing w:after="0"/>
        <w:ind w:left="0"/>
        <w:jc w:val="left"/>
      </w:pPr>
      <w:r>
        <w:rPr>
          <w:rFonts w:ascii="Times New Roman"/>
          <w:b/>
          <w:i w:val="false"/>
          <w:color w:val="000000"/>
        </w:rPr>
        <w:t xml:space="preserve"> 
2. Описание порядка действий </w:t>
      </w:r>
      <w:r>
        <w:br/>
      </w:r>
      <w:r>
        <w:rPr>
          <w:rFonts w:ascii="Times New Roman"/>
          <w:b/>
          <w:i w:val="false"/>
          <w:color w:val="000000"/>
        </w:rPr>
        <w:t>
структурных подразделений (работников) услугодателя в процессе оказания государственной услуги</w:t>
      </w:r>
    </w:p>
    <w:bookmarkEnd w:id="25"/>
    <w:bookmarkStart w:name="z49" w:id="26"/>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заявка на участие в конкурсном отборе по предоставлению грантов.</w:t>
      </w:r>
      <w:r>
        <w:br/>
      </w:r>
      <w:r>
        <w:rPr>
          <w:rFonts w:ascii="Times New Roman"/>
          <w:b w:val="false"/>
          <w:i w:val="false"/>
          <w:color w:val="000000"/>
          <w:sz w:val="28"/>
        </w:rPr>
        <w:t>
</w:t>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ответственный работник канцелярии услугодателя принимает заявку на участие в конкурсном отборе по предоставлению грантов. Если документы соответствуют указанным требованиям, то канцелярией услугодателя выдается копия заявления получателю со штампом регистрации (входящий номер, дата) не более 20 (двадцати) минут и передает материалы руководителю услугодателя. Если документы не соответствуют указанным требованиям, то канцелярией услугодателя возвращает документы услугополучателю не более 10 (десяти) минут;</w:t>
      </w:r>
      <w:r>
        <w:br/>
      </w:r>
      <w:r>
        <w:rPr>
          <w:rFonts w:ascii="Times New Roman"/>
          <w:b w:val="false"/>
          <w:i w:val="false"/>
          <w:color w:val="000000"/>
          <w:sz w:val="28"/>
        </w:rPr>
        <w:t>
      2) руководитель ознакамливается с документами и передает ответственному исполнителю не более 10 (десяти) минут);</w:t>
      </w:r>
      <w:r>
        <w:br/>
      </w:r>
      <w:r>
        <w:rPr>
          <w:rFonts w:ascii="Times New Roman"/>
          <w:b w:val="false"/>
          <w:i w:val="false"/>
          <w:color w:val="000000"/>
          <w:sz w:val="28"/>
        </w:rPr>
        <w:t>
      3) ответственный исполнитель после получения документов осуществляет проверку их полноты и организует заседание Конкурсной комиссии в течение 3 (трех) календарных дней;</w:t>
      </w:r>
      <w:r>
        <w:br/>
      </w:r>
      <w:r>
        <w:rPr>
          <w:rFonts w:ascii="Times New Roman"/>
          <w:b w:val="false"/>
          <w:i w:val="false"/>
          <w:color w:val="000000"/>
          <w:sz w:val="28"/>
        </w:rPr>
        <w:t>
      4) Конкурсная комиссия при рассмотрении документов дает рекомендации на основании критериев оценки бизнес-проекта услугополучателя не более 2 (двух) календарных дней;</w:t>
      </w:r>
      <w:r>
        <w:br/>
      </w:r>
      <w:r>
        <w:rPr>
          <w:rFonts w:ascii="Times New Roman"/>
          <w:b w:val="false"/>
          <w:i w:val="false"/>
          <w:color w:val="000000"/>
          <w:sz w:val="28"/>
        </w:rPr>
        <w:t>
      Рекомендации о предоставлении/непредоставлении услугополучателю гранта оформляется протоколом Конкурсной комиссии с указанием причин возможности предоставления/непредоставления гранта и передает ответственному исполнителю не более 1 (одного) календарного дня;</w:t>
      </w:r>
      <w:r>
        <w:br/>
      </w:r>
      <w:r>
        <w:rPr>
          <w:rFonts w:ascii="Times New Roman"/>
          <w:b w:val="false"/>
          <w:i w:val="false"/>
          <w:color w:val="000000"/>
          <w:sz w:val="28"/>
        </w:rPr>
        <w:t>
      5) По результатам проведенного конкурса ответственный исполнитель в течение 4 (четырех) календарных дня направляет на рассмотрение РКС протокол Конкурсной комиссии;</w:t>
      </w:r>
      <w:r>
        <w:br/>
      </w:r>
      <w:r>
        <w:rPr>
          <w:rFonts w:ascii="Times New Roman"/>
          <w:b w:val="false"/>
          <w:i w:val="false"/>
          <w:color w:val="000000"/>
          <w:sz w:val="28"/>
        </w:rPr>
        <w:t>
      РКС в течение 2 (двух) календарных дней осуществляет следующие мероприятия:</w:t>
      </w:r>
      <w:r>
        <w:br/>
      </w:r>
      <w:r>
        <w:rPr>
          <w:rFonts w:ascii="Times New Roman"/>
          <w:b w:val="false"/>
          <w:i w:val="false"/>
          <w:color w:val="000000"/>
          <w:sz w:val="28"/>
        </w:rPr>
        <w:t>
      рассмотрение рекомендаций Конкурсной комиссии по предоставлению/ непредоставлению средств гранта. Обсуждение между членами РКС проекта услугополучателя и представленных документов. По результатам обсуждения производит отбор бизнес-проектов услугополучателя и принимает решение о возможности/ невозможности предоставления гранта, которое оформляется протоколом и протокол передается ответственному исполнителю не более 2 (двух) календарных дней;</w:t>
      </w:r>
      <w:r>
        <w:br/>
      </w:r>
      <w:r>
        <w:rPr>
          <w:rFonts w:ascii="Times New Roman"/>
          <w:b w:val="false"/>
          <w:i w:val="false"/>
          <w:color w:val="000000"/>
          <w:sz w:val="28"/>
        </w:rPr>
        <w:t xml:space="preserve">
      6) ответственный исполнитель направляет выписку из протокола РКС Финансовому агенту и в соответствующие Банки/Банк Развития, а также извещает услугополучателя о результатах рассмотрения проекта на РКС в течение 1 (одного) календарного дня. </w:t>
      </w:r>
    </w:p>
    <w:bookmarkEnd w:id="26"/>
    <w:bookmarkStart w:name="z51" w:id="2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7"/>
    <w:bookmarkStart w:name="z52" w:id="28"/>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работник канцелярии;</w:t>
      </w:r>
      <w:r>
        <w:br/>
      </w:r>
      <w:r>
        <w:rPr>
          <w:rFonts w:ascii="Times New Roman"/>
          <w:b w:val="false"/>
          <w:i w:val="false"/>
          <w:color w:val="000000"/>
          <w:sz w:val="28"/>
        </w:rPr>
        <w:t>
      2) руководитель;</w:t>
      </w:r>
      <w:r>
        <w:br/>
      </w:r>
      <w:r>
        <w:rPr>
          <w:rFonts w:ascii="Times New Roman"/>
          <w:b w:val="false"/>
          <w:i w:val="false"/>
          <w:color w:val="000000"/>
          <w:sz w:val="28"/>
        </w:rPr>
        <w:t>
      3) ответственный исполнитель;</w:t>
      </w:r>
      <w:r>
        <w:br/>
      </w:r>
      <w:r>
        <w:rPr>
          <w:rFonts w:ascii="Times New Roman"/>
          <w:b w:val="false"/>
          <w:i w:val="false"/>
          <w:color w:val="000000"/>
          <w:sz w:val="28"/>
        </w:rPr>
        <w:t>
      4) Конкурсная комиссия;</w:t>
      </w:r>
      <w:r>
        <w:br/>
      </w:r>
      <w:r>
        <w:rPr>
          <w:rFonts w:ascii="Times New Roman"/>
          <w:b w:val="false"/>
          <w:i w:val="false"/>
          <w:color w:val="000000"/>
          <w:sz w:val="28"/>
        </w:rPr>
        <w:t>
      5) РКС.</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и справочник бизнес-процессов оказания государственной услуги «Предоставление грантов в рамках программы «Дорожная карта бизнеса 2020»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p>
    <w:bookmarkEnd w:id="28"/>
    <w:bookmarkStart w:name="z54" w:id="29"/>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«Предоставление грантов в рамках</w:t>
      </w:r>
      <w:r>
        <w:br/>
      </w:r>
      <w:r>
        <w:rPr>
          <w:rFonts w:ascii="Times New Roman"/>
          <w:b w:val="false"/>
          <w:i w:val="false"/>
          <w:color w:val="000000"/>
          <w:sz w:val="28"/>
        </w:rPr>
        <w:t>
      программы «Дорожная карта бизнеса 2020»</w:t>
      </w:r>
    </w:p>
    <w:bookmarkEnd w:id="29"/>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rPr>
          <w:rFonts w:ascii="Times New Roman"/>
          <w:b w:val="false"/>
          <w:i w:val="false"/>
          <w:color w:val="000000"/>
          <w:sz w:val="28"/>
        </w:rPr>
        <w:t>      </w:t>
      </w:r>
      <w:r>
        <w:drawing>
          <wp:inline distT="0" distB="0" distL="0" distR="0">
            <wp:extent cx="59563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56300" cy="6908800"/>
                    </a:xfrm>
                    <a:prstGeom prst="rect">
                      <a:avLst/>
                    </a:prstGeom>
                  </pic:spPr>
                </pic:pic>
              </a:graphicData>
            </a:graphic>
          </wp:inline>
        </w:drawing>
      </w:r>
      <w:r>
        <w:rPr>
          <w:rFonts w:ascii="Times New Roman"/>
          <w:b w:val="false"/>
          <w:i w:val="false"/>
          <w:color w:val="000000"/>
          <w:sz w:val="28"/>
        </w:rPr>
        <w:t> </w:t>
      </w:r>
    </w:p>
    <w:bookmarkStart w:name="z55" w:id="30"/>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«Предоставление грантов в рамках</w:t>
      </w:r>
      <w:r>
        <w:br/>
      </w:r>
      <w:r>
        <w:rPr>
          <w:rFonts w:ascii="Times New Roman"/>
          <w:b w:val="false"/>
          <w:i w:val="false"/>
          <w:color w:val="000000"/>
          <w:sz w:val="28"/>
        </w:rPr>
        <w:t>
      программы «Дорожная карта бизнеса 2020»</w:t>
      </w:r>
    </w:p>
    <w:bookmarkEnd w:id="30"/>
    <w:p>
      <w:pPr>
        <w:spacing w:after="0"/>
        <w:ind w:left="0"/>
        <w:jc w:val="left"/>
      </w:pPr>
      <w:r>
        <w:rPr>
          <w:rFonts w:ascii="Times New Roman"/>
          <w:b/>
          <w:i w:val="false"/>
          <w:color w:val="000000"/>
        </w:rPr>
        <w:t xml:space="preserve"> Справочник бизнес-процессов оказания государственной услуги «Предоставление грантов в рамках программы «Дорожная карта бизнеса 2020»</w:t>
      </w:r>
    </w:p>
    <w:p>
      <w:pPr>
        <w:spacing w:after="0"/>
        <w:ind w:left="0"/>
        <w:jc w:val="both"/>
      </w:pPr>
      <w:r>
        <w:rPr>
          <w:rFonts w:ascii="Times New Roman"/>
          <w:b w:val="false"/>
          <w:i w:val="false"/>
          <w:color w:val="000000"/>
          <w:sz w:val="28"/>
        </w:rPr>
        <w:t>      </w:t>
      </w:r>
      <w:r>
        <w:drawing>
          <wp:inline distT="0" distB="0" distL="0" distR="0">
            <wp:extent cx="70612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61200" cy="8166100"/>
                    </a:xfrm>
                    <a:prstGeom prst="rect">
                      <a:avLst/>
                    </a:prstGeom>
                  </pic:spPr>
                </pic:pic>
              </a:graphicData>
            </a:graphic>
          </wp:inline>
        </w:drawing>
      </w:r>
    </w:p>
    <w:bookmarkStart w:name="z56" w:id="31"/>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постановлению акимата</w:t>
      </w:r>
      <w:r>
        <w:br/>
      </w:r>
      <w:r>
        <w:rPr>
          <w:rFonts w:ascii="Times New Roman"/>
          <w:b w:val="false"/>
          <w:i w:val="false"/>
          <w:color w:val="000000"/>
          <w:sz w:val="28"/>
        </w:rPr>
        <w:t>
      Южно-Казахстанской области</w:t>
      </w:r>
      <w:r>
        <w:br/>
      </w:r>
      <w:r>
        <w:rPr>
          <w:rFonts w:ascii="Times New Roman"/>
          <w:b w:val="false"/>
          <w:i w:val="false"/>
          <w:color w:val="000000"/>
          <w:sz w:val="28"/>
        </w:rPr>
        <w:t>
      от «26» сентября 2014 года № 309</w:t>
      </w:r>
    </w:p>
    <w:bookmarkEnd w:id="31"/>
    <w:bookmarkStart w:name="z57" w:id="32"/>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 «Предоставление поддержки по развитию производственной (индустриальной) инфраструктуры в рамках программы «Дорожная карта бизнеса 2020»</w:t>
      </w:r>
    </w:p>
    <w:bookmarkEnd w:id="32"/>
    <w:bookmarkStart w:name="z58" w:id="33"/>
    <w:p>
      <w:pPr>
        <w:spacing w:after="0"/>
        <w:ind w:left="0"/>
        <w:jc w:val="left"/>
      </w:pPr>
      <w:r>
        <w:rPr>
          <w:rFonts w:ascii="Times New Roman"/>
          <w:b/>
          <w:i w:val="false"/>
          <w:color w:val="000000"/>
        </w:rPr>
        <w:t xml:space="preserve"> 
1. Общие положения</w:t>
      </w:r>
    </w:p>
    <w:bookmarkEnd w:id="33"/>
    <w:bookmarkStart w:name="z59" w:id="34"/>
    <w:p>
      <w:pPr>
        <w:spacing w:after="0"/>
        <w:ind w:left="0"/>
        <w:jc w:val="both"/>
      </w:pPr>
      <w:r>
        <w:rPr>
          <w:rFonts w:ascii="Times New Roman"/>
          <w:b w:val="false"/>
          <w:i w:val="false"/>
          <w:color w:val="000000"/>
          <w:sz w:val="28"/>
        </w:rPr>
        <w:t>
      1. Государственная услуга «Предоставление поддержки по развитию производственной (индустриальной) инфраструктуры в рамках программы «Дорожная карта бизнеса 2020» (далее – государственная услуга) оказывается Управлением предпринимательства и индустриально-инновационного развития акимата Южно-Казахстанской области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канцелярией услугодателя.</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xml:space="preserve">
      3. Результатом оказываемой государственной услуги является выписка из протокола заседания Регионального координационного совета (далее - РКС). </w:t>
      </w:r>
    </w:p>
    <w:bookmarkEnd w:id="34"/>
    <w:bookmarkStart w:name="z62" w:id="3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5"/>
    <w:bookmarkStart w:name="z63" w:id="36"/>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«Предоставление поддержки по развитию производственной (индустриальной) инфраструктуры в рамках программы «Дорожная карта бизнеса 2020»,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4 мая 2014 года № 434 «Об утверждении стандартов государственных услуг, оказываемых в сфере поддержки предпринимательской деятельности».</w:t>
      </w:r>
      <w:r>
        <w:br/>
      </w:r>
      <w:r>
        <w:rPr>
          <w:rFonts w:ascii="Times New Roman"/>
          <w:b w:val="false"/>
          <w:i w:val="false"/>
          <w:color w:val="000000"/>
          <w:sz w:val="28"/>
        </w:rPr>
        <w:t>
</w:t>
      </w:r>
      <w:r>
        <w:rPr>
          <w:rFonts w:ascii="Times New Roman"/>
          <w:b w:val="false"/>
          <w:i w:val="false"/>
          <w:color w:val="000000"/>
          <w:sz w:val="28"/>
        </w:rPr>
        <w:t>
      5. Содержание каждой процедуры (действия), входящий в состав процесса оказания государственной услуги, длительность его выполнения:</w:t>
      </w:r>
      <w:r>
        <w:br/>
      </w:r>
      <w:r>
        <w:rPr>
          <w:rFonts w:ascii="Times New Roman"/>
          <w:b w:val="false"/>
          <w:i w:val="false"/>
          <w:color w:val="000000"/>
          <w:sz w:val="28"/>
        </w:rPr>
        <w:t>
      1) ответственный работник канцелярии услугодателя принимает документы от услугополучателя. Если документы соответствуют указанным требованиям, то выдается копия заявления услугополучателю со штампом регистрации (входящий номер, дата) не более 20 (двадцати) минут и передает материалы руководителю услугодателя;</w:t>
      </w:r>
      <w:r>
        <w:br/>
      </w:r>
      <w:r>
        <w:rPr>
          <w:rFonts w:ascii="Times New Roman"/>
          <w:b w:val="false"/>
          <w:i w:val="false"/>
          <w:color w:val="000000"/>
          <w:sz w:val="28"/>
        </w:rPr>
        <w:t>
      если документы не соответствуют указанным требованиям, то канцелярия услугодателя возвращает документы услугополучателю не более 10 (десяти) минут;</w:t>
      </w:r>
      <w:r>
        <w:br/>
      </w:r>
      <w:r>
        <w:rPr>
          <w:rFonts w:ascii="Times New Roman"/>
          <w:b w:val="false"/>
          <w:i w:val="false"/>
          <w:color w:val="000000"/>
          <w:sz w:val="28"/>
        </w:rPr>
        <w:t>
      2) руководитель ознакамливается с документами и передает ответственному исполнителю не более 10 (десяти) минут;</w:t>
      </w:r>
      <w:r>
        <w:br/>
      </w:r>
      <w:r>
        <w:rPr>
          <w:rFonts w:ascii="Times New Roman"/>
          <w:b w:val="false"/>
          <w:i w:val="false"/>
          <w:color w:val="000000"/>
          <w:sz w:val="28"/>
        </w:rPr>
        <w:t>
      3) ответственный исполнитель изучает документы и выносит на рассмотрение РКС не более 12 (двенадцати) календарных дней;</w:t>
      </w:r>
      <w:r>
        <w:br/>
      </w:r>
      <w:r>
        <w:rPr>
          <w:rFonts w:ascii="Times New Roman"/>
          <w:b w:val="false"/>
          <w:i w:val="false"/>
          <w:color w:val="000000"/>
          <w:sz w:val="28"/>
        </w:rPr>
        <w:t>
      4) РКС рассматривает проекты на соответствие критериям Программы «Дорожная карта бизнеса 2020» и в соответствии с приоритетами региона принимает решение о возможности (или невозможности) предоставления поддержки по развитию производственной (индустриальной) инфраструктуры. Решение РКС оформляется соответствующим протоколом и передается ответственному исполнителю не более 2 (двух) календарных дней;</w:t>
      </w:r>
      <w:r>
        <w:br/>
      </w:r>
      <w:r>
        <w:rPr>
          <w:rFonts w:ascii="Times New Roman"/>
          <w:b w:val="false"/>
          <w:i w:val="false"/>
          <w:color w:val="000000"/>
          <w:sz w:val="28"/>
        </w:rPr>
        <w:t>
      5) ответственный исполнитель направляет выписку из протокола РКС Финансовому агенту и в соответствующие Банки/Банк Развития, а также извещает услугополучателя о результатах рассмотрения проекта на РКС в течение 1 (одного) календарного дня.</w:t>
      </w:r>
    </w:p>
    <w:bookmarkEnd w:id="36"/>
    <w:bookmarkStart w:name="z65" w:id="3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7"/>
    <w:bookmarkStart w:name="z66" w:id="38"/>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работник канцелярии услугодателя;</w:t>
      </w:r>
      <w:r>
        <w:br/>
      </w:r>
      <w:r>
        <w:rPr>
          <w:rFonts w:ascii="Times New Roman"/>
          <w:b w:val="false"/>
          <w:i w:val="false"/>
          <w:color w:val="000000"/>
          <w:sz w:val="28"/>
        </w:rPr>
        <w:t>
      2) руководитель;</w:t>
      </w:r>
      <w:r>
        <w:br/>
      </w:r>
      <w:r>
        <w:rPr>
          <w:rFonts w:ascii="Times New Roman"/>
          <w:b w:val="false"/>
          <w:i w:val="false"/>
          <w:color w:val="000000"/>
          <w:sz w:val="28"/>
        </w:rPr>
        <w:t>
      3) ответственный исполнитель;</w:t>
      </w:r>
      <w:r>
        <w:br/>
      </w:r>
      <w:r>
        <w:rPr>
          <w:rFonts w:ascii="Times New Roman"/>
          <w:b w:val="false"/>
          <w:i w:val="false"/>
          <w:color w:val="000000"/>
          <w:sz w:val="28"/>
        </w:rPr>
        <w:t>
      4) РКС.</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и справочник бизнес-процессов оказания государственной услуги «Предоставление поддержки по развитию производственной (индустриальной) инфраструктуры в рамках программы «Дорожная карта бизнеса 2020»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p>
    <w:bookmarkEnd w:id="38"/>
    <w:bookmarkStart w:name="z68" w:id="39"/>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«Предоставление поддержки по развитию</w:t>
      </w:r>
      <w:r>
        <w:br/>
      </w:r>
      <w:r>
        <w:rPr>
          <w:rFonts w:ascii="Times New Roman"/>
          <w:b w:val="false"/>
          <w:i w:val="false"/>
          <w:color w:val="000000"/>
          <w:sz w:val="28"/>
        </w:rPr>
        <w:t>
      производственной (индустриальной)</w:t>
      </w:r>
      <w:r>
        <w:br/>
      </w:r>
      <w:r>
        <w:rPr>
          <w:rFonts w:ascii="Times New Roman"/>
          <w:b w:val="false"/>
          <w:i w:val="false"/>
          <w:color w:val="000000"/>
          <w:sz w:val="28"/>
        </w:rPr>
        <w:t>
      инфраструктуры в рамках программы</w:t>
      </w:r>
      <w:r>
        <w:br/>
      </w:r>
      <w:r>
        <w:rPr>
          <w:rFonts w:ascii="Times New Roman"/>
          <w:b w:val="false"/>
          <w:i w:val="false"/>
          <w:color w:val="000000"/>
          <w:sz w:val="28"/>
        </w:rPr>
        <w:t>
      «Дорожная карта бизнеса 2020»</w:t>
      </w:r>
    </w:p>
    <w:bookmarkEnd w:id="39"/>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rPr>
          <w:rFonts w:ascii="Times New Roman"/>
          <w:b w:val="false"/>
          <w:i w:val="false"/>
          <w:color w:val="000000"/>
          <w:sz w:val="28"/>
        </w:rPr>
        <w:t>      </w:t>
      </w:r>
      <w:r>
        <w:drawing>
          <wp:inline distT="0" distB="0" distL="0" distR="0">
            <wp:extent cx="59944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994400" cy="5803900"/>
                    </a:xfrm>
                    <a:prstGeom prst="rect">
                      <a:avLst/>
                    </a:prstGeom>
                  </pic:spPr>
                </pic:pic>
              </a:graphicData>
            </a:graphic>
          </wp:inline>
        </w:drawing>
      </w:r>
    </w:p>
    <w:bookmarkStart w:name="z69" w:id="40"/>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«Предоставление поддержки по развитию</w:t>
      </w:r>
      <w:r>
        <w:br/>
      </w:r>
      <w:r>
        <w:rPr>
          <w:rFonts w:ascii="Times New Roman"/>
          <w:b w:val="false"/>
          <w:i w:val="false"/>
          <w:color w:val="000000"/>
          <w:sz w:val="28"/>
        </w:rPr>
        <w:t>
      производственной (индустриальной)</w:t>
      </w:r>
      <w:r>
        <w:br/>
      </w:r>
      <w:r>
        <w:rPr>
          <w:rFonts w:ascii="Times New Roman"/>
          <w:b w:val="false"/>
          <w:i w:val="false"/>
          <w:color w:val="000000"/>
          <w:sz w:val="28"/>
        </w:rPr>
        <w:t>
      инфраструктуры в рамках программы</w:t>
      </w:r>
      <w:r>
        <w:br/>
      </w:r>
      <w:r>
        <w:rPr>
          <w:rFonts w:ascii="Times New Roman"/>
          <w:b w:val="false"/>
          <w:i w:val="false"/>
          <w:color w:val="000000"/>
          <w:sz w:val="28"/>
        </w:rPr>
        <w:t>
      «Дорожная карта бизнеса 2020»</w:t>
      </w:r>
    </w:p>
    <w:bookmarkEnd w:id="40"/>
    <w:p>
      <w:pPr>
        <w:spacing w:after="0"/>
        <w:ind w:left="0"/>
        <w:jc w:val="left"/>
      </w:pPr>
      <w:r>
        <w:rPr>
          <w:rFonts w:ascii="Times New Roman"/>
          <w:b/>
          <w:i w:val="false"/>
          <w:color w:val="000000"/>
        </w:rPr>
        <w:t xml:space="preserve"> Справочник бизнес-процессов оказания государственной услуги «Предоставление поддержки по развитию производственной (индустриальной) инфраструктуры в рамках программы «Дорожная карта бизнеса 2020»</w:t>
      </w:r>
    </w:p>
    <w:p>
      <w:pPr>
        <w:spacing w:after="0"/>
        <w:ind w:left="0"/>
        <w:jc w:val="both"/>
      </w:pPr>
      <w:r>
        <w:rPr>
          <w:rFonts w:ascii="Times New Roman"/>
          <w:b w:val="false"/>
          <w:i w:val="false"/>
          <w:color w:val="000000"/>
          <w:sz w:val="28"/>
        </w:rPr>
        <w:t>      </w:t>
      </w:r>
      <w:r>
        <w:drawing>
          <wp:inline distT="0" distB="0" distL="0" distR="0">
            <wp:extent cx="69850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985000" cy="7137400"/>
                    </a:xfrm>
                    <a:prstGeom prst="rect">
                      <a:avLst/>
                    </a:prstGeom>
                  </pic:spPr>
                </pic:pic>
              </a:graphicData>
            </a:graphic>
          </wp:inline>
        </w:drawing>
      </w:r>
    </w:p>
    <w:bookmarkStart w:name="z70" w:id="41"/>
    <w:p>
      <w:pPr>
        <w:spacing w:after="0"/>
        <w:ind w:left="0"/>
        <w:jc w:val="both"/>
      </w:pPr>
      <w:r>
        <w:rPr>
          <w:rFonts w:ascii="Times New Roman"/>
          <w:b w:val="false"/>
          <w:i w:val="false"/>
          <w:color w:val="000000"/>
          <w:sz w:val="28"/>
        </w:rPr>
        <w:t>
      Приложение 5</w:t>
      </w:r>
      <w:r>
        <w:br/>
      </w:r>
      <w:r>
        <w:rPr>
          <w:rFonts w:ascii="Times New Roman"/>
          <w:b w:val="false"/>
          <w:i w:val="false"/>
          <w:color w:val="000000"/>
          <w:sz w:val="28"/>
        </w:rPr>
        <w:t>
      к постановлению акимата</w:t>
      </w:r>
      <w:r>
        <w:br/>
      </w:r>
      <w:r>
        <w:rPr>
          <w:rFonts w:ascii="Times New Roman"/>
          <w:b w:val="false"/>
          <w:i w:val="false"/>
          <w:color w:val="000000"/>
          <w:sz w:val="28"/>
        </w:rPr>
        <w:t>
      Южно-Казахстанской области</w:t>
      </w:r>
      <w:r>
        <w:br/>
      </w:r>
      <w:r>
        <w:rPr>
          <w:rFonts w:ascii="Times New Roman"/>
          <w:b w:val="false"/>
          <w:i w:val="false"/>
          <w:color w:val="000000"/>
          <w:sz w:val="28"/>
        </w:rPr>
        <w:t>
      от «26» сентября 2014 года № 309</w:t>
      </w:r>
    </w:p>
    <w:bookmarkEnd w:id="41"/>
    <w:bookmarkStart w:name="z71" w:id="42"/>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 «Предоставление грантов в рамках программы «Развитие моногородов на 2012-2020 годы»</w:t>
      </w:r>
    </w:p>
    <w:bookmarkEnd w:id="42"/>
    <w:bookmarkStart w:name="z72" w:id="43"/>
    <w:p>
      <w:pPr>
        <w:spacing w:after="0"/>
        <w:ind w:left="0"/>
        <w:jc w:val="left"/>
      </w:pPr>
      <w:r>
        <w:rPr>
          <w:rFonts w:ascii="Times New Roman"/>
          <w:b/>
          <w:i w:val="false"/>
          <w:color w:val="000000"/>
        </w:rPr>
        <w:t xml:space="preserve"> 
1. Общие положения</w:t>
      </w:r>
    </w:p>
    <w:bookmarkEnd w:id="43"/>
    <w:bookmarkStart w:name="z73" w:id="44"/>
    <w:p>
      <w:pPr>
        <w:spacing w:after="0"/>
        <w:ind w:left="0"/>
        <w:jc w:val="both"/>
      </w:pPr>
      <w:r>
        <w:rPr>
          <w:rFonts w:ascii="Times New Roman"/>
          <w:b w:val="false"/>
          <w:i w:val="false"/>
          <w:color w:val="000000"/>
          <w:sz w:val="28"/>
        </w:rPr>
        <w:t>
      1. Государственная услуга «Предоставление грантов в рамках программы «Развитие моногородов на 2012-2020 годы» (далее – государственная услуга) оказывается Управлением предпринимательства и индустриально-инновационного развития Южно-Казахстанской области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канцелярией услугодателя.</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3. Результатом оказываемой государственной услуги является выписка из протокола заседания Регионального координационного совета (далее - РКС).      </w:t>
      </w:r>
    </w:p>
    <w:bookmarkEnd w:id="44"/>
    <w:bookmarkStart w:name="z76" w:id="45"/>
    <w:p>
      <w:pPr>
        <w:spacing w:after="0"/>
        <w:ind w:left="0"/>
        <w:jc w:val="left"/>
      </w:pPr>
      <w:r>
        <w:rPr>
          <w:rFonts w:ascii="Times New Roman"/>
          <w:b/>
          <w:i w:val="false"/>
          <w:color w:val="000000"/>
        </w:rPr>
        <w:t xml:space="preserve"> 
      2. Описание порядка действий </w:t>
      </w:r>
      <w:r>
        <w:br/>
      </w:r>
      <w:r>
        <w:rPr>
          <w:rFonts w:ascii="Times New Roman"/>
          <w:b/>
          <w:i w:val="false"/>
          <w:color w:val="000000"/>
        </w:rPr>
        <w:t>
структурных подразделений (работников) услугодателя в процессе оказания государственной услуги</w:t>
      </w:r>
    </w:p>
    <w:bookmarkEnd w:id="45"/>
    <w:bookmarkStart w:name="z77" w:id="46"/>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«Предоставление грантов в рамках программы «Развитие моногородов на 2012-2020 годы»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4 мая 2014 года № 434 «Об утверждении стандартов государственных услуг, оказываемых в сфере поддержки предпринимательской деятельности».</w:t>
      </w:r>
      <w:r>
        <w:br/>
      </w:r>
      <w:r>
        <w:rPr>
          <w:rFonts w:ascii="Times New Roman"/>
          <w:b w:val="false"/>
          <w:i w:val="false"/>
          <w:color w:val="000000"/>
          <w:sz w:val="28"/>
        </w:rPr>
        <w:t>
</w:t>
      </w:r>
      <w:r>
        <w:rPr>
          <w:rFonts w:ascii="Times New Roman"/>
          <w:b w:val="false"/>
          <w:i w:val="false"/>
          <w:color w:val="000000"/>
          <w:sz w:val="28"/>
        </w:rPr>
        <w:t>
      5. Содержание каждой процедуры (действия), входящий в состав процесса оказания государственной услуги, длительность его выполнения:</w:t>
      </w:r>
      <w:r>
        <w:br/>
      </w:r>
      <w:r>
        <w:rPr>
          <w:rFonts w:ascii="Times New Roman"/>
          <w:b w:val="false"/>
          <w:i w:val="false"/>
          <w:color w:val="000000"/>
          <w:sz w:val="28"/>
        </w:rPr>
        <w:t>
      1) ответственный работник канцелярии услугодателя принимает документы от услугополучателя. Если документы соответствуют указанным требованиям, то канцелярией услугодателя выдается копия заявления услугополучателю со штампом регистрации (входящий номер, дата) не более 20 (двадцати) минут и передает материалы руководителю услугодателя. Если документы не соответствуют указанным требованиям, то канцелярия услугодателя возвращает документы услугополучателю не более 10 (десяти) минут;</w:t>
      </w:r>
      <w:r>
        <w:br/>
      </w:r>
      <w:r>
        <w:rPr>
          <w:rFonts w:ascii="Times New Roman"/>
          <w:b w:val="false"/>
          <w:i w:val="false"/>
          <w:color w:val="000000"/>
          <w:sz w:val="28"/>
        </w:rPr>
        <w:t>
      2) руководитель услугодателя ознакамливается с материалами и передает ответственному исполнителю услугодателя не более 10 (десяти) минут;</w:t>
      </w:r>
      <w:r>
        <w:br/>
      </w:r>
      <w:r>
        <w:rPr>
          <w:rFonts w:ascii="Times New Roman"/>
          <w:b w:val="false"/>
          <w:i w:val="false"/>
          <w:color w:val="000000"/>
          <w:sz w:val="28"/>
        </w:rPr>
        <w:t>
      3) ответственный исполнитель изучает документы не более 5 (пяти) календарных дней и направляет услугодателю не более 1 (одного) календарного дня на рассмотрение на РКС не более 2 (двух) календарных дней; ответственный исполнитель канцелярии услугодатель принимает документы и передает руководителю не более 1 (одного) календарного дня;</w:t>
      </w:r>
      <w:r>
        <w:br/>
      </w:r>
      <w:r>
        <w:rPr>
          <w:rFonts w:ascii="Times New Roman"/>
          <w:b w:val="false"/>
          <w:i w:val="false"/>
          <w:color w:val="000000"/>
          <w:sz w:val="28"/>
        </w:rPr>
        <w:t>
      4) руководитель ознакамливается с материалами и передает ответственному исполнителю не более 30 (тридцати) минут;</w:t>
      </w:r>
      <w:r>
        <w:br/>
      </w:r>
      <w:r>
        <w:rPr>
          <w:rFonts w:ascii="Times New Roman"/>
          <w:b w:val="false"/>
          <w:i w:val="false"/>
          <w:color w:val="000000"/>
          <w:sz w:val="28"/>
        </w:rPr>
        <w:t>
      5) ответственный исполнитель изучает документы и выносится на РКС для рассмотрения проектов на соответствие критериям Программы «Развитие моногородов на 2012-2020 годы» и принимает решение о возможности (или невозможности) предоставления грантов не более 3 (трех) календарных дней. Решение РКС оформляется соответствующим протоколом и передается ответственному исполнителю не более 2 (двух) календарных дней;</w:t>
      </w:r>
      <w:r>
        <w:br/>
      </w:r>
      <w:r>
        <w:rPr>
          <w:rFonts w:ascii="Times New Roman"/>
          <w:b w:val="false"/>
          <w:i w:val="false"/>
          <w:color w:val="000000"/>
          <w:sz w:val="28"/>
        </w:rPr>
        <w:t>
      6) ответственный исполнитель направляет выписку из протокола РКС Финансовому агенту и в соответствующие Банки/Банк Развития, а также извещает услугополучателя о результатах рассмотрения проекта на РКС в течении 1 (одного) календарного дня;</w:t>
      </w:r>
      <w:r>
        <w:br/>
      </w:r>
      <w:r>
        <w:rPr>
          <w:rFonts w:ascii="Times New Roman"/>
          <w:b w:val="false"/>
          <w:i w:val="false"/>
          <w:color w:val="000000"/>
          <w:sz w:val="28"/>
        </w:rPr>
        <w:t xml:space="preserve">
      7) ответственный исполнитель услугодателя принимает выписку из протокола и выдает услугополучателю. </w:t>
      </w:r>
    </w:p>
    <w:bookmarkEnd w:id="46"/>
    <w:bookmarkStart w:name="z79" w:id="47"/>
    <w:p>
      <w:pPr>
        <w:spacing w:after="0"/>
        <w:ind w:left="0"/>
        <w:jc w:val="left"/>
      </w:pPr>
      <w:r>
        <w:rPr>
          <w:rFonts w:ascii="Times New Roman"/>
          <w:b/>
          <w:i w:val="false"/>
          <w:color w:val="000000"/>
        </w:rPr>
        <w:t xml:space="preserve"> 
3. Описание порядка взаимодействия </w:t>
      </w:r>
      <w:r>
        <w:br/>
      </w:r>
      <w:r>
        <w:rPr>
          <w:rFonts w:ascii="Times New Roman"/>
          <w:b/>
          <w:i w:val="false"/>
          <w:color w:val="000000"/>
        </w:rPr>
        <w:t>
структурных подразделений (работников) услугодателя в процессе оказания государственной услуги</w:t>
      </w:r>
    </w:p>
    <w:bookmarkEnd w:id="47"/>
    <w:bookmarkStart w:name="z80" w:id="48"/>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работник канцелярии услугодателя;</w:t>
      </w:r>
      <w:r>
        <w:br/>
      </w:r>
      <w:r>
        <w:rPr>
          <w:rFonts w:ascii="Times New Roman"/>
          <w:b w:val="false"/>
          <w:i w:val="false"/>
          <w:color w:val="000000"/>
          <w:sz w:val="28"/>
        </w:rPr>
        <w:t>
      2) руководитель;</w:t>
      </w:r>
      <w:r>
        <w:br/>
      </w:r>
      <w:r>
        <w:rPr>
          <w:rFonts w:ascii="Times New Roman"/>
          <w:b w:val="false"/>
          <w:i w:val="false"/>
          <w:color w:val="000000"/>
          <w:sz w:val="28"/>
        </w:rPr>
        <w:t>
      3) ответственный исполнитель.</w:t>
      </w:r>
      <w:r>
        <w:br/>
      </w:r>
      <w:r>
        <w:rPr>
          <w:rFonts w:ascii="Times New Roman"/>
          <w:b w:val="false"/>
          <w:i w:val="false"/>
          <w:color w:val="000000"/>
          <w:sz w:val="28"/>
        </w:rPr>
        <w:t>
      4) руководитель услугодателя;</w:t>
      </w:r>
      <w:r>
        <w:br/>
      </w:r>
      <w:r>
        <w:rPr>
          <w:rFonts w:ascii="Times New Roman"/>
          <w:b w:val="false"/>
          <w:i w:val="false"/>
          <w:color w:val="000000"/>
          <w:sz w:val="28"/>
        </w:rPr>
        <w:t>
      5) канцелярия услугодателя;</w:t>
      </w:r>
      <w:r>
        <w:br/>
      </w:r>
      <w:r>
        <w:rPr>
          <w:rFonts w:ascii="Times New Roman"/>
          <w:b w:val="false"/>
          <w:i w:val="false"/>
          <w:color w:val="000000"/>
          <w:sz w:val="28"/>
        </w:rPr>
        <w:t>
      6) ответственный исполнитель услугодателя;</w:t>
      </w:r>
      <w:r>
        <w:br/>
      </w:r>
      <w:r>
        <w:rPr>
          <w:rFonts w:ascii="Times New Roman"/>
          <w:b w:val="false"/>
          <w:i w:val="false"/>
          <w:color w:val="000000"/>
          <w:sz w:val="28"/>
        </w:rPr>
        <w:t>
      7) РКС.</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и справочник бизнес-процессов оказания государственной услуги «Предоставление грантов в рамках программы «Развитие моногородов на 2012-2020 годы»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p>
    <w:bookmarkEnd w:id="48"/>
    <w:bookmarkStart w:name="z82" w:id="49"/>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«Предоставление грантов в рамках</w:t>
      </w:r>
      <w:r>
        <w:br/>
      </w:r>
      <w:r>
        <w:rPr>
          <w:rFonts w:ascii="Times New Roman"/>
          <w:b w:val="false"/>
          <w:i w:val="false"/>
          <w:color w:val="000000"/>
          <w:sz w:val="28"/>
        </w:rPr>
        <w:t>
      программы «Развитие моногородов</w:t>
      </w:r>
      <w:r>
        <w:br/>
      </w:r>
      <w:r>
        <w:rPr>
          <w:rFonts w:ascii="Times New Roman"/>
          <w:b w:val="false"/>
          <w:i w:val="false"/>
          <w:color w:val="000000"/>
          <w:sz w:val="28"/>
        </w:rPr>
        <w:t>
      на 2012-2020 годы»</w:t>
      </w:r>
    </w:p>
    <w:bookmarkEnd w:id="49"/>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rPr>
          <w:rFonts w:ascii="Times New Roman"/>
          <w:b w:val="false"/>
          <w:i w:val="false"/>
          <w:color w:val="000000"/>
          <w:sz w:val="28"/>
        </w:rPr>
        <w:t>      </w:t>
      </w:r>
      <w:r>
        <w:drawing>
          <wp:inline distT="0" distB="0" distL="0" distR="0">
            <wp:extent cx="59309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930900" cy="7112000"/>
                    </a:xfrm>
                    <a:prstGeom prst="rect">
                      <a:avLst/>
                    </a:prstGeom>
                  </pic:spPr>
                </pic:pic>
              </a:graphicData>
            </a:graphic>
          </wp:inline>
        </w:drawing>
      </w:r>
    </w:p>
    <w:bookmarkStart w:name="z83" w:id="50"/>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«Предоставление грантов в рамках</w:t>
      </w:r>
      <w:r>
        <w:br/>
      </w:r>
      <w:r>
        <w:rPr>
          <w:rFonts w:ascii="Times New Roman"/>
          <w:b w:val="false"/>
          <w:i w:val="false"/>
          <w:color w:val="000000"/>
          <w:sz w:val="28"/>
        </w:rPr>
        <w:t>
      программы «Развитие моногородов</w:t>
      </w:r>
      <w:r>
        <w:br/>
      </w:r>
      <w:r>
        <w:rPr>
          <w:rFonts w:ascii="Times New Roman"/>
          <w:b w:val="false"/>
          <w:i w:val="false"/>
          <w:color w:val="000000"/>
          <w:sz w:val="28"/>
        </w:rPr>
        <w:t>
      на 2012-2020 годы»</w:t>
      </w:r>
    </w:p>
    <w:bookmarkEnd w:id="50"/>
    <w:p>
      <w:pPr>
        <w:spacing w:after="0"/>
        <w:ind w:left="0"/>
        <w:jc w:val="left"/>
      </w:pPr>
      <w:r>
        <w:rPr>
          <w:rFonts w:ascii="Times New Roman"/>
          <w:b/>
          <w:i w:val="false"/>
          <w:color w:val="000000"/>
        </w:rPr>
        <w:t xml:space="preserve"> Справочник бизнес-процессов оказания государственной услуги «Предоставление грантов в рамках программы «Развитие моногородов на 2012-2020 годы»</w:t>
      </w:r>
    </w:p>
    <w:p>
      <w:pPr>
        <w:spacing w:after="0"/>
        <w:ind w:left="0"/>
        <w:jc w:val="both"/>
      </w:pPr>
      <w:r>
        <w:rPr>
          <w:rFonts w:ascii="Times New Roman"/>
          <w:b w:val="false"/>
          <w:i w:val="false"/>
          <w:color w:val="000000"/>
          <w:sz w:val="28"/>
        </w:rPr>
        <w:t>      </w:t>
      </w:r>
      <w:r>
        <w:drawing>
          <wp:inline distT="0" distB="0" distL="0" distR="0">
            <wp:extent cx="69596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59600" cy="8115300"/>
                    </a:xfrm>
                    <a:prstGeom prst="rect">
                      <a:avLst/>
                    </a:prstGeom>
                  </pic:spPr>
                </pic:pic>
              </a:graphicData>
            </a:graphic>
          </wp:inline>
        </w:drawing>
      </w:r>
    </w:p>
    <w:bookmarkStart w:name="z84" w:id="51"/>
    <w:p>
      <w:pPr>
        <w:spacing w:after="0"/>
        <w:ind w:left="0"/>
        <w:jc w:val="both"/>
      </w:pPr>
      <w:r>
        <w:rPr>
          <w:rFonts w:ascii="Times New Roman"/>
          <w:b w:val="false"/>
          <w:i w:val="false"/>
          <w:color w:val="000000"/>
          <w:sz w:val="28"/>
        </w:rPr>
        <w:t>
      Приложение 6</w:t>
      </w:r>
      <w:r>
        <w:br/>
      </w:r>
      <w:r>
        <w:rPr>
          <w:rFonts w:ascii="Times New Roman"/>
          <w:b w:val="false"/>
          <w:i w:val="false"/>
          <w:color w:val="000000"/>
          <w:sz w:val="28"/>
        </w:rPr>
        <w:t>
      к постановлению акимата</w:t>
      </w:r>
      <w:r>
        <w:br/>
      </w:r>
      <w:r>
        <w:rPr>
          <w:rFonts w:ascii="Times New Roman"/>
          <w:b w:val="false"/>
          <w:i w:val="false"/>
          <w:color w:val="000000"/>
          <w:sz w:val="28"/>
        </w:rPr>
        <w:t>
      Южно-Казахстанской области</w:t>
      </w:r>
      <w:r>
        <w:br/>
      </w:r>
      <w:r>
        <w:rPr>
          <w:rFonts w:ascii="Times New Roman"/>
          <w:b w:val="false"/>
          <w:i w:val="false"/>
          <w:color w:val="000000"/>
          <w:sz w:val="28"/>
        </w:rPr>
        <w:t>
      от «26» сентября 2014 года № 309</w:t>
      </w:r>
    </w:p>
    <w:bookmarkEnd w:id="51"/>
    <w:bookmarkStart w:name="z85" w:id="52"/>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 «Предоставление субсидирования ставки вознаграждения в рамках программы «Развитие моногородов на 2012-2020 годы»</w:t>
      </w:r>
    </w:p>
    <w:bookmarkEnd w:id="52"/>
    <w:bookmarkStart w:name="z86" w:id="53"/>
    <w:p>
      <w:pPr>
        <w:spacing w:after="0"/>
        <w:ind w:left="0"/>
        <w:jc w:val="left"/>
      </w:pPr>
      <w:r>
        <w:rPr>
          <w:rFonts w:ascii="Times New Roman"/>
          <w:b/>
          <w:i w:val="false"/>
          <w:color w:val="000000"/>
        </w:rPr>
        <w:t xml:space="preserve"> 
1. Общие положения</w:t>
      </w:r>
    </w:p>
    <w:bookmarkEnd w:id="53"/>
    <w:bookmarkStart w:name="z87" w:id="54"/>
    <w:p>
      <w:pPr>
        <w:spacing w:after="0"/>
        <w:ind w:left="0"/>
        <w:jc w:val="both"/>
      </w:pPr>
      <w:r>
        <w:rPr>
          <w:rFonts w:ascii="Times New Roman"/>
          <w:b w:val="false"/>
          <w:i w:val="false"/>
          <w:color w:val="000000"/>
          <w:sz w:val="28"/>
        </w:rPr>
        <w:t>
      1. Государственная услуга «Предоставление субсидирования ставки вознаграждения в рамках программы «Развитие моногородов на 2012-2020 годы» (далее – государственная услуга) оказывается Управлением предпринимательства и индустриально-инновационного развития Южно-Казахстанской области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канцелярией услугодателя.</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xml:space="preserve">
      3. Результатом оказываемой государственной услуги является выписка из протокола заседания Регионального координационного совета (далее - РКС). </w:t>
      </w:r>
    </w:p>
    <w:bookmarkEnd w:id="54"/>
    <w:bookmarkStart w:name="z90" w:id="5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5"/>
    <w:bookmarkStart w:name="z91" w:id="56"/>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«Предоставление субсидирования ставки вознаграждения в рамках программы «Развитие моногородов на 2012-2020 годы»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4 мая 2014 года № 434 «Об утверждении стандартов государственных услуг, оказываемых в сфере поддержки предпринимательской деятельности».</w:t>
      </w:r>
      <w:r>
        <w:br/>
      </w:r>
      <w:r>
        <w:rPr>
          <w:rFonts w:ascii="Times New Roman"/>
          <w:b w:val="false"/>
          <w:i w:val="false"/>
          <w:color w:val="000000"/>
          <w:sz w:val="28"/>
        </w:rPr>
        <w:t>
</w:t>
      </w:r>
      <w:r>
        <w:rPr>
          <w:rFonts w:ascii="Times New Roman"/>
          <w:b w:val="false"/>
          <w:i w:val="false"/>
          <w:color w:val="000000"/>
          <w:sz w:val="28"/>
        </w:rPr>
        <w:t>
      5. Содержание каждой процедуры (действия), входящий в состав процесса оказания государственной услуги, длительность его выполнения:</w:t>
      </w:r>
      <w:r>
        <w:br/>
      </w:r>
      <w:r>
        <w:rPr>
          <w:rFonts w:ascii="Times New Roman"/>
          <w:b w:val="false"/>
          <w:i w:val="false"/>
          <w:color w:val="000000"/>
          <w:sz w:val="28"/>
        </w:rPr>
        <w:t>
      1) ответственный работник канцелярии услугодателя принимает документы от услугополучателя. Если документы соответствуют указанным требованиям, то канцелярией услугодателя выдается копия заявления услугополучателю со штампом регистрации (входящий номер, дата) не более 20 (двадцати) минут и передает материалы руководителю услугодателя. Если документы не соответствуют указанным требованиям, то канцелярия услугодателя возвращает документы услугополучателю не более 10 (десяти) минут;</w:t>
      </w:r>
      <w:r>
        <w:br/>
      </w:r>
      <w:r>
        <w:rPr>
          <w:rFonts w:ascii="Times New Roman"/>
          <w:b w:val="false"/>
          <w:i w:val="false"/>
          <w:color w:val="000000"/>
          <w:sz w:val="28"/>
        </w:rPr>
        <w:t>
      2) руководитель услугодателя ознакамливается с материалами и передает ответственному исполнителю услугодателя не более 10 (десяти) минут;</w:t>
      </w:r>
      <w:r>
        <w:br/>
      </w:r>
      <w:r>
        <w:rPr>
          <w:rFonts w:ascii="Times New Roman"/>
          <w:b w:val="false"/>
          <w:i w:val="false"/>
          <w:color w:val="000000"/>
          <w:sz w:val="28"/>
        </w:rPr>
        <w:t>
      3) ответственный исполнитель изучает документы не более 5 (пяти) календарных дней и направляет услугодателю не более 1 (одного) календарного дня) на рассмотрение в РКС не более 2 (двух) календарных дней; ответственный исполнитель канцелярии услугодатель принимает документы и передает руководителю не более 1 (одного) календарного дня;</w:t>
      </w:r>
      <w:r>
        <w:br/>
      </w:r>
      <w:r>
        <w:rPr>
          <w:rFonts w:ascii="Times New Roman"/>
          <w:b w:val="false"/>
          <w:i w:val="false"/>
          <w:color w:val="000000"/>
          <w:sz w:val="28"/>
        </w:rPr>
        <w:t>
      4) руководитель ознакамливается с материалами и передает ответственному исполнителю (не более 30 (тридцати) минут);</w:t>
      </w:r>
      <w:r>
        <w:br/>
      </w:r>
      <w:r>
        <w:rPr>
          <w:rFonts w:ascii="Times New Roman"/>
          <w:b w:val="false"/>
          <w:i w:val="false"/>
          <w:color w:val="000000"/>
          <w:sz w:val="28"/>
        </w:rPr>
        <w:t>
      5) ответственный исполнитель изучает документы и выносится на РКС для рассмотрения проектов на соответствие критериям Программы «Развитие моногородов на 2012-2020 годы» и принимает решение о возможности (или невозможности) субсидирования не более 3 (трех) календарных дней. Решение РКС оформляется соответствующим протоколом и передается ответственному исполнителю не более 2 (двух) календарных дней;</w:t>
      </w:r>
      <w:r>
        <w:br/>
      </w:r>
      <w:r>
        <w:rPr>
          <w:rFonts w:ascii="Times New Roman"/>
          <w:b w:val="false"/>
          <w:i w:val="false"/>
          <w:color w:val="000000"/>
          <w:sz w:val="28"/>
        </w:rPr>
        <w:t>
      6) ответственный исполнитель направляет выписку из протокола РКС Финансовому агенту и в соответствующие Банки/Банк Развития, а также извещает услугополучателя о результатах рассмотрения проекта на РКС в течении 1 (одного) календарного дня;</w:t>
      </w:r>
      <w:r>
        <w:br/>
      </w:r>
      <w:r>
        <w:rPr>
          <w:rFonts w:ascii="Times New Roman"/>
          <w:b w:val="false"/>
          <w:i w:val="false"/>
          <w:color w:val="000000"/>
          <w:sz w:val="28"/>
        </w:rPr>
        <w:t xml:space="preserve">
      7) ответственный исполнитель услугодателя принимает выписку из протокола и выдает услугополучателю. </w:t>
      </w:r>
    </w:p>
    <w:bookmarkEnd w:id="56"/>
    <w:bookmarkStart w:name="z93" w:id="5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57"/>
    <w:bookmarkStart w:name="z94" w:id="58"/>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работник канцелярии услугодателя;</w:t>
      </w:r>
      <w:r>
        <w:br/>
      </w:r>
      <w:r>
        <w:rPr>
          <w:rFonts w:ascii="Times New Roman"/>
          <w:b w:val="false"/>
          <w:i w:val="false"/>
          <w:color w:val="000000"/>
          <w:sz w:val="28"/>
        </w:rPr>
        <w:t>
      2) руководитель;</w:t>
      </w:r>
      <w:r>
        <w:br/>
      </w:r>
      <w:r>
        <w:rPr>
          <w:rFonts w:ascii="Times New Roman"/>
          <w:b w:val="false"/>
          <w:i w:val="false"/>
          <w:color w:val="000000"/>
          <w:sz w:val="28"/>
        </w:rPr>
        <w:t>
      3) ответственный исполнитель.</w:t>
      </w:r>
      <w:r>
        <w:br/>
      </w:r>
      <w:r>
        <w:rPr>
          <w:rFonts w:ascii="Times New Roman"/>
          <w:b w:val="false"/>
          <w:i w:val="false"/>
          <w:color w:val="000000"/>
          <w:sz w:val="28"/>
        </w:rPr>
        <w:t>
      4) руководитель услугодателя;</w:t>
      </w:r>
      <w:r>
        <w:br/>
      </w:r>
      <w:r>
        <w:rPr>
          <w:rFonts w:ascii="Times New Roman"/>
          <w:b w:val="false"/>
          <w:i w:val="false"/>
          <w:color w:val="000000"/>
          <w:sz w:val="28"/>
        </w:rPr>
        <w:t>
      5) канцелярия услугодателя;</w:t>
      </w:r>
      <w:r>
        <w:br/>
      </w:r>
      <w:r>
        <w:rPr>
          <w:rFonts w:ascii="Times New Roman"/>
          <w:b w:val="false"/>
          <w:i w:val="false"/>
          <w:color w:val="000000"/>
          <w:sz w:val="28"/>
        </w:rPr>
        <w:t>
      6) ответственный исполнитель услугодателя;</w:t>
      </w:r>
      <w:r>
        <w:br/>
      </w:r>
      <w:r>
        <w:rPr>
          <w:rFonts w:ascii="Times New Roman"/>
          <w:b w:val="false"/>
          <w:i w:val="false"/>
          <w:color w:val="000000"/>
          <w:sz w:val="28"/>
        </w:rPr>
        <w:t>
      7) РКС.</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и справочник бизнес-процессов оказания государственной услуги «Предоставление субсидирования ставки вознаграждения в рамках программы «Развитие моногородов на 2012-2020 годы»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p>
    <w:bookmarkEnd w:id="58"/>
    <w:bookmarkStart w:name="z96" w:id="59"/>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«Предоставление субсидирования</w:t>
      </w:r>
      <w:r>
        <w:br/>
      </w:r>
      <w:r>
        <w:rPr>
          <w:rFonts w:ascii="Times New Roman"/>
          <w:b w:val="false"/>
          <w:i w:val="false"/>
          <w:color w:val="000000"/>
          <w:sz w:val="28"/>
        </w:rPr>
        <w:t>
      ставки вознаграждения в рамках программы</w:t>
      </w:r>
      <w:r>
        <w:br/>
      </w:r>
      <w:r>
        <w:rPr>
          <w:rFonts w:ascii="Times New Roman"/>
          <w:b w:val="false"/>
          <w:i w:val="false"/>
          <w:color w:val="000000"/>
          <w:sz w:val="28"/>
        </w:rPr>
        <w:t>
      «Развитие моногородов на 2012-2020 годы»</w:t>
      </w:r>
    </w:p>
    <w:bookmarkEnd w:id="59"/>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rPr>
          <w:rFonts w:ascii="Times New Roman"/>
          <w:b w:val="false"/>
          <w:i w:val="false"/>
          <w:color w:val="000000"/>
          <w:sz w:val="28"/>
        </w:rPr>
        <w:t>      </w:t>
      </w:r>
      <w:r>
        <w:drawing>
          <wp:inline distT="0" distB="0" distL="0" distR="0">
            <wp:extent cx="59817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981700" cy="7010400"/>
                    </a:xfrm>
                    <a:prstGeom prst="rect">
                      <a:avLst/>
                    </a:prstGeom>
                  </pic:spPr>
                </pic:pic>
              </a:graphicData>
            </a:graphic>
          </wp:inline>
        </w:drawing>
      </w:r>
    </w:p>
    <w:bookmarkStart w:name="z97" w:id="60"/>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«Предоставление субсидирования ставки</w:t>
      </w:r>
      <w:r>
        <w:br/>
      </w:r>
      <w:r>
        <w:rPr>
          <w:rFonts w:ascii="Times New Roman"/>
          <w:b w:val="false"/>
          <w:i w:val="false"/>
          <w:color w:val="000000"/>
          <w:sz w:val="28"/>
        </w:rPr>
        <w:t>
      вознаграждения в рамках программы</w:t>
      </w:r>
      <w:r>
        <w:br/>
      </w:r>
      <w:r>
        <w:rPr>
          <w:rFonts w:ascii="Times New Roman"/>
          <w:b w:val="false"/>
          <w:i w:val="false"/>
          <w:color w:val="000000"/>
          <w:sz w:val="28"/>
        </w:rPr>
        <w:t>
      «Развитие моногородов на 2012-2020 годы»</w:t>
      </w:r>
    </w:p>
    <w:bookmarkEnd w:id="60"/>
    <w:p>
      <w:pPr>
        <w:spacing w:after="0"/>
        <w:ind w:left="0"/>
        <w:jc w:val="left"/>
      </w:pPr>
      <w:r>
        <w:rPr>
          <w:rFonts w:ascii="Times New Roman"/>
          <w:b/>
          <w:i w:val="false"/>
          <w:color w:val="000000"/>
        </w:rPr>
        <w:t xml:space="preserve"> Справочник бизнес-процессов оказания государственной услуги «Предоставление субсидирования ставки вознаграждения в рамках программы «Развитие моногородов на 2012-2020 годы»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048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48500" cy="7658100"/>
                    </a:xfrm>
                    <a:prstGeom prst="rect">
                      <a:avLst/>
                    </a:prstGeom>
                  </pic:spPr>
                </pic:pic>
              </a:graphicData>
            </a:graphic>
          </wp:inline>
        </w:drawing>
      </w:r>
    </w:p>
    <w:bookmarkStart w:name="z98" w:id="61"/>
    <w:p>
      <w:pPr>
        <w:spacing w:after="0"/>
        <w:ind w:left="0"/>
        <w:jc w:val="both"/>
      </w:pPr>
      <w:r>
        <w:rPr>
          <w:rFonts w:ascii="Times New Roman"/>
          <w:b w:val="false"/>
          <w:i w:val="false"/>
          <w:color w:val="000000"/>
          <w:sz w:val="28"/>
        </w:rPr>
        <w:t>
      Приложение 7</w:t>
      </w:r>
      <w:r>
        <w:br/>
      </w:r>
      <w:r>
        <w:rPr>
          <w:rFonts w:ascii="Times New Roman"/>
          <w:b w:val="false"/>
          <w:i w:val="false"/>
          <w:color w:val="000000"/>
          <w:sz w:val="28"/>
        </w:rPr>
        <w:t>
      к постановлению акимата</w:t>
      </w:r>
      <w:r>
        <w:br/>
      </w:r>
      <w:r>
        <w:rPr>
          <w:rFonts w:ascii="Times New Roman"/>
          <w:b w:val="false"/>
          <w:i w:val="false"/>
          <w:color w:val="000000"/>
          <w:sz w:val="28"/>
        </w:rPr>
        <w:t>
      Южно-Казахстанской области</w:t>
      </w:r>
      <w:r>
        <w:br/>
      </w:r>
      <w:r>
        <w:rPr>
          <w:rFonts w:ascii="Times New Roman"/>
          <w:b w:val="false"/>
          <w:i w:val="false"/>
          <w:color w:val="000000"/>
          <w:sz w:val="28"/>
        </w:rPr>
        <w:t>
      от «26» сентября 2014 года № 309</w:t>
      </w:r>
    </w:p>
    <w:bookmarkEnd w:id="61"/>
    <w:bookmarkStart w:name="z99" w:id="62"/>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 «Предоставление поддержки по развитию производственной (индустриальной) инфраструктуры в рамках программы «Развитие моногородов на 2012-2020 годы»</w:t>
      </w:r>
    </w:p>
    <w:bookmarkEnd w:id="62"/>
    <w:bookmarkStart w:name="z100" w:id="63"/>
    <w:p>
      <w:pPr>
        <w:spacing w:after="0"/>
        <w:ind w:left="0"/>
        <w:jc w:val="left"/>
      </w:pPr>
      <w:r>
        <w:rPr>
          <w:rFonts w:ascii="Times New Roman"/>
          <w:b/>
          <w:i w:val="false"/>
          <w:color w:val="000000"/>
        </w:rPr>
        <w:t xml:space="preserve"> 
1. Общие положения</w:t>
      </w:r>
    </w:p>
    <w:bookmarkEnd w:id="63"/>
    <w:bookmarkStart w:name="z101" w:id="64"/>
    <w:p>
      <w:pPr>
        <w:spacing w:after="0"/>
        <w:ind w:left="0"/>
        <w:jc w:val="both"/>
      </w:pPr>
      <w:r>
        <w:rPr>
          <w:rFonts w:ascii="Times New Roman"/>
          <w:b w:val="false"/>
          <w:i w:val="false"/>
          <w:color w:val="000000"/>
          <w:sz w:val="28"/>
        </w:rPr>
        <w:t>
      1. Государственная услуга «Предоставление поддержки по развитию производственной (индустриальной) инфраструктуры в рамках программы «Развитие моногородов на 2012-2020 годы» (далее – государственная услуга) оказывается Управлением предпринимательства и индустриально-инновационного развития акимата Южно-Казахстанской области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канцелярией услугодателя.</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xml:space="preserve">
      3. Результатом оказываемой государственной услуги является выписка из протокола заседания Регионального координационного совета (далее - РКС). </w:t>
      </w:r>
    </w:p>
    <w:bookmarkEnd w:id="64"/>
    <w:bookmarkStart w:name="z104" w:id="6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65"/>
    <w:bookmarkStart w:name="z105" w:id="66"/>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«Предоставление поддержки по развитию производственной (индустриальной) инфраструктуры в рамках программы «Развития моногородов на 2012-2020 годы»,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4 мая 2014 года № 434 «Об утверждении стандартов государственных услуг, оказываемых в сфере поддержки предпринимательской деятельности».</w:t>
      </w:r>
      <w:r>
        <w:br/>
      </w:r>
      <w:r>
        <w:rPr>
          <w:rFonts w:ascii="Times New Roman"/>
          <w:b w:val="false"/>
          <w:i w:val="false"/>
          <w:color w:val="000000"/>
          <w:sz w:val="28"/>
        </w:rPr>
        <w:t>
</w:t>
      </w:r>
      <w:r>
        <w:rPr>
          <w:rFonts w:ascii="Times New Roman"/>
          <w:b w:val="false"/>
          <w:i w:val="false"/>
          <w:color w:val="000000"/>
          <w:sz w:val="28"/>
        </w:rPr>
        <w:t>
      5. Содержание каждой процедуры (действия), входящий в состав процесса оказания государственной услуги, длительность его выполнения:</w:t>
      </w:r>
      <w:r>
        <w:br/>
      </w:r>
      <w:r>
        <w:rPr>
          <w:rFonts w:ascii="Times New Roman"/>
          <w:b w:val="false"/>
          <w:i w:val="false"/>
          <w:color w:val="000000"/>
          <w:sz w:val="28"/>
        </w:rPr>
        <w:t>
      1) ответственный работник канцелярии услугодателя принимает документы от услугополучателя. Если документы соответствуют указанным требованиям, то выдается копия заявления услугополучателю со штампом регистрации (входящий номер, дата) не более 20 (двадцати) минут и передает материалы руководителю услугодателя;</w:t>
      </w:r>
      <w:r>
        <w:br/>
      </w:r>
      <w:r>
        <w:rPr>
          <w:rFonts w:ascii="Times New Roman"/>
          <w:b w:val="false"/>
          <w:i w:val="false"/>
          <w:color w:val="000000"/>
          <w:sz w:val="28"/>
        </w:rPr>
        <w:t>
      если документы не соответствуют указанным требованиям, то канцелярия услугодателя возвращает документы услугополучателю не более 10 (десяти) минут;</w:t>
      </w:r>
      <w:r>
        <w:br/>
      </w:r>
      <w:r>
        <w:rPr>
          <w:rFonts w:ascii="Times New Roman"/>
          <w:b w:val="false"/>
          <w:i w:val="false"/>
          <w:color w:val="000000"/>
          <w:sz w:val="28"/>
        </w:rPr>
        <w:t>
      2) руководитель ознакамливается с документами и передает ответственному исполнителю не более 10 (десяти) минут;</w:t>
      </w:r>
      <w:r>
        <w:br/>
      </w:r>
      <w:r>
        <w:rPr>
          <w:rFonts w:ascii="Times New Roman"/>
          <w:b w:val="false"/>
          <w:i w:val="false"/>
          <w:color w:val="000000"/>
          <w:sz w:val="28"/>
        </w:rPr>
        <w:t>
      3) ответственный исполнитель изучает документы и выносит на рассмотрение РКС не более 12 (двенадцати) календарных дней;</w:t>
      </w:r>
      <w:r>
        <w:br/>
      </w:r>
      <w:r>
        <w:rPr>
          <w:rFonts w:ascii="Times New Roman"/>
          <w:b w:val="false"/>
          <w:i w:val="false"/>
          <w:color w:val="000000"/>
          <w:sz w:val="28"/>
        </w:rPr>
        <w:t>
      4) РКС рассматривает проекты на соответствие критериям Программы «Развития моногородов на 2012-2020 годы» и в соответствии с приоритетами региона принимает решение о возможности (или невозможности) предоставления поддержки по развитию производственной (индустриальной) инфраструктуры. Решение РКС оформляется соответствующим протоколом и передается ответственному исполнителю не более 2 (двух) календарных дней;</w:t>
      </w:r>
      <w:r>
        <w:br/>
      </w:r>
      <w:r>
        <w:rPr>
          <w:rFonts w:ascii="Times New Roman"/>
          <w:b w:val="false"/>
          <w:i w:val="false"/>
          <w:color w:val="000000"/>
          <w:sz w:val="28"/>
        </w:rPr>
        <w:t xml:space="preserve">
      5) ответственный исполнитель направляет выписку из протокола РКС Финансовому агенту и в соответствующие Банки/Банк Развития, а также извещает услугополучателя о результатах рассмотрения проекта на РКС в течение 1 (одного) календарного дня. </w:t>
      </w:r>
    </w:p>
    <w:bookmarkEnd w:id="66"/>
    <w:bookmarkStart w:name="z107" w:id="6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7"/>
    <w:bookmarkStart w:name="z108" w:id="68"/>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работник канцелярии услугодателя;</w:t>
      </w:r>
      <w:r>
        <w:br/>
      </w:r>
      <w:r>
        <w:rPr>
          <w:rFonts w:ascii="Times New Roman"/>
          <w:b w:val="false"/>
          <w:i w:val="false"/>
          <w:color w:val="000000"/>
          <w:sz w:val="28"/>
        </w:rPr>
        <w:t>
      2) руководитель;</w:t>
      </w:r>
      <w:r>
        <w:br/>
      </w:r>
      <w:r>
        <w:rPr>
          <w:rFonts w:ascii="Times New Roman"/>
          <w:b w:val="false"/>
          <w:i w:val="false"/>
          <w:color w:val="000000"/>
          <w:sz w:val="28"/>
        </w:rPr>
        <w:t>
      3) ответственный исполнитель;</w:t>
      </w:r>
      <w:r>
        <w:br/>
      </w:r>
      <w:r>
        <w:rPr>
          <w:rFonts w:ascii="Times New Roman"/>
          <w:b w:val="false"/>
          <w:i w:val="false"/>
          <w:color w:val="000000"/>
          <w:sz w:val="28"/>
        </w:rPr>
        <w:t>
      4) РКС.</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и справочник бизнес-процессов оказания государственной услуги «Предоставление поддержки по развитию производственной (индустриальной) инфраструктуры в рамках программы «Развития моногородов на 2012-2020 годы»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p>
    <w:bookmarkEnd w:id="68"/>
    <w:bookmarkStart w:name="z110" w:id="69"/>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«Предоставление поддержки по развитию</w:t>
      </w:r>
      <w:r>
        <w:br/>
      </w:r>
      <w:r>
        <w:rPr>
          <w:rFonts w:ascii="Times New Roman"/>
          <w:b w:val="false"/>
          <w:i w:val="false"/>
          <w:color w:val="000000"/>
          <w:sz w:val="28"/>
        </w:rPr>
        <w:t>
      производственной (индустриальной)</w:t>
      </w:r>
      <w:r>
        <w:br/>
      </w:r>
      <w:r>
        <w:rPr>
          <w:rFonts w:ascii="Times New Roman"/>
          <w:b w:val="false"/>
          <w:i w:val="false"/>
          <w:color w:val="000000"/>
          <w:sz w:val="28"/>
        </w:rPr>
        <w:t>
      инфраструктуры в рамках программы</w:t>
      </w:r>
      <w:r>
        <w:br/>
      </w:r>
      <w:r>
        <w:rPr>
          <w:rFonts w:ascii="Times New Roman"/>
          <w:b w:val="false"/>
          <w:i w:val="false"/>
          <w:color w:val="000000"/>
          <w:sz w:val="28"/>
        </w:rPr>
        <w:t>
      «Развития моногородов на 2012-2020 годы»</w:t>
      </w:r>
    </w:p>
    <w:bookmarkEnd w:id="69"/>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rPr>
          <w:rFonts w:ascii="Times New Roman"/>
          <w:b w:val="false"/>
          <w:i w:val="false"/>
          <w:color w:val="000000"/>
          <w:sz w:val="28"/>
        </w:rPr>
        <w:t>      </w:t>
      </w:r>
      <w:r>
        <w:drawing>
          <wp:inline distT="0" distB="0" distL="0" distR="0">
            <wp:extent cx="59817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981700" cy="5511800"/>
                    </a:xfrm>
                    <a:prstGeom prst="rect">
                      <a:avLst/>
                    </a:prstGeom>
                  </pic:spPr>
                </pic:pic>
              </a:graphicData>
            </a:graphic>
          </wp:inline>
        </w:drawing>
      </w:r>
    </w:p>
    <w:bookmarkStart w:name="z111" w:id="70"/>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«Предоставление поддержки по развитию</w:t>
      </w:r>
      <w:r>
        <w:br/>
      </w:r>
      <w:r>
        <w:rPr>
          <w:rFonts w:ascii="Times New Roman"/>
          <w:b w:val="false"/>
          <w:i w:val="false"/>
          <w:color w:val="000000"/>
          <w:sz w:val="28"/>
        </w:rPr>
        <w:t>
      производственной (индустриальной)</w:t>
      </w:r>
      <w:r>
        <w:br/>
      </w:r>
      <w:r>
        <w:rPr>
          <w:rFonts w:ascii="Times New Roman"/>
          <w:b w:val="false"/>
          <w:i w:val="false"/>
          <w:color w:val="000000"/>
          <w:sz w:val="28"/>
        </w:rPr>
        <w:t>
      инфраструктуры в рамках программы</w:t>
      </w:r>
      <w:r>
        <w:br/>
      </w:r>
      <w:r>
        <w:rPr>
          <w:rFonts w:ascii="Times New Roman"/>
          <w:b w:val="false"/>
          <w:i w:val="false"/>
          <w:color w:val="000000"/>
          <w:sz w:val="28"/>
        </w:rPr>
        <w:t>
      «Развития моногородов на 2012-2020 годы»</w:t>
      </w:r>
    </w:p>
    <w:bookmarkEnd w:id="70"/>
    <w:p>
      <w:pPr>
        <w:spacing w:after="0"/>
        <w:ind w:left="0"/>
        <w:jc w:val="left"/>
      </w:pPr>
      <w:r>
        <w:rPr>
          <w:rFonts w:ascii="Times New Roman"/>
          <w:b/>
          <w:i w:val="false"/>
          <w:color w:val="000000"/>
        </w:rPr>
        <w:t xml:space="preserve"> Справочник бизнес-процессов оказания государственной услуги «Предоставление поддержки по развитию производственной (индустриальной) инфраструктуры в рамках программы «Развития моногородов на 2012-2020 годы»</w:t>
      </w:r>
    </w:p>
    <w:p>
      <w:pPr>
        <w:spacing w:after="0"/>
        <w:ind w:left="0"/>
        <w:jc w:val="both"/>
      </w:pPr>
      <w:r>
        <w:rPr>
          <w:rFonts w:ascii="Times New Roman"/>
          <w:b w:val="false"/>
          <w:i w:val="false"/>
          <w:color w:val="000000"/>
          <w:sz w:val="28"/>
        </w:rPr>
        <w:t>      </w:t>
      </w:r>
      <w:r>
        <w:drawing>
          <wp:inline distT="0" distB="0" distL="0" distR="0">
            <wp:extent cx="7048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48500" cy="7061200"/>
                    </a:xfrm>
                    <a:prstGeom prst="rect">
                      <a:avLst/>
                    </a:prstGeom>
                  </pic:spPr>
                </pic:pic>
              </a:graphicData>
            </a:graphic>
          </wp:inline>
        </w:drawing>
      </w:r>
    </w:p>
    <w:bookmarkStart w:name="z112" w:id="71"/>
    <w:p>
      <w:pPr>
        <w:spacing w:after="0"/>
        <w:ind w:left="0"/>
        <w:jc w:val="both"/>
      </w:pPr>
      <w:r>
        <w:rPr>
          <w:rFonts w:ascii="Times New Roman"/>
          <w:b w:val="false"/>
          <w:i w:val="false"/>
          <w:color w:val="000000"/>
          <w:sz w:val="28"/>
        </w:rPr>
        <w:t>
      Приложение 8</w:t>
      </w:r>
      <w:r>
        <w:br/>
      </w:r>
      <w:r>
        <w:rPr>
          <w:rFonts w:ascii="Times New Roman"/>
          <w:b w:val="false"/>
          <w:i w:val="false"/>
          <w:color w:val="000000"/>
          <w:sz w:val="28"/>
        </w:rPr>
        <w:t>
      к постановлению акимата</w:t>
      </w:r>
      <w:r>
        <w:br/>
      </w:r>
      <w:r>
        <w:rPr>
          <w:rFonts w:ascii="Times New Roman"/>
          <w:b w:val="false"/>
          <w:i w:val="false"/>
          <w:color w:val="000000"/>
          <w:sz w:val="28"/>
        </w:rPr>
        <w:t>
      Южно-Казахстанской области</w:t>
      </w:r>
      <w:r>
        <w:br/>
      </w:r>
      <w:r>
        <w:rPr>
          <w:rFonts w:ascii="Times New Roman"/>
          <w:b w:val="false"/>
          <w:i w:val="false"/>
          <w:color w:val="000000"/>
          <w:sz w:val="28"/>
        </w:rPr>
        <w:t>
      от «26» сентября 2014 года № 309</w:t>
      </w:r>
    </w:p>
    <w:bookmarkEnd w:id="71"/>
    <w:bookmarkStart w:name="z113" w:id="72"/>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 «Предоставление микрокредитов в рамках программы «Развитие моногородов на 2012-2020 годы»</w:t>
      </w:r>
    </w:p>
    <w:bookmarkEnd w:id="72"/>
    <w:bookmarkStart w:name="z114" w:id="73"/>
    <w:p>
      <w:pPr>
        <w:spacing w:after="0"/>
        <w:ind w:left="0"/>
        <w:jc w:val="left"/>
      </w:pPr>
      <w:r>
        <w:rPr>
          <w:rFonts w:ascii="Times New Roman"/>
          <w:b/>
          <w:i w:val="false"/>
          <w:color w:val="000000"/>
        </w:rPr>
        <w:t xml:space="preserve"> 
1. Общие положения</w:t>
      </w:r>
    </w:p>
    <w:bookmarkEnd w:id="73"/>
    <w:bookmarkStart w:name="z115" w:id="74"/>
    <w:p>
      <w:pPr>
        <w:spacing w:after="0"/>
        <w:ind w:left="0"/>
        <w:jc w:val="both"/>
      </w:pPr>
      <w:r>
        <w:rPr>
          <w:rFonts w:ascii="Times New Roman"/>
          <w:b w:val="false"/>
          <w:i w:val="false"/>
          <w:color w:val="000000"/>
          <w:sz w:val="28"/>
        </w:rPr>
        <w:t>
      1. Государственная услуга «Предоставление микрокредитов в рамках программы «Развитие моногородов на 2012-2020 годы» (далее – государственная услуга) оказывается Отделом занятости и социальных программ города Кентау Южно-Казахстанской области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канцелярией услугодателя.</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3. Результатом оказываемой государственной услуги является социальный контракт.</w:t>
      </w:r>
    </w:p>
    <w:bookmarkEnd w:id="74"/>
    <w:bookmarkStart w:name="z118" w:id="7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75"/>
    <w:bookmarkStart w:name="z119" w:id="76"/>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«Предоставление микрокредитов в рамках программы «Развитие моногородов на 2012-2020 годы»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4 мая 2014 года № 434 «Об утверждении стандартов государственных услуг, оказываемых в сфере поддержки предпринимательской деятельности».</w:t>
      </w:r>
      <w:r>
        <w:br/>
      </w:r>
      <w:r>
        <w:rPr>
          <w:rFonts w:ascii="Times New Roman"/>
          <w:b w:val="false"/>
          <w:i w:val="false"/>
          <w:color w:val="000000"/>
          <w:sz w:val="28"/>
        </w:rPr>
        <w:t>
</w:t>
      </w:r>
      <w:r>
        <w:rPr>
          <w:rFonts w:ascii="Times New Roman"/>
          <w:b w:val="false"/>
          <w:i w:val="false"/>
          <w:color w:val="000000"/>
          <w:sz w:val="28"/>
        </w:rPr>
        <w:t>
      5. Содержание каждой процедуры (действия), входящий в состав процесса оказания государственной услуги, длительность его выполнения:</w:t>
      </w:r>
      <w:r>
        <w:br/>
      </w:r>
      <w:r>
        <w:rPr>
          <w:rFonts w:ascii="Times New Roman"/>
          <w:b w:val="false"/>
          <w:i w:val="false"/>
          <w:color w:val="000000"/>
          <w:sz w:val="28"/>
        </w:rPr>
        <w:t>
      1) ответственный работник канцелярии услугодателя принимает документы от услугополучателя и направляет руководителю в течение 20 (двадцать) минут).</w:t>
      </w:r>
      <w:r>
        <w:br/>
      </w:r>
      <w:r>
        <w:rPr>
          <w:rFonts w:ascii="Times New Roman"/>
          <w:b w:val="false"/>
          <w:i w:val="false"/>
          <w:color w:val="000000"/>
          <w:sz w:val="28"/>
        </w:rPr>
        <w:t>
      2) руководитель рассматривает документы и направляет ответственному исполнителю в течение 30 (тридцати) минут;</w:t>
      </w:r>
      <w:r>
        <w:br/>
      </w:r>
      <w:r>
        <w:rPr>
          <w:rFonts w:ascii="Times New Roman"/>
          <w:b w:val="false"/>
          <w:i w:val="false"/>
          <w:color w:val="000000"/>
          <w:sz w:val="28"/>
        </w:rPr>
        <w:t>
      3) ответственный исполнитель рассматривает документы, формирует списки претендентов по видам получения государственной поддержки, перечень бизнес-предложений и в течение 10 (десяти) календарных дней направляет в отдел предпринимательства города Кентау;</w:t>
      </w:r>
      <w:r>
        <w:br/>
      </w:r>
      <w:r>
        <w:rPr>
          <w:rFonts w:ascii="Times New Roman"/>
          <w:b w:val="false"/>
          <w:i w:val="false"/>
          <w:color w:val="000000"/>
          <w:sz w:val="28"/>
        </w:rPr>
        <w:t>
      4) отдел предпринимательства города Кентау дает заключение и направляет в отдел занятости и социальных программ в течение 3 (трех) календарных дней;</w:t>
      </w:r>
      <w:r>
        <w:br/>
      </w:r>
      <w:r>
        <w:rPr>
          <w:rFonts w:ascii="Times New Roman"/>
          <w:b w:val="false"/>
          <w:i w:val="false"/>
          <w:color w:val="000000"/>
          <w:sz w:val="28"/>
        </w:rPr>
        <w:t xml:space="preserve">
      5) ответственный исполнитель направляет результат услугополучателю о получении микрокредитования в течение 2 (двух) календарных дней. </w:t>
      </w:r>
    </w:p>
    <w:bookmarkEnd w:id="76"/>
    <w:bookmarkStart w:name="z121" w:id="7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77"/>
    <w:bookmarkStart w:name="z122" w:id="78"/>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ответственный работник канцелярии;</w:t>
      </w:r>
      <w:r>
        <w:br/>
      </w:r>
      <w:r>
        <w:rPr>
          <w:rFonts w:ascii="Times New Roman"/>
          <w:b w:val="false"/>
          <w:i w:val="false"/>
          <w:color w:val="000000"/>
          <w:sz w:val="28"/>
        </w:rPr>
        <w:t>
      2) руководитель;</w:t>
      </w:r>
      <w:r>
        <w:br/>
      </w:r>
      <w:r>
        <w:rPr>
          <w:rFonts w:ascii="Times New Roman"/>
          <w:b w:val="false"/>
          <w:i w:val="false"/>
          <w:color w:val="000000"/>
          <w:sz w:val="28"/>
        </w:rPr>
        <w:t>
      3) ответственный исполнитель;</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и справочник бизнес-процессов оказания государственной услуги «Предоставление микрокредитов в рамках программы «Развитие моногородов на 2012-2020 годы»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p>
    <w:bookmarkEnd w:id="78"/>
    <w:bookmarkStart w:name="z124" w:id="79"/>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«Предоставление микрокредитов в рамках</w:t>
      </w:r>
      <w:r>
        <w:br/>
      </w:r>
      <w:r>
        <w:rPr>
          <w:rFonts w:ascii="Times New Roman"/>
          <w:b w:val="false"/>
          <w:i w:val="false"/>
          <w:color w:val="000000"/>
          <w:sz w:val="28"/>
        </w:rPr>
        <w:t>
      Программы «Развитие моногородов</w:t>
      </w:r>
      <w:r>
        <w:br/>
      </w:r>
      <w:r>
        <w:rPr>
          <w:rFonts w:ascii="Times New Roman"/>
          <w:b w:val="false"/>
          <w:i w:val="false"/>
          <w:color w:val="000000"/>
          <w:sz w:val="28"/>
        </w:rPr>
        <w:t>
      на 2012-2020 годы»</w:t>
      </w:r>
    </w:p>
    <w:bookmarkEnd w:id="79"/>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rPr>
          <w:rFonts w:ascii="Times New Roman"/>
          <w:b w:val="false"/>
          <w:i w:val="false"/>
          <w:color w:val="000000"/>
          <w:sz w:val="28"/>
        </w:rPr>
        <w:t>      </w:t>
      </w:r>
      <w:r>
        <w:drawing>
          <wp:inline distT="0" distB="0" distL="0" distR="0">
            <wp:extent cx="57912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791200" cy="6426200"/>
                    </a:xfrm>
                    <a:prstGeom prst="rect">
                      <a:avLst/>
                    </a:prstGeom>
                  </pic:spPr>
                </pic:pic>
              </a:graphicData>
            </a:graphic>
          </wp:inline>
        </w:drawing>
      </w:r>
    </w:p>
    <w:bookmarkStart w:name="z125" w:id="80"/>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«Предоставление микрокредитов в рамках</w:t>
      </w:r>
      <w:r>
        <w:br/>
      </w:r>
      <w:r>
        <w:rPr>
          <w:rFonts w:ascii="Times New Roman"/>
          <w:b w:val="false"/>
          <w:i w:val="false"/>
          <w:color w:val="000000"/>
          <w:sz w:val="28"/>
        </w:rPr>
        <w:t>
      Программы «Развитие моногородов</w:t>
      </w:r>
      <w:r>
        <w:br/>
      </w:r>
      <w:r>
        <w:rPr>
          <w:rFonts w:ascii="Times New Roman"/>
          <w:b w:val="false"/>
          <w:i w:val="false"/>
          <w:color w:val="000000"/>
          <w:sz w:val="28"/>
        </w:rPr>
        <w:t>
      на 2012-2020 годы»</w:t>
      </w:r>
    </w:p>
    <w:bookmarkEnd w:id="80"/>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
«Предоставление микрокредитов в рамках программы «Развитие моногородов на 2012-2020 годы»</w:t>
      </w:r>
    </w:p>
    <w:p>
      <w:pPr>
        <w:spacing w:after="0"/>
        <w:ind w:left="0"/>
        <w:jc w:val="both"/>
      </w:pPr>
      <w:r>
        <w:rPr>
          <w:rFonts w:ascii="Times New Roman"/>
          <w:b w:val="false"/>
          <w:i w:val="false"/>
          <w:color w:val="000000"/>
          <w:sz w:val="28"/>
        </w:rPr>
        <w:t>      </w:t>
      </w:r>
      <w:r>
        <w:drawing>
          <wp:inline distT="0" distB="0" distL="0" distR="0">
            <wp:extent cx="75692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69200" cy="6756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