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17e425" w14:textId="c17e42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Восточно-Казахстанского областного акимата от 28 мая 2014 года № 144 "Об утверждении регламентов государственных услуг в сфере земельных отношений"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28 ноября 2014 года № 317. Зарегистрировано Департаментом юстиции Восточно-Казахстанской области 22 декабря 2014 года № 3588. Утратило силу - постановлением Восточно-Казахстанского областного акимата от 08 сентября 2015 года № 227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-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08.09.2015 № 227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12 мая 2014 года № 133 "О внесении изменений и дополнения в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14 августа 2013 года № 249 "Об утверждении Правил по разработке стандартов и регламентов государственных услуг" (зарегистрированным в Реестре государственной регистрации нормативных правовых актов за номером 9432)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
</w:t>
      </w:r>
      <w:r>
        <w:rPr>
          <w:rFonts w:ascii="Times New Roman"/>
          <w:b w:val="false"/>
          <w:i w:val="false"/>
          <w:color w:val="000000"/>
          <w:sz w:val="28"/>
        </w:rPr>
        <w:t>
Внести в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сфере земельных отношений" от 28 мая 2014 года № 144 (зарегистрированное в Реестре государственной регистрации нормативных правовых актов за номером 3391, опубликованное в газетах "Дидар" от 15 июля 2014 года № 80 (17014), 17 июля 2014 года № 81 (17018) и "Рудный Алтай" от 14 июля 2014 года № 79 (19526), 16 июля 2014 года № 80 (19527)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подпункт 2) части второй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Республиканское государственное предприятие на праве хозяйственного ведения "Центр обслуживания населения" Министерства по инвестициям и развитию Республики Казахстан (далее – ЦОН).";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подпункт 2) 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руководство услугодателя ознакамливается с документами услугуполучателя и направляет их сотруднику услугодателя. Длительность выполнения - 30 (тридцать) минут;";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11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приложение 1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регламенте государственной услуги "Утверждение землеустроительных проектов по формированию земельных участков", утвержденном указанным постановлением: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подпункт 2) части второй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Республиканское государственное предприятие на праве хозяйственного ведения "Центр обслуживания населения" Министерства по инвестициям и развитию Республики Казахстан (далее – ЦОН);";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подпункт 2) 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руководство услугодателя ознакамливается с документами услугуполучателя и направляет их сотруднику услугодателя. Длительность выполнения - 30 (тридцать) минут;";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11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5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"Выдача решения на изменение целевого назначения земельного участка",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подпункт 2) части второй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Республиканское государственное предприятие на праве хозяйственного ведения "Центр обслуживания населения" Министерства по инвестициям и развитию Республики Казахстан (далее – ЦОН);";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подпункт 2) 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руководство услугодателя ознакамливается с документами услугуполучателя и направляет их сотруднику услугодателя. Длительность выполнения - 30 (тридцать) минут;";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11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5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"Выдача разрешения на использование земельного участка для изыскательских работ",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подпункт 2) части второй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Республиканское государственное предприятие на праве хозяйственного ведения "Центр обслуживания населения" Министерства по инвестициям и развитию Республики Казахстан (далее – ЦОН);";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подпункт 2) 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руководство услугодателя ознакамливается с документами услугополучателя и направляет их ответственному сотруднику услугодателя. Длительность выполнения – 30 (тридцать) минут;";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11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5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регламенте государственной услуги "Выдача разрешений на перевод орошаемой пашни в неорошаемые виды угодий",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подпункты 7), 8), 9) 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"7) действие 7 – обобщение специалистом местного исполнительного органа области материалов, подготовка заключения и направление материалов в Министерство национальной экономики Республики Казахстан. Длительность выполнения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действие 8 – согласование Министерством национальной экономики Республики Казахстан представленных материалов с Министерством сельского хозяйства Республики Казахстан, Министерством энергетики Республики Казахстан. Длительность выполнения – 25 (двадцать 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действие 9 – Министерство национальной экономики Республики Казахстан со своим обобщенным заключением направляет материалы в местный исполнительный орган области для принятия окончательного решения. Длительность выполнения – 7 (семь) рабочих дней;";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подпункты 7), 8) 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"7) Министерство национальной экономики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Министерство сельского хозяйства Республики Казахстан, Министерство энергетики Республики Казахстан;";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подпункты 7), 8), 9) 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"7) местный исполнительный орган области обобщает материалы и подготавливает заключение и направляет материалы в Министерство национальной экономики Республики Казахстан. Длительность выполнения - 7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Министерство национальной экономики Республики Казахстан согласовывает представленные материалы с Министерством сельского хозяйства Республики Казахстан, Министерством энергетики Республики Казахстан. Длительность выполнения – 25 (двадцать 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Министерство национальной экономики Республики Казахстан направляет материалы со своим обобщенным заключением в местный исполнительный орган области для принятия окончательного решения. Длительность выполнения – 7 (семь) рабочих дней;";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часть вторую пункта 8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приложение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9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2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  <w:bookmarkEnd w:id="1"/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8"/>
              <w:gridCol w:w="4528"/>
            </w:tblGrid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60" w:id="2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1 к постановлению</w:t>
                  </w:r>
                </w:p>
                <w:bookmarkEnd w:id="2"/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Восточно-Казахстанского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областного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" 28 " ноября 2014 года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№317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2"/>
              <w:gridCol w:w="4524"/>
            </w:tblGrid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61" w:id="3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1 к регламенту</w:t>
                  </w:r>
                </w:p>
                <w:bookmarkEnd w:id="3"/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государственной услуги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"Утверждение кадастровой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(оценочной) стоимости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конкретных земельных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участков, продаваемых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частную собственность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государством"</w:t>
                  </w:r>
                </w:p>
              </w:tc>
            </w:tr>
          </w:tbl>
          <w:p/>
        </w:tc>
      </w:tr>
    </w:tbl>
    <w:bookmarkStart w:name="z6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прохождения каждого действия (процедуры)</w:t>
      </w:r>
    </w:p>
    <w:bookmarkEnd w:id="4"/>
    <w:bookmarkStart w:name="z6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8039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8"/>
              <w:gridCol w:w="4528"/>
            </w:tblGrid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64" w:id="6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2 к постановлению</w:t>
                  </w:r>
                </w:p>
                <w:bookmarkEnd w:id="6"/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Восточно-Казахстанского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областного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 28 " ноября 2014 года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№ 317 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2"/>
              <w:gridCol w:w="4524"/>
            </w:tblGrid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65" w:id="7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3 к регламенту</w:t>
                  </w:r>
                </w:p>
                <w:bookmarkEnd w:id="7"/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"Утверждение кадастровой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(оценочной) стоимости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конкретных земельных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участков, продаваемых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частную собственность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государством"</w:t>
                  </w:r>
                </w:p>
              </w:tc>
            </w:tr>
          </w:tbl>
          <w:p/>
        </w:tc>
      </w:tr>
    </w:tbl>
    <w:bookmarkStart w:name="z6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1. При оказании государственной услуги через канцелярию услугодателя</w:t>
      </w:r>
    </w:p>
    <w:bookmarkEnd w:id="8"/>
    <w:bookmarkStart w:name="z6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Start w:name="z6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2.При оказании государственной услуги через ЦОН</w:t>
      </w:r>
    </w:p>
    <w:bookmarkEnd w:id="10"/>
    <w:bookmarkStart w:name="z7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bookmarkStart w:name="z7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2"/>
    <w:bookmarkStart w:name="z7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8"/>
              <w:gridCol w:w="4528"/>
            </w:tblGrid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73" w:id="14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3 к постановлению</w:t>
                  </w:r>
                </w:p>
                <w:bookmarkEnd w:id="14"/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Восточно-Казахстанского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областного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" 28 " ноября 2014 года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317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74" w:id="15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5 к регламенту</w:t>
                  </w:r>
                </w:p>
                <w:bookmarkEnd w:id="15"/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"Утверждение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землеустроительных проектов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 формированию земельных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участков"</w:t>
                  </w:r>
                </w:p>
              </w:tc>
            </w:tr>
          </w:tbl>
          <w:p/>
        </w:tc>
      </w:tr>
    </w:tbl>
    <w:bookmarkStart w:name="z7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"Утверждение землеустроительных проектов по формированию земельных участков"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1. При оказании государственной услуги через канцелярию услугодателя</w:t>
      </w:r>
    </w:p>
    <w:bookmarkEnd w:id="16"/>
    <w:bookmarkStart w:name="z7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7"/>
    <w:bookmarkStart w:name="z7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2.При оказании государственной услуги через ЦОН</w:t>
      </w:r>
    </w:p>
    <w:bookmarkEnd w:id="18"/>
    <w:bookmarkStart w:name="z7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9"/>
    <w:bookmarkStart w:name="z8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3.При оказании государственной услуги через портал</w:t>
      </w:r>
    </w:p>
    <w:bookmarkEnd w:id="20"/>
    <w:bookmarkStart w:name="z8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1"/>
    <w:bookmarkStart w:name="z8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22"/>
    <w:bookmarkStart w:name="z8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8"/>
              <w:gridCol w:w="4528"/>
            </w:tblGrid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84" w:id="24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4 к постановлению</w:t>
                  </w:r>
                </w:p>
                <w:bookmarkEnd w:id="24"/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Восточно-Казахстанского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областного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 28 " ноября 2014 года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317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85" w:id="25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5 к регламенту</w:t>
                  </w:r>
                </w:p>
                <w:bookmarkEnd w:id="25"/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решения на изменение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целевого назначения земельного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участка"</w:t>
                  </w:r>
                </w:p>
              </w:tc>
            </w:tr>
          </w:tbl>
          <w:p/>
        </w:tc>
      </w:tr>
    </w:tbl>
    <w:bookmarkStart w:name="z8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"Выдача решения на изменение целевого назначения земельного участка"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канцелярию услугодателя</w:t>
      </w:r>
    </w:p>
    <w:bookmarkEnd w:id="26"/>
    <w:bookmarkStart w:name="z8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7"/>
    <w:bookmarkStart w:name="z8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 оказании государственной услуги через ЦОН</w:t>
      </w:r>
    </w:p>
    <w:bookmarkEnd w:id="28"/>
    <w:bookmarkStart w:name="z9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9"/>
    <w:bookmarkStart w:name="z9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 оказании государственной услуги через портал</w:t>
      </w:r>
    </w:p>
    <w:bookmarkEnd w:id="30"/>
    <w:bookmarkStart w:name="z9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1"/>
    <w:bookmarkStart w:name="z9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32"/>
    <w:bookmarkStart w:name="z9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8"/>
              <w:gridCol w:w="4528"/>
            </w:tblGrid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95" w:id="34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5 к постановлению</w:t>
                  </w:r>
                </w:p>
                <w:bookmarkEnd w:id="34"/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Восточно-Казахстанского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областного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 28 " ноября 2014 года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317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96" w:id="35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5к регламенту</w:t>
                  </w:r>
                </w:p>
                <w:bookmarkEnd w:id="35"/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разрешения на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использование земельного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участка для изыскательских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работ"</w:t>
                  </w:r>
                </w:p>
              </w:tc>
            </w:tr>
          </w:tbl>
          <w:p/>
        </w:tc>
      </w:tr>
    </w:tbl>
    <w:bookmarkStart w:name="z9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"Выдача разрешения на использование земельного участка для изыскательских работ"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1. При оказании государственной услуги через канцелярию услугодателя</w:t>
      </w:r>
    </w:p>
    <w:bookmarkEnd w:id="36"/>
    <w:bookmarkStart w:name="z9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7"/>
    <w:bookmarkStart w:name="z10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 оказании государственной услуги через ЦОН</w:t>
      </w:r>
    </w:p>
    <w:bookmarkEnd w:id="38"/>
    <w:bookmarkStart w:name="z10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9"/>
    <w:bookmarkStart w:name="z10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 оказании государственной услуги через портал</w:t>
      </w:r>
    </w:p>
    <w:bookmarkEnd w:id="40"/>
    <w:bookmarkStart w:name="z10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1"/>
    <w:bookmarkStart w:name="z10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42"/>
    <w:bookmarkStart w:name="z10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8"/>
              <w:gridCol w:w="4528"/>
            </w:tblGrid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06" w:id="44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6 к постановлению</w:t>
                  </w:r>
                </w:p>
                <w:bookmarkEnd w:id="44"/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Восточно-Казахстанского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областного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 28 " ноября 2014 года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317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07" w:id="45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1 к регламенту</w:t>
                  </w:r>
                </w:p>
                <w:bookmarkEnd w:id="45"/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разрешений на перевод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орошаемой пашни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неорошаемые виды угодий"</w:t>
                  </w:r>
                </w:p>
              </w:tc>
            </w:tr>
          </w:tbl>
          <w:p/>
        </w:tc>
      </w:tr>
    </w:tbl>
    <w:bookmarkStart w:name="z10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прохождения каждого действия (процедуры)</w:t>
      </w:r>
    </w:p>
    <w:bookmarkEnd w:id="46"/>
    <w:bookmarkStart w:name="z10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7"/>
    <w:bookmarkStart w:name="z11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"/>
        <w:gridCol w:w="12247"/>
      </w:tblGrid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21"/>
              <w:gridCol w:w="4519"/>
            </w:tblGrid>
            <w:tr>
              <w:trPr>
                <w:trHeight w:val="30" w:hRule="atLeast"/>
              </w:trPr>
              <w:tc>
                <w:tcPr>
                  <w:tcW w:w="762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1" w:id="49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7 к постановлению</w:t>
                  </w:r>
                </w:p>
                <w:bookmarkEnd w:id="49"/>
              </w:tc>
            </w:tr>
            <w:tr>
              <w:trPr>
                <w:trHeight w:val="30" w:hRule="atLeast"/>
              </w:trPr>
              <w:tc>
                <w:tcPr>
                  <w:tcW w:w="762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Восточно-Казахстанского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2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областного акимата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2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от " 28 " ноября 2014 года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2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№ 317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26"/>
              <w:gridCol w:w="4514"/>
            </w:tblGrid>
            <w:tr>
              <w:trPr>
                <w:trHeight w:val="30" w:hRule="atLeast"/>
              </w:trPr>
              <w:tc>
                <w:tcPr>
                  <w:tcW w:w="76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2" w:id="50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Приложение 2 к регламенту</w:t>
                  </w:r>
                </w:p>
                <w:bookmarkEnd w:id="50"/>
              </w:tc>
            </w:tr>
            <w:tr>
              <w:trPr>
                <w:trHeight w:val="30" w:hRule="atLeast"/>
              </w:trPr>
              <w:tc>
                <w:tcPr>
                  <w:tcW w:w="76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разрешений на перевод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орошаемой пашни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неорошаемые виды угодий"</w:t>
                  </w:r>
                </w:p>
              </w:tc>
            </w:tr>
          </w:tbl>
          <w:p/>
        </w:tc>
      </w:tr>
    </w:tbl>
    <w:bookmarkStart w:name="z11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"Выдача разрешений на перевод орошаемой пашни в неорошаемые виды угодий"</w:t>
      </w:r>
    </w:p>
    <w:bookmarkEnd w:id="51"/>
    <w:bookmarkStart w:name="z11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2"/>
    <w:bookmarkStart w:name="z11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3"/>
    <w:bookmarkStart w:name="z11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54"/>
    <w:bookmarkStart w:name="z11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