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64e024" w14:textId="364e02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"Субсидирование элитных семян"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22 декабря 2014 года N 341. Зарегистрировано Департаментом юстиции Восточно-Казахстанской области 23 января 2015 года N 3653. Утратило силу - постановлением Восточно-Казахстанского областного акимата от 12 июня 2017 года № 144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 Сноска. Утратило силу -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12.06.2017 № 144 (вводится в действие по истечении десяти календарных дней после дня его первого официального опубликования).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июля 2014 года № 843 "Об утверждении стандарта государственной услуги "Субсидирование элитных семян" Восточно–Казахстанский областной акимат ПОСТАНОВЛЯЕТ: 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элитных семян".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Восточно–Казахстанского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декабря 2014 года № 341</w:t>
            </w:r>
          </w:p>
        </w:tc>
      </w:tr>
    </w:tbl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элитных семян"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1. Государственная услуга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Субсидирование элитных семян" (далее – государственная услуга) оказывается местными исполнительными органами области (далее – услугодатель).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бумажная.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оказания государственной услуги является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услугополучателей.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</w:p>
    <w:bookmarkEnd w:id="7"/>
    <w:bookmarkStart w:name="z1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Основанием для начала процедуры (действия) по оказанию государственной услуги является наличие документов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Субсидирование элитных семян", утвержденного постановлением Правительства Республики Казахстан от 31 июля 2014 года № 843 (далее – Стандарт).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Содержание процедур (действий), входящих в состав процесса оказания государственной услуги, длительность выполнения: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1 – решением местного исполнительного органа области устанавливаются квоты для каждого семеноводческого хозяйства (далее – услугополучатель – семхоз) и потребителя семян (далее – услугополучатель – потребитель) по каждому виду элитных семян, для каждого элитно-семеноводческого хозяйства (далее – услугополучатель – элитсемхоз) предельные цены реализации на подлежащие субсидированию элитные семена кукурузы, подсолнечника, риса, сахарной свеклы, хлопчатника и саженцев; 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действие 2 – для определения сумм субсидий для каждого услугополучателя по каждому виду элитных семян в каждом районе (городе областного значения) решением местного исполнительного органа района (города областного значения) создается межведомственная комиссия (далее – МВК).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Рабочим органом МВК является отдел сельского хозяйства района (города областного значения) (далее – отдел); 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действие 3 – отдел обеспечивает публикацию объявления о начале приема заявок для участия в субсидировании, порядке работы МВК на интернет – ресурсах местного исполнительного органа области и местных средствах массовой информации с указанием сроков приема документов на получение бюджетных субсидий. Длительность выполнения – в течение 2 (двух) рабочих дней.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 бюджетных субсидий на частичное возмещение затрат услугополучателя – элитсемхоза за фактически приобретенные в зарубежных странах оригинальные семена кукурузы, сахарной свеклы, рапса, сои, овощных и кормовых культур услугополучатели – элитсемхозы в срок до 5 числа месяца, следующего за отчетным, но не позднее 10 ноября соответствующего года представляют услугодателю документы,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 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действие 1 – услугодатель принимает и регистрирует документы услугополучателя – элитсемхоза. Длительность выполнения – 15 (пятнадцать) минут;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2 – услугодатель проверяет достоверность представленных документов услугополучателя – элитсемхоза. Длительность выполнения – в течение 3 (трех) рабочих дней; 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действие 3 – услугодатель на основании подтверждающих документов, представленных услугополучателем – элитсемхозом, формирует ведомость для выплаты бюджетных субсидий. Длительность выполнения – в течение 3 (трех) рабочих дней;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4 – услугодатель предоставляет в территориальное подразделение казначейства реестр счетов к оплате. Длительность выполнения – в течение 7 (семи) рабочих дней. 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 бюджетных субсидий услугополучатели – оригинаторы по результатам понесенных затрат по закладке маточников многолетних насаждений плодово – ягодных культур и винограда и обслуживанию незавершенного производства заложенных маточников многолетних насаждений плодово – ягодных культур и винограда в срок до 5 числа месяца, следующего за отчетным, но не позднее 30 ноября соответствующего года представляют услугодателю документы согласно пункту 9 Стандарта: 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действие 1 – услугодатель принимает и регистрирует документы услугополучателя – оригинатора. Длительность выполнения – 15 (пятнадцать) минут;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действие 2 – услугодатель проверяет достоверность представленных документов услугополучателя – оригинатора, формирует ведомость. Длительность выполнения – в течение 5 (пяти) рабочих дней;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3 – услугодатель предоставляет в территориальное подразделение казначейства реестр счетов к оплате. Длительность выполнения – в течение 8 (восьми) рабочих дней. 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 бюджетных субсидий за приобретенные по рыночной стоимости элитные семена сельскохозяйственных растений услугополучатели – семхозы и услугополучатели – потребители в срок до 20 июня соответствующего года – по яровым культурам, до 10 ноября соответствующего года – по озимым культурам представляют документы в МВК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1 – МВК принимает и регистрирует документы услугополучателя – семхоза и услугополучателя – потребителя. Длительность выполнения – 15 (пятнадцать) минут; 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2 – МВК после завершения срока приема документов проверяет их и формирует предварительные квоты для каждого услугополучателя – семхоза и услугополучателя – потребителя по каждому виду элитных семян и направляет их на утверждение местному исполнительному органу района (города областного значения). Длительность выполнения – в течение 3 (трех) рабочих дней; 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3 – местный исполнительный орган района (города областного значения) утверждает предварительные квоты для каждого услугополучателя – семхоза и услугополучателя – потребителя по каждому виду элитных семян. Длительность выполнения – в течение 2 (двух) рабочих дней; 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4 – отдел представляет услугодателю предварительные квоты для каждого услугополучателя – семхоза и услугополучателя – потребителя по каждому виду элитных семян, а также документы, подтверждающие обоснованность выплаты бюджетных субсидий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24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субсидирования на поддержку семеноводства, утвержденных постановлением Правительства Республики Казахстан от 29 марта 2013 года № 304 (далее – Правила). Длительность выполнения – в течение 3 (трех) рабочих дней; 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действие 5 – услугодатель проверяет представленные документы, составляет и утверждает: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квоты для каждого услугополучателя – семхоза и услугополучателя – потребителя по каждому виду элитных семян; 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сводный акт по объемам фактического закупа и производства элитных семян по области;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определяет объемы бюджетных субсидий. В пределах установленных квот формирует ведомость для выплаты бюджетных субсидий. Длительность выполнения – в течение 4 (четырех) рабочих дней;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6 – услугодатель предоставляет в территориальное подразделение казначейства реестр счетов к оплате. Длительность выполнения – в течение 4 (четырех) рабочих дней. 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 бюджетных субсидий за реализованные элитные семена кукурузы, подсолнечника, риса, сахарной свеклы, хлопчатника по удешевленной стоимости в срок до 20 июня соответствующего года – по яровым культурам, до 10 ноября соответствующего года – по озимым культурам услугополучатели – элитсемхозы и услугополучатели – реализаторы представляют документы в МВК согласно пункту 9 Стандарта: 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действие 1 – МВК принимает и регистрирует документы услугополучателя – элитсемхоза и услугополучателя – реализатора. Длительность выполнения – 15 (пятнадцать) минут;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действие 2 – МВК после завершения сроков приема документов сверяет представленные копии первичных платежных документов с оригиналами и заверяет своей печатью. Длительность выполнения – в течение 3 (трех) рабочих дней;</w:t>
      </w:r>
    </w:p>
    <w:bookmarkEnd w:id="36"/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3 – отдел после получения документов, заверенных МВК, представляет услугодателю документы согласно подпункту 5) </w:t>
      </w:r>
      <w:r>
        <w:rPr>
          <w:rFonts w:ascii="Times New Roman"/>
          <w:b w:val="false"/>
          <w:i w:val="false"/>
          <w:color w:val="000000"/>
          <w:sz w:val="28"/>
        </w:rPr>
        <w:t>пункта 29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Правил. Длительность выполнения – в течение 2 (двух) рабочих дней; </w:t>
      </w:r>
    </w:p>
    <w:bookmarkEnd w:id="37"/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действие 4 – услугодатель проверяет представленные документы, составляет и утверждает сводный акт по объемам фактической реализации элитных семян по области. Определяет объемы причитающихся бюджетных средств. </w:t>
      </w:r>
    </w:p>
    <w:bookmarkEnd w:id="38"/>
    <w:bookmarkStart w:name="z4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В пределах установленных квот для каждого услугополучателя – элитсемхоза и услугополучателя – реализатора формирует сводную ведомость для выплаты бюджетных субсидий. Длительность выполнения – в течение 5 (пяти) рабочих дней; </w:t>
      </w:r>
    </w:p>
    <w:bookmarkEnd w:id="39"/>
    <w:bookmarkStart w:name="z4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действие 5 – услугодатель предоставляет в территориальное подразделение казначейства реестр счетов к оплате. Длительность выполнения – в течение 5 (пяти) рабочих дней.</w:t>
      </w:r>
    </w:p>
    <w:bookmarkEnd w:id="40"/>
    <w:bookmarkStart w:name="z4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с момента сдачи пакета документов услугополучателем – не более 16 (шестнадцати) рабочих дней.</w:t>
      </w:r>
    </w:p>
    <w:bookmarkEnd w:id="41"/>
    <w:bookmarkStart w:name="z4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установление квот для каждого услугополучателя – семхоза и услугополучателя – потребителя по каждому виду элитных семян, для каждого услугополучателя – элитсемхоза, предельных цен реализации на подлежащие субсидированию элитные семена кукурузы, подсолнечника, риса, сахарной свеклы, хлопчатника и саженцев, которые служат основанием для начала выполнения действия 2. Результатом действия 2, указанного в пункте 5 настоящего Регламента, является создание МВК, которое служит основанием для начала выполнения действия 3. Результатом действия 3, указанного в пункте 5 настоящего Регламента, является публикация порядка работы МВК на интернет – ресурсах местного исполнительного органа области и местных средствах массовой информации.</w:t>
      </w:r>
    </w:p>
    <w:bookmarkEnd w:id="42"/>
    <w:bookmarkStart w:name="z4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Для получения бюджетных субсидий на частичное возмещение затрат услугополучателя – элитсемхоза за фактически приобретенные в зарубежных странах оригинальные семена кукурузы, сахарной свеклы, рапса, сои, овощных и кормовых культур:</w:t>
      </w:r>
    </w:p>
    <w:bookmarkEnd w:id="43"/>
    <w:bookmarkStart w:name="z4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результатом действия 1, указанного в пункте 5 настоящего Регламента, являются прием и регистрация документов услугополучателя – элитсемхоза, которые служат основанием для выполнения действия 2. Результатом действия 2, указанного в пункте 5 настоящего Регламента, является проверка услугодателем документов услугополучателя – элитсемхоза, которая служит основанием для выполнения действия 3. Результатом действия 3, указанного в пункте 5 настоящего Регламента, является формирование услугодателем ведомости для выплаты бюджетных субсидий, которое служит основанием для выполнения действия 4. Результатом действия 4, указанного в пункте 5 настоящего Регламента, является предоставление услугодателем в территориальное подразделение казначейства реестра счетов к оплате. </w:t>
      </w:r>
    </w:p>
    <w:bookmarkEnd w:id="44"/>
    <w:bookmarkStart w:name="z5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 бюджетных субсидий услугополучателями – оригинаторами по результатам понесенных затрат по закладке маточников многолетних насаждений плодово – ягодных культур и винограда и обслуживанию незавершенного производства заложенных маточников многолетних насаждений плодово – ягодных культур и винограда: </w:t>
      </w:r>
    </w:p>
    <w:bookmarkEnd w:id="45"/>
    <w:bookmarkStart w:name="z5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результатом действия 1, указанного в пункте 5 настоящего Регламента, являются прием и регистрация услугодателем документов услугополучателя – оригинатора, которые служат основанием для выполнения действия 2. Результатом действия 2, указанного в пункте 5 настоящего Регламента, является проверка услугодателем документов услугополучателя – оригинатора, которая служит основанием для выполнения действия 3. Результатом действия 3, указанного в пункте 5 настоящего Регламента, является предоставление услугодателем в территориальное подразделение казначейства реестра счетов к оплате. </w:t>
      </w:r>
    </w:p>
    <w:bookmarkEnd w:id="46"/>
    <w:bookmarkStart w:name="z5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Для получения бюджетных субсидий за приобретенные по рыночной стоимости элитные семена сельскохозяйственных растений услугополучателями – семхозами и услугополучателями – потребителями:</w:t>
      </w:r>
    </w:p>
    <w:bookmarkEnd w:id="47"/>
    <w:bookmarkStart w:name="z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результатом действия 1, указанного в пункте 5 настоящего Регламента, является прием и регистрация документов услугополучателя – семхоза и услугополучателя – потребителя, которые служат основанием для выполнения действия 2. Результатом действия 2, указанного в пункте 5 настоящего Регламента, является формирование МВК предварительных квот, которые служат основанием для выполнения действия 3. Результатом действия 3, указанного в пункте 5 настоящего Регламента, является утверждение предварительных квот, которое служит основанием для выполнения действия 4. Результатом действия 4, указанного в пункте 5 настоящего Регламента, является предоставление отделом услугодателю предварительных квот и документов, которые служат основанием для выполнения действия 5. Результатом действия 5, указанного в пункте 5 настоящего Регламента, является проверка представленных документов, составление услугодателем и утверждение квоты и сводного акта, формирование ведомости, которые служат основанием для выполнения действия 6. Результатом действия 6, указанного в пункте 5 настоящего Регламента, является предоставление услугодателем в территориальное подразделение казначейства реестра счетов к оплате. </w:t>
      </w:r>
    </w:p>
    <w:bookmarkEnd w:id="48"/>
    <w:bookmarkStart w:name="z5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 бюджетных субсидий за реализованные элитные семена кукурузы, подсолнечника, риса, сахарной свеклы, хлопчатника по удешевленной стоимости: </w:t>
      </w:r>
    </w:p>
    <w:bookmarkEnd w:id="49"/>
    <w:bookmarkStart w:name="z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результатом действия 1, указанного в пункте 5 настоящего Регламента, является прием и регистрация документов услугополучателя – элитсемхоза, которые служат основанием для выполнения действия 2. Результатом действия 2, указанного в пункте 5 настоящего Регламента, является сверка МВК копий документов, которые служат основанием для выполнения действия 3. Результатом действия 3, указанного в пункте 5 настоящего Регламента, является представление отделом документов услугополучателя – элитсемхоза услугодателю, которые служат основанием для выполнения действий 4. Результатом действия 4, указанного в пункте 5 настоящего Регламента, является проверка услугодателем представленных документов, составление и утверждение сводного акта, формирование ведомости, которые служат основанием для выполнения действия 5. Результатом действия 5,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предоставление услугодателем в территориальное подразделение казначейства реестра счетов к оплате. </w:t>
      </w:r>
    </w:p>
    <w:bookmarkEnd w:id="50"/>
    <w:bookmarkStart w:name="z5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1"/>
    <w:bookmarkStart w:name="z5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2"/>
    <w:bookmarkStart w:name="z5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местный исполнительный орган района (города областного значения);</w:t>
      </w:r>
    </w:p>
    <w:bookmarkEnd w:id="53"/>
    <w:bookmarkStart w:name="z5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местный исполнительный орган области;</w:t>
      </w:r>
    </w:p>
    <w:bookmarkEnd w:id="54"/>
    <w:bookmarkStart w:name="z6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МВК; </w:t>
      </w:r>
    </w:p>
    <w:bookmarkEnd w:id="55"/>
    <w:bookmarkStart w:name="z6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отдел;</w:t>
      </w:r>
    </w:p>
    <w:bookmarkEnd w:id="56"/>
    <w:bookmarkStart w:name="z6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территориальное подразделение казначейства.</w:t>
      </w:r>
    </w:p>
    <w:bookmarkEnd w:id="57"/>
    <w:bookmarkStart w:name="z6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процедур (действий), необходимых для оказания государственной услуги: </w:t>
      </w:r>
    </w:p>
    <w:bookmarkEnd w:id="58"/>
    <w:bookmarkStart w:name="z6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решением местного исполнительного органа области устанавливаются квоты для каждого услугополучателя – семхоза и услугополучателя – потребителя по каждому виду элитных семян, для каждого услугополучателя – элитсемхоза предельные цены реализации на подлежащие субсидированию элитные семена кукурузы, подсолнечника, риса, сахарной свеклы, хлопчатника и саженцев;</w:t>
      </w:r>
    </w:p>
    <w:bookmarkEnd w:id="59"/>
    <w:bookmarkStart w:name="z6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для определения сумм субсидий для каждого услугополучателя по каждому виду элитных семян в каждом районе (городе областного значения) решением местного исполнительного органа района (города областного значения) создается МВК;</w:t>
      </w:r>
    </w:p>
    <w:bookmarkEnd w:id="60"/>
    <w:bookmarkStart w:name="z6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отдел обеспечивает публикацию объявления о начале приема заявок для участия в субсидировании, порядке работы МВК на интернет – ресурсах местного исполнительного органа области и местных средствах массовой информации с указанием сроков приема документов на получение бюджетных субсидий. Длительность выполнения – в течение 2 (двух) рабочих дней. </w:t>
      </w:r>
    </w:p>
    <w:bookmarkEnd w:id="61"/>
    <w:bookmarkStart w:name="z6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 бюджетных субсидий на частичное возмещение затрат услугополучателя – элитсемхоза за фактически приобретенные в зарубежных странах оригинальные семена кукурузы, сахарной свеклы, рапса, сои, овощных и кормовых культур услугополучатели – элитсемхозы в срок до 5 числа месяца, следующего за отчетным, но не позднее 10 ноября соответствующего года представляют услугодателю документы,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 </w:t>
      </w:r>
    </w:p>
    <w:bookmarkEnd w:id="62"/>
    <w:bookmarkStart w:name="z6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услугодатель принимает и регистрирует документы услугополучателя – элитсемхоза. Длительность выполнения – 15 (пятнадцать) минут;</w:t>
      </w:r>
    </w:p>
    <w:bookmarkEnd w:id="63"/>
    <w:bookmarkStart w:name="z6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услугодатель проверяет достоверность представленных документов услугополучателя – элитсемхоза. Длительность выполнения – в течение 3 (трех) рабочих дней; </w:t>
      </w:r>
    </w:p>
    <w:bookmarkEnd w:id="64"/>
    <w:bookmarkStart w:name="z7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услугодатель на основании подтверждающих документов, представленных услугополучателем – элитсемхозом, формирует ведомость для выплаты бюджетных субсидий. Длительность выполнения – в течение 3 (трех) рабочих дней;</w:t>
      </w:r>
    </w:p>
    <w:bookmarkEnd w:id="65"/>
    <w:bookmarkStart w:name="z7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4) услугодатель предоставляет в территориальное подразделение казначейства реестр счетов к оплате. Длительность выполнения – в течение 7 (семи) рабочих дней. </w:t>
      </w:r>
    </w:p>
    <w:bookmarkEnd w:id="66"/>
    <w:bookmarkStart w:name="z7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 бюджетных субсидий услугополучатели – оригинаторы по результатам понесенных затрат по закладке маточников многолетних насаждений плодово – ягодных культур и винограда и обслуживанию незавершенного производства заложенных маточников многолетних насаждений плодово – ягодных культур и винограда в срок до 5 числа месяца, следующего за отчетным, но не позднее 30 ноября соответствующего года представляют услугодателю документы согласно пункту 9 Стандарта: </w:t>
      </w:r>
    </w:p>
    <w:bookmarkEnd w:id="67"/>
    <w:bookmarkStart w:name="z7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услугодатель принимает и регистрирует документы услугополучателя – оригинатора. Длительность выполнения – 15 (пятнадцать) минут;</w:t>
      </w:r>
    </w:p>
    <w:bookmarkEnd w:id="68"/>
    <w:bookmarkStart w:name="z7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услугодатель проверяет достоверность представленных документов услугополучателя – оригинатора, формирует ведомость. Длительность выполнения – в течение 5 (пяти) рабочих дней;</w:t>
      </w:r>
    </w:p>
    <w:bookmarkEnd w:id="69"/>
    <w:bookmarkStart w:name="z7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услугодатель предоставляет в территориальное подразделение казначейства реестр счетов к оплате. Длительность выполнения – в течение 8 (восьми) рабочих дней. </w:t>
      </w:r>
    </w:p>
    <w:bookmarkEnd w:id="70"/>
    <w:bookmarkStart w:name="z7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 бюджетных субсидий за приобретенные по рыночной стоимости элитные семена сельскохозяйственных растений услугополучатели –семхозы и услугополучатели – потребители в срок до 20 июня соответствующего года – по яровым культурам, до 10 ноября соответствующего года – по озимым культурам представляют документы в МВК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71"/>
    <w:bookmarkStart w:name="z7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МВК принимает и регистрирует документы услугополучателя – семхоза и услугополучателя – потребителя. Длительность выполнения – 15 (пятнадцать) минут; </w:t>
      </w:r>
    </w:p>
    <w:bookmarkEnd w:id="72"/>
    <w:bookmarkStart w:name="z7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МВК после завершения срока приема документов проверяет их и формирует предварительные квоты для каждого услугополучателя – семхоза и услугополучателя – потребителя по каждому виду элитных семян и направляет их на утверждение местному исполнительному органу района (города областного значения). Длительность выполнения – в течение 3 (трех) рабочих дней; </w:t>
      </w:r>
    </w:p>
    <w:bookmarkEnd w:id="73"/>
    <w:bookmarkStart w:name="z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местный исполнительный орган района (города областного значения) утверждает предварительные квоты для каждого услугополучателя – семхоза и услугополучателя – потребителя по каждому виду элитных семян. Длительность выполнения – в течение 2 (двух) рабочих дней; </w:t>
      </w:r>
    </w:p>
    <w:bookmarkEnd w:id="74"/>
    <w:bookmarkStart w:name="z8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4) отдел представляет услугодателю предварительные квоты для каждого услугополучателя – семхоза и услугополучателя – потребителя по каждому виду элитных семян, а также документы, подтверждающие обоснованность выплаты бюджетных субсидий согласно пункту 24 Правил. Длительность выполнения – в течение 3 (трех) рабочих дней; </w:t>
      </w:r>
    </w:p>
    <w:bookmarkEnd w:id="75"/>
    <w:bookmarkStart w:name="z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услугодатель проверяет представленные документы, составляет и утверждает:</w:t>
      </w:r>
    </w:p>
    <w:bookmarkEnd w:id="76"/>
    <w:bookmarkStart w:name="z8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квоты для каждого услугополучателя – семхоза и услугополучателя – потребителя по каждому виду элитных семян; </w:t>
      </w:r>
    </w:p>
    <w:bookmarkEnd w:id="77"/>
    <w:bookmarkStart w:name="z8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сводный акт по объемам фактического закупа и производства элитных семян по области;</w:t>
      </w:r>
    </w:p>
    <w:bookmarkEnd w:id="78"/>
    <w:bookmarkStart w:name="z8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определяет объемы бюджетных субсидий. В пределах установленных квот формирует ведомость для выплаты бюджетных субсидий. Длительность выполнения – в течение 4 (четырех) рабочих дней;</w:t>
      </w:r>
    </w:p>
    <w:bookmarkEnd w:id="79"/>
    <w:bookmarkStart w:name="z8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6) услугодатель предоставляет в территориальное подразделение казначейства реестр счетов к оплате. Длительность выполнения – в течение 4 (четырех) рабочих дней. </w:t>
      </w:r>
    </w:p>
    <w:bookmarkEnd w:id="80"/>
    <w:bookmarkStart w:name="z8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 бюджетных субсидий за реализованные элитные семена кукурузы, подсолнечника, риса, сахарной свеклы, хлопчатника по удешевленной стоимости в срок до 20 июня соответствующего года – по яровым культурам, до 10 ноября соответствующего года – по озимым культурам услугополучатели – элитсемозы и услугополучатели – реализаторы представляют документы в МВК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 </w:t>
      </w:r>
    </w:p>
    <w:bookmarkEnd w:id="81"/>
    <w:bookmarkStart w:name="z8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МВК принимает и регистрирует документы услугополучателя – элитсемхоза и услугополучателя – реализатора. Длительность выполнения – 15 (пятнадцать) минут;</w:t>
      </w:r>
    </w:p>
    <w:bookmarkEnd w:id="82"/>
    <w:bookmarkStart w:name="z8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МВК после завершения сроков приема документов сверяет представленные копии первичных платежных документов с оригиналами и заверяет своей печатью. Длительность выполнения – в течение 3 (трех) рабочих дней;</w:t>
      </w:r>
    </w:p>
    <w:bookmarkEnd w:id="83"/>
    <w:bookmarkStart w:name="z8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отдел после получения документов, заверенных МВК, представляет услугодателю документы согласно подпункту 5) </w:t>
      </w:r>
      <w:r>
        <w:rPr>
          <w:rFonts w:ascii="Times New Roman"/>
          <w:b w:val="false"/>
          <w:i w:val="false"/>
          <w:color w:val="000000"/>
          <w:sz w:val="28"/>
        </w:rPr>
        <w:t>пункта 29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Правил. Длительность выполнения – в течение 2 (двух) рабочих дней; </w:t>
      </w:r>
    </w:p>
    <w:bookmarkEnd w:id="84"/>
    <w:bookmarkStart w:name="z9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4) услугодатель проверяет представленные документы, составляет и утверждает сводный акт по объемам фактической реализации элитных семян по области. Определяет объемы причитающихся бюджетных средств. </w:t>
      </w:r>
    </w:p>
    <w:bookmarkEnd w:id="85"/>
    <w:bookmarkStart w:name="z9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В пределах установленных квот для каждого услугополучателя – элитсемхоза и услугополучателя – реализатора формирует сводную ведомость для выплаты бюджетных субсидий. Длительность выполнения – в течение 5 (пяти) рабочих дней; </w:t>
      </w:r>
    </w:p>
    <w:bookmarkEnd w:id="86"/>
    <w:bookmarkStart w:name="z9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услугодатель предоставляет в территориальное подразделение казначейства реестр счетов к оплате. Длительность выполнения – в течение 5 (пяти) рабочих дней.</w:t>
      </w:r>
    </w:p>
    <w:bookmarkEnd w:id="87"/>
    <w:bookmarkStart w:name="z9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(действий) указано в блок – схеме прохождения каждого действия (процедуры),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8"/>
    <w:bookmarkStart w:name="z9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отражено в справочнике бизнес –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– процессов оказания государственной услуги размещен на веб-портале "электронного правительства", интернет – ресурсе услугодателя.</w:t>
      </w:r>
    </w:p>
    <w:bookmarkEnd w:id="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Субсидирование элитных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семян"</w:t>
            </w:r>
          </w:p>
        </w:tc>
      </w:tr>
    </w:tbl>
    <w:bookmarkStart w:name="z96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прохождения каждого действия (процедуры)</w:t>
      </w:r>
    </w:p>
    <w:bookmarkEnd w:id="90"/>
    <w:bookmarkStart w:name="z9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элитных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семян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</w:p>
        </w:tc>
      </w:tr>
    </w:tbl>
    <w:bookmarkStart w:name="z100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"Субсидирование элитных семян" 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6350000" cy="1233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1233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34200" cy="1233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233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781800" cy="1233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233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header.xml" Type="http://schemas.openxmlformats.org/officeDocument/2006/relationships/header" Id="rId1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