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c8174d" w14:textId="1c817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стандартов государственных услуг, оказываемых органами государственных доходов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финансов Республики Казахстан от 27 апреля 2015 года № 284. Зарегистрирован в Министерстве юстиции Республики Казахстан 5 июня 2015 года № 11273. Утратил силу приказом и.о. Министра финансов Республики Казахстан от 10 июля 2020 года № 665.</w:t>
      </w:r>
    </w:p>
    <w:p>
      <w:pPr>
        <w:spacing w:after="0"/>
        <w:ind w:left="0"/>
        <w:jc w:val="both"/>
      </w:pPr>
      <w:r>
        <w:rPr>
          <w:rFonts w:ascii="Times New Roman"/>
          <w:b w:val="false"/>
          <w:i w:val="false"/>
          <w:color w:val="ff0000"/>
          <w:sz w:val="28"/>
        </w:rPr>
        <w:t xml:space="preserve">
      Сноска. Утратил силу приказом и.о. Министра финансов РК от 10.07.2020 </w:t>
      </w:r>
      <w:r>
        <w:rPr>
          <w:rFonts w:ascii="Times New Roman"/>
          <w:b w:val="false"/>
          <w:i w:val="false"/>
          <w:color w:val="ff0000"/>
          <w:sz w:val="28"/>
        </w:rPr>
        <w:t>№ 665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xml:space="preserve">
      1. Утвердить прилагаемые: </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 исключен приказом Министра финансов РК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стандарт государственной услуги "Регистрационный учет лица, занимающегося частной практикой"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 стандарт государственной услуги "Регистрация налогоплательщиков",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4) исключен приказом Министра финансов РК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стандарт государственной услуги "Регистрационный учет плательщиков налога на добавленную стоимость"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6) стандарт государственной услуги "Регистрационный учет в качестве электронного налогоплательщика",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7) стандарт государственной услуги "Присвоение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8) исключен приказом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val="false"/>
          <w:color w:val="000000"/>
          <w:sz w:val="28"/>
        </w:rPr>
        <w:t xml:space="preserve">исключен приказом Министра финансов РК от 08.12.2015  </w:t>
      </w:r>
      <w:r>
        <w:rPr>
          <w:rFonts w:ascii="Times New Roman"/>
          <w:b w:val="false"/>
          <w:i w:val="false"/>
          <w:color w:val="000000"/>
          <w:sz w:val="28"/>
        </w:rPr>
        <w:t>№ 631</w:t>
      </w:r>
      <w:r>
        <w:rPr>
          <w:rFonts w:ascii="Times New Roman"/>
          <w:b w:val="false"/>
          <w:i w:val="false"/>
          <w:color w:val="000000"/>
          <w:sz w:val="28"/>
        </w:rPr>
        <w:t xml:space="preserve">(вводится в действие по истечении десяти календарных дней после дня его первого официального опубликования); </w:t>
      </w:r>
    </w:p>
    <w:p>
      <w:pPr>
        <w:spacing w:after="0"/>
        <w:ind w:left="0"/>
        <w:jc w:val="both"/>
      </w:pPr>
      <w:r>
        <w:rPr>
          <w:rFonts w:ascii="Times New Roman"/>
          <w:b w:val="false"/>
          <w:i w:val="false"/>
          <w:color w:val="000000"/>
          <w:sz w:val="28"/>
        </w:rPr>
        <w:t xml:space="preserve">
      10) стандарт государственной услуги "Выдача лицензии на производство табачных изделий",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11) стандарт государственной услуги "Выдача лицензии на производство этилового спирта",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12) стандарт государственной услуги "Выдача лицензии на производство алкогольной продукции",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13) стандарт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14) стандарт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15) стандарт государственной услуги "Представление сведений об отсутствии (наличии) задолженности, учет по которым ведется в органах государственных доходов"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16) стандарт государственной услуги "Выдача справки о суммах полученных доходов из источников в Республике Казахстан и удержанных (уплаченных) налогов",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17) стандарты государственной услуги "Подтверждение резидентства Республики Казахстан",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18) стандарт государственной услуги "Выдача учетно-контрольных марок на алкогольную продукцию (за исключением виноматериала, пива и пивного напитка)"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19) стандарт государственной услуги "Выдача акцизных марок на табачные изделия",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20) стандарт государственной услуги "Приостановление (продление, возобновление) представления налоговой отчетности",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21) стандарт государственной услуги "Внесение новых моделей контрольно-кассовых машин в Государственный реестр контрольно-кассовых машин",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22) стандарт государственной услуги "Разъяснение налогового законодательства Республики Казахстан",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23) стандарт государственной услуги "Прием налоговой отчетности",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24) стандарт государственной услуги "Отзыв налоговой отчетности",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25) стандарт государственной услуги "Проведение зачетов и возвратов налогов, платежей в бюджет, пени, штрафов"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26) стандарт государственной услуги "Возврат налога на добавленную стоимость из бюджета",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27) стандарт государственной услуги "Возврат подоходного налога, удержанного у источника выплаты",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28) стандарт государственной услуги "Изменение сроков исполнения налогового обязательства по уплате налогов и (или) плат"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29) исключен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30) стандарт государственной услуги "Прием налоговых форм при экспорте (импорте) товаров в Евразийском экономическом союзе"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31) стандарт государственной услуги "Постановка и снятие с учета контрольно-кассовых машин (ККМ)",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32) стандарт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33) стандарт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34) стандарт государственной услуги "Включение в реестр уполномоченных экономических операторов"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35) стандарт государственной услуги "Включение в реестр таможенных представителей",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36) стандарт государственной услуги "Включение в реестр таможенных перевозчиков",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37) исключен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38) стандарт государственной услуги "Принятие предварительного решения о происхождении товара"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39) стандарт государственной услуги "Принятие предварительного решения о классификации товара"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40) исключен приказом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41) исключен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 стандарт государственной услуги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43) стандарт государственной услуги "Таможенная очистка товаров",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44) стандарт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45) стандарт государственной услуги "Включение в реестр владельцев складов временного хранения",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46) стандарт государственной услуги "Включение в реестр владельцев таможенных складов",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47) стандарт государственной услуги "Включение в реестр владельцев свободных складов",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48) стандарт государственной услуги "Включение в реестр владельцев магазинов беспошлинной торговли",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49) стандарт государственной услуги "Включение в реестр владельцев складов хранения собственных товаров",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50) стандарт государственной услуги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51) стандарт государственной услуги "Изменение сроков уплаты ввозных таможенных пошлин"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52) стандарт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53) исключен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 стандарт государственной услуги "Выдача выписок из лицевого счета о состоянии расчетов с бюджетом, а также по социальным платежам" согласно приложению 54 к настоящему приказу.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приказами Министра финансов РК от 08.12.2015 </w:t>
      </w:r>
      <w:r>
        <w:rPr>
          <w:rFonts w:ascii="Times New Roman"/>
          <w:b w:val="false"/>
          <w:i w:val="false"/>
          <w:color w:val="00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2"/>
    <w:p>
      <w:pPr>
        <w:spacing w:after="0"/>
        <w:ind w:left="0"/>
        <w:jc w:val="both"/>
      </w:pPr>
      <w:r>
        <w:rPr>
          <w:rFonts w:ascii="Times New Roman"/>
          <w:b w:val="false"/>
          <w:i w:val="false"/>
          <w:color w:val="000000"/>
          <w:sz w:val="28"/>
        </w:rPr>
        <w:t>
       2. Комитету государственных доходов Министерства финансов Республики Казахстан (Ергожин Д.Е.) в установленном законодательством порядке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направление его на официальное опубликование в периодические печатные издания и в информационно-правовой системе "Әділет";</w:t>
      </w:r>
    </w:p>
    <w:p>
      <w:pPr>
        <w:spacing w:after="0"/>
        <w:ind w:left="0"/>
        <w:jc w:val="both"/>
      </w:pPr>
      <w:r>
        <w:rPr>
          <w:rFonts w:ascii="Times New Roman"/>
          <w:b w:val="false"/>
          <w:i w:val="false"/>
          <w:color w:val="000000"/>
          <w:sz w:val="28"/>
        </w:rPr>
        <w:t xml:space="preserve">
      3) размещение настоящего приказа на интернет-ресурсе Министерства финансов Республики Казахстан. </w:t>
      </w:r>
    </w:p>
    <w:bookmarkStart w:name="z4" w:id="3"/>
    <w:p>
      <w:pPr>
        <w:spacing w:after="0"/>
        <w:ind w:left="0"/>
        <w:jc w:val="both"/>
      </w:pPr>
      <w:r>
        <w:rPr>
          <w:rFonts w:ascii="Times New Roman"/>
          <w:b w:val="false"/>
          <w:i w:val="false"/>
          <w:color w:val="000000"/>
          <w:sz w:val="28"/>
        </w:rPr>
        <w:t>
      3. Настоящий приказ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финансов</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Султанов</w:t>
            </w:r>
          </w:p>
        </w:tc>
      </w:tr>
    </w:tbl>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по инвестициям   </w:t>
      </w:r>
    </w:p>
    <w:p>
      <w:pPr>
        <w:spacing w:after="0"/>
        <w:ind w:left="0"/>
        <w:jc w:val="both"/>
      </w:pPr>
      <w:r>
        <w:rPr>
          <w:rFonts w:ascii="Times New Roman"/>
          <w:b w:val="false"/>
          <w:i w:val="false"/>
          <w:color w:val="000000"/>
          <w:sz w:val="28"/>
        </w:rPr>
        <w:t xml:space="preserve">
      и развитию Республики Казахстан   </w:t>
      </w:r>
    </w:p>
    <w:p>
      <w:pPr>
        <w:spacing w:after="0"/>
        <w:ind w:left="0"/>
        <w:jc w:val="both"/>
      </w:pPr>
      <w:r>
        <w:rPr>
          <w:rFonts w:ascii="Times New Roman"/>
          <w:b w:val="false"/>
          <w:i w:val="false"/>
          <w:color w:val="000000"/>
          <w:sz w:val="28"/>
        </w:rPr>
        <w:t xml:space="preserve">
      ______________ А. Исекешев   </w:t>
      </w:r>
    </w:p>
    <w:p>
      <w:pPr>
        <w:spacing w:after="0"/>
        <w:ind w:left="0"/>
        <w:jc w:val="both"/>
      </w:pPr>
      <w:r>
        <w:rPr>
          <w:rFonts w:ascii="Times New Roman"/>
          <w:b w:val="false"/>
          <w:i w:val="false"/>
          <w:color w:val="000000"/>
          <w:sz w:val="28"/>
        </w:rPr>
        <w:t>
      "__" ___________ 2015 года</w:t>
      </w:r>
    </w:p>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национальной экономики   </w:t>
      </w:r>
    </w:p>
    <w:p>
      <w:pPr>
        <w:spacing w:after="0"/>
        <w:ind w:left="0"/>
        <w:jc w:val="both"/>
      </w:pPr>
      <w:r>
        <w:rPr>
          <w:rFonts w:ascii="Times New Roman"/>
          <w:b w:val="false"/>
          <w:i w:val="false"/>
          <w:color w:val="000000"/>
          <w:sz w:val="28"/>
        </w:rPr>
        <w:t xml:space="preserve">
      ______________ Е. Досаев   </w:t>
      </w:r>
    </w:p>
    <w:p>
      <w:pPr>
        <w:spacing w:after="0"/>
        <w:ind w:left="0"/>
        <w:jc w:val="both"/>
      </w:pPr>
      <w:r>
        <w:rPr>
          <w:rFonts w:ascii="Times New Roman"/>
          <w:b w:val="false"/>
          <w:i w:val="false"/>
          <w:color w:val="000000"/>
          <w:sz w:val="28"/>
        </w:rPr>
        <w:t>
      4 мая 2015 года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6" w:id="4"/>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"Регистрационный учет индивидуального предпринимателя"</w:t>
      </w:r>
      <w:r>
        <w:br/>
      </w:r>
    </w:p>
    <w:bookmarkEnd w:id="4"/>
    <w:p>
      <w:pPr>
        <w:spacing w:after="0"/>
        <w:ind w:left="0"/>
        <w:jc w:val="both"/>
      </w:pPr>
      <w:r>
        <w:rPr>
          <w:rFonts w:ascii="Times New Roman"/>
          <w:b w:val="false"/>
          <w:i w:val="false"/>
          <w:color w:val="ff0000"/>
          <w:sz w:val="28"/>
        </w:rPr>
        <w:t xml:space="preserve">
      Сноска. Приложение 1 исключено приказом Министра финансов РК от 05.07.2017 </w:t>
      </w:r>
      <w:r>
        <w:rPr>
          <w:rFonts w:ascii="Times New Roman"/>
          <w:b w:val="false"/>
          <w:i w:val="false"/>
          <w:color w:val="ff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34" w:id="5"/>
    <w:p>
      <w:pPr>
        <w:spacing w:after="0"/>
        <w:ind w:left="0"/>
        <w:jc w:val="left"/>
      </w:pPr>
      <w:r>
        <w:rPr>
          <w:rFonts w:ascii="Times New Roman"/>
          <w:b/>
          <w:i w:val="false"/>
          <w:color w:val="000000"/>
        </w:rPr>
        <w:t xml:space="preserve"> Стандарт государственной услуги "Регистрационный учет лица, занимающегося частной практикой"</w:t>
      </w:r>
    </w:p>
    <w:bookmarkEnd w:id="5"/>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50" w:id="6"/>
    <w:p>
      <w:pPr>
        <w:spacing w:after="0"/>
        <w:ind w:left="0"/>
        <w:jc w:val="left"/>
      </w:pPr>
      <w:r>
        <w:rPr>
          <w:rFonts w:ascii="Times New Roman"/>
          <w:b/>
          <w:i w:val="false"/>
          <w:color w:val="000000"/>
        </w:rPr>
        <w:t xml:space="preserve"> 1. Общие положения</w:t>
      </w:r>
    </w:p>
    <w:bookmarkEnd w:id="6"/>
    <w:bookmarkStart w:name="z1851" w:id="7"/>
    <w:p>
      <w:pPr>
        <w:spacing w:after="0"/>
        <w:ind w:left="0"/>
        <w:jc w:val="both"/>
      </w:pPr>
      <w:r>
        <w:rPr>
          <w:rFonts w:ascii="Times New Roman"/>
          <w:b w:val="false"/>
          <w:i w:val="false"/>
          <w:color w:val="000000"/>
          <w:sz w:val="28"/>
        </w:rPr>
        <w:t xml:space="preserve">
      1. Государственная услуга "Регистрационный учет лица, занимающегося частной практикой" (далее – государственная услуга). </w:t>
      </w:r>
    </w:p>
    <w:bookmarkEnd w:id="7"/>
    <w:bookmarkStart w:name="z1852" w:id="8"/>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8"/>
    <w:bookmarkStart w:name="z1853" w:id="9"/>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9"/>
    <w:bookmarkStart w:name="z1854" w:id="1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w:t>
      </w:r>
    </w:p>
    <w:bookmarkEnd w:id="10"/>
    <w:bookmarkStart w:name="z1855" w:id="11"/>
    <w:p>
      <w:pPr>
        <w:spacing w:after="0"/>
        <w:ind w:left="0"/>
        <w:jc w:val="both"/>
      </w:pPr>
      <w:r>
        <w:rPr>
          <w:rFonts w:ascii="Times New Roman"/>
          <w:b w:val="false"/>
          <w:i w:val="false"/>
          <w:color w:val="000000"/>
          <w:sz w:val="28"/>
        </w:rPr>
        <w:t>
      1) через центры оказания услуг;</w:t>
      </w:r>
    </w:p>
    <w:bookmarkEnd w:id="11"/>
    <w:bookmarkStart w:name="z1856" w:id="12"/>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12"/>
    <w:bookmarkStart w:name="z1857" w:id="13"/>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 – при регистрации.</w:t>
      </w:r>
    </w:p>
    <w:bookmarkEnd w:id="13"/>
    <w:bookmarkStart w:name="z1858" w:id="14"/>
    <w:p>
      <w:pPr>
        <w:spacing w:after="0"/>
        <w:ind w:left="0"/>
        <w:jc w:val="left"/>
      </w:pPr>
      <w:r>
        <w:rPr>
          <w:rFonts w:ascii="Times New Roman"/>
          <w:b/>
          <w:i w:val="false"/>
          <w:color w:val="000000"/>
        </w:rPr>
        <w:t xml:space="preserve"> 2. Порядок оказания государственной услуги</w:t>
      </w:r>
    </w:p>
    <w:bookmarkEnd w:id="14"/>
    <w:bookmarkStart w:name="z1859" w:id="15"/>
    <w:p>
      <w:pPr>
        <w:spacing w:after="0"/>
        <w:ind w:left="0"/>
        <w:jc w:val="both"/>
      </w:pPr>
      <w:r>
        <w:rPr>
          <w:rFonts w:ascii="Times New Roman"/>
          <w:b w:val="false"/>
          <w:i w:val="false"/>
          <w:color w:val="000000"/>
          <w:sz w:val="28"/>
        </w:rPr>
        <w:t>
      4. Сроки оказания государственной услуги:</w:t>
      </w:r>
    </w:p>
    <w:bookmarkEnd w:id="15"/>
    <w:bookmarkStart w:name="z1860" w:id="16"/>
    <w:p>
      <w:pPr>
        <w:spacing w:after="0"/>
        <w:ind w:left="0"/>
        <w:jc w:val="both"/>
      </w:pPr>
      <w:r>
        <w:rPr>
          <w:rFonts w:ascii="Times New Roman"/>
          <w:b w:val="false"/>
          <w:i w:val="false"/>
          <w:color w:val="000000"/>
          <w:sz w:val="28"/>
        </w:rPr>
        <w:t>
      1) постановка услугополучателя – гражданина Республики Казахстан на регистрационный учет в качестве лица, занимающегося частной практикой – в течение 1 (одного) рабочего дня с даты подачи через портал налогового заявления.</w:t>
      </w:r>
    </w:p>
    <w:bookmarkEnd w:id="16"/>
    <w:bookmarkStart w:name="z1861" w:id="17"/>
    <w:p>
      <w:pPr>
        <w:spacing w:after="0"/>
        <w:ind w:left="0"/>
        <w:jc w:val="both"/>
      </w:pPr>
      <w:r>
        <w:rPr>
          <w:rFonts w:ascii="Times New Roman"/>
          <w:b w:val="false"/>
          <w:i w:val="false"/>
          <w:color w:val="000000"/>
          <w:sz w:val="28"/>
        </w:rPr>
        <w:t>
      2) изменение сведений о месте нахождения лица, занимающегося частной практикой – в течение 1 (одного) рабочего дня, следующего за днем подачи через портал налогового заявления;</w:t>
      </w:r>
    </w:p>
    <w:bookmarkEnd w:id="17"/>
    <w:bookmarkStart w:name="z1862" w:id="18"/>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в случае прекращения деятельности, касающейся частной практики – 20 (двадцать) минут, в Государственной корпорации – 15 (пятнадцать) минут;</w:t>
      </w:r>
    </w:p>
    <w:bookmarkEnd w:id="18"/>
    <w:bookmarkStart w:name="z1863" w:id="19"/>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End w:id="19"/>
    <w:bookmarkStart w:name="z1864" w:id="20"/>
    <w:p>
      <w:pPr>
        <w:spacing w:after="0"/>
        <w:ind w:left="0"/>
        <w:jc w:val="both"/>
      </w:pPr>
      <w:r>
        <w:rPr>
          <w:rFonts w:ascii="Times New Roman"/>
          <w:b w:val="false"/>
          <w:i w:val="false"/>
          <w:color w:val="000000"/>
          <w:sz w:val="28"/>
        </w:rPr>
        <w:t>
      Лицо, занимающееся частной практикой, признается снятым с регистрационного учета со дня:</w:t>
      </w:r>
    </w:p>
    <w:bookmarkEnd w:id="20"/>
    <w:bookmarkStart w:name="z1865" w:id="21"/>
    <w:p>
      <w:pPr>
        <w:spacing w:after="0"/>
        <w:ind w:left="0"/>
        <w:jc w:val="both"/>
      </w:pPr>
      <w:r>
        <w:rPr>
          <w:rFonts w:ascii="Times New Roman"/>
          <w:b w:val="false"/>
          <w:i w:val="false"/>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bookmarkEnd w:id="21"/>
    <w:bookmarkStart w:name="z1866" w:id="22"/>
    <w:p>
      <w:pPr>
        <w:spacing w:after="0"/>
        <w:ind w:left="0"/>
        <w:jc w:val="both"/>
      </w:pPr>
      <w:r>
        <w:rPr>
          <w:rFonts w:ascii="Times New Roman"/>
          <w:b w:val="false"/>
          <w:i w:val="false"/>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bookmarkEnd w:id="22"/>
    <w:bookmarkStart w:name="z1867" w:id="23"/>
    <w:p>
      <w:pPr>
        <w:spacing w:after="0"/>
        <w:ind w:left="0"/>
        <w:jc w:val="both"/>
      </w:pPr>
      <w:r>
        <w:rPr>
          <w:rFonts w:ascii="Times New Roman"/>
          <w:b w:val="false"/>
          <w:i w:val="false"/>
          <w:color w:val="000000"/>
          <w:sz w:val="28"/>
        </w:rPr>
        <w:t>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bookmarkEnd w:id="23"/>
    <w:bookmarkStart w:name="z1868" w:id="24"/>
    <w:p>
      <w:pPr>
        <w:spacing w:after="0"/>
        <w:ind w:left="0"/>
        <w:jc w:val="both"/>
      </w:pPr>
      <w:r>
        <w:rPr>
          <w:rFonts w:ascii="Times New Roman"/>
          <w:b w:val="false"/>
          <w:i w:val="false"/>
          <w:color w:val="000000"/>
          <w:sz w:val="28"/>
        </w:rPr>
        <w:t>
      Информация о снятии лица, занимающегося частной практикой, с регистрационного учета размещается на интернет-ресурсе услугодателя в течение трех рабочих дней со дня снятия таких налогоплательщиков с регистрационного учета.</w:t>
      </w:r>
    </w:p>
    <w:bookmarkEnd w:id="24"/>
    <w:bookmarkStart w:name="z1869" w:id="25"/>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25"/>
    <w:bookmarkStart w:name="z1870" w:id="26"/>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bookmarkEnd w:id="26"/>
    <w:bookmarkStart w:name="z1871" w:id="27"/>
    <w:p>
      <w:pPr>
        <w:spacing w:after="0"/>
        <w:ind w:left="0"/>
        <w:jc w:val="both"/>
      </w:pPr>
      <w:r>
        <w:rPr>
          <w:rFonts w:ascii="Times New Roman"/>
          <w:b w:val="false"/>
          <w:i w:val="false"/>
          <w:color w:val="000000"/>
          <w:sz w:val="28"/>
        </w:rPr>
        <w:t>
      1) постановка на регистрационный учет в качестве лица, занимающегося частной практикой;</w:t>
      </w:r>
    </w:p>
    <w:bookmarkEnd w:id="27"/>
    <w:bookmarkStart w:name="z1872" w:id="28"/>
    <w:p>
      <w:pPr>
        <w:spacing w:after="0"/>
        <w:ind w:left="0"/>
        <w:jc w:val="both"/>
      </w:pPr>
      <w:r>
        <w:rPr>
          <w:rFonts w:ascii="Times New Roman"/>
          <w:b w:val="false"/>
          <w:i w:val="false"/>
          <w:color w:val="000000"/>
          <w:sz w:val="28"/>
        </w:rPr>
        <w:t>
      2) изменение регистрационных данных лица, занимающегося частной практикой;</w:t>
      </w:r>
    </w:p>
    <w:bookmarkEnd w:id="28"/>
    <w:bookmarkStart w:name="z1873" w:id="29"/>
    <w:p>
      <w:pPr>
        <w:spacing w:after="0"/>
        <w:ind w:left="0"/>
        <w:jc w:val="both"/>
      </w:pPr>
      <w:r>
        <w:rPr>
          <w:rFonts w:ascii="Times New Roman"/>
          <w:b w:val="false"/>
          <w:i w:val="false"/>
          <w:color w:val="000000"/>
          <w:sz w:val="28"/>
        </w:rPr>
        <w:t>
      3) снятие с регистрационного учета в качестве лица, занимающегося частной практикой и размещение на интернет – ресурсе услугодателя www.kgd.gov.kz информации о снятии лица, занимающегося частной практикой с регистрационного учета – при снятии с регистрационного учета в качестве лица, занимающегося частной практикой;</w:t>
      </w:r>
    </w:p>
    <w:bookmarkEnd w:id="29"/>
    <w:bookmarkStart w:name="z1874" w:id="30"/>
    <w:p>
      <w:pPr>
        <w:spacing w:after="0"/>
        <w:ind w:left="0"/>
        <w:jc w:val="both"/>
      </w:pPr>
      <w:r>
        <w:rPr>
          <w:rFonts w:ascii="Times New Roman"/>
          <w:b w:val="false"/>
          <w:i w:val="false"/>
          <w:color w:val="000000"/>
          <w:sz w:val="28"/>
        </w:rPr>
        <w:t xml:space="preserve">
      4)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30"/>
    <w:bookmarkStart w:name="z1875" w:id="3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31"/>
    <w:bookmarkStart w:name="z1876" w:id="32"/>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bookmarkEnd w:id="32"/>
    <w:bookmarkStart w:name="z1877" w:id="33"/>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лицам (далее – услугополучатель).</w:t>
      </w:r>
    </w:p>
    <w:bookmarkEnd w:id="33"/>
    <w:bookmarkStart w:name="z1878" w:id="34"/>
    <w:p>
      <w:pPr>
        <w:spacing w:after="0"/>
        <w:ind w:left="0"/>
        <w:jc w:val="both"/>
      </w:pPr>
      <w:r>
        <w:rPr>
          <w:rFonts w:ascii="Times New Roman"/>
          <w:b w:val="false"/>
          <w:i w:val="false"/>
          <w:color w:val="000000"/>
          <w:sz w:val="28"/>
        </w:rPr>
        <w:t>
      8. График работы:</w:t>
      </w:r>
    </w:p>
    <w:bookmarkEnd w:id="34"/>
    <w:bookmarkStart w:name="z1879" w:id="35"/>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bookmarkEnd w:id="35"/>
    <w:bookmarkStart w:name="z1880" w:id="3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36"/>
    <w:bookmarkStart w:name="z1881" w:id="37"/>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37"/>
    <w:bookmarkStart w:name="z1882" w:id="38"/>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38"/>
    <w:bookmarkStart w:name="z1883" w:id="39"/>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39"/>
    <w:bookmarkStart w:name="z1884" w:id="40"/>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40"/>
    <w:bookmarkStart w:name="z1885" w:id="41"/>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41"/>
    <w:bookmarkStart w:name="z1886" w:id="42"/>
    <w:p>
      <w:pPr>
        <w:spacing w:after="0"/>
        <w:ind w:left="0"/>
        <w:jc w:val="both"/>
      </w:pPr>
      <w:r>
        <w:rPr>
          <w:rFonts w:ascii="Times New Roman"/>
          <w:b w:val="false"/>
          <w:i w:val="false"/>
          <w:color w:val="000000"/>
          <w:sz w:val="28"/>
        </w:rPr>
        <w:t>
      на портал или в Государственную корпорацию:</w:t>
      </w:r>
    </w:p>
    <w:bookmarkEnd w:id="42"/>
    <w:bookmarkStart w:name="z1887" w:id="43"/>
    <w:p>
      <w:pPr>
        <w:spacing w:after="0"/>
        <w:ind w:left="0"/>
        <w:jc w:val="both"/>
      </w:pPr>
      <w:r>
        <w:rPr>
          <w:rFonts w:ascii="Times New Roman"/>
          <w:b w:val="false"/>
          <w:i w:val="false"/>
          <w:color w:val="000000"/>
          <w:sz w:val="28"/>
        </w:rPr>
        <w:t>
      для постановки на регистрационный учет в качестве лица, занимающегося частной практикой и изменения регистрационных данных:</w:t>
      </w:r>
    </w:p>
    <w:bookmarkEnd w:id="43"/>
    <w:bookmarkStart w:name="z1888" w:id="44"/>
    <w:p>
      <w:pPr>
        <w:spacing w:after="0"/>
        <w:ind w:left="0"/>
        <w:jc w:val="both"/>
      </w:pPr>
      <w:r>
        <w:rPr>
          <w:rFonts w:ascii="Times New Roman"/>
          <w:b w:val="false"/>
          <w:i w:val="false"/>
          <w:color w:val="000000"/>
          <w:sz w:val="28"/>
        </w:rPr>
        <w:t>
      налоговое заявление в форме электронного документа, удостоверенного ЭЦП услугополучателя;</w:t>
      </w:r>
    </w:p>
    <w:bookmarkEnd w:id="44"/>
    <w:bookmarkStart w:name="z1889" w:id="45"/>
    <w:p>
      <w:pPr>
        <w:spacing w:after="0"/>
        <w:ind w:left="0"/>
        <w:jc w:val="both"/>
      </w:pPr>
      <w:r>
        <w:rPr>
          <w:rFonts w:ascii="Times New Roman"/>
          <w:b w:val="false"/>
          <w:i w:val="false"/>
          <w:color w:val="000000"/>
          <w:sz w:val="28"/>
        </w:rPr>
        <w:t>
      к услугодателю (в явочном порядке или по почте):</w:t>
      </w:r>
    </w:p>
    <w:bookmarkEnd w:id="45"/>
    <w:bookmarkStart w:name="z1890" w:id="46"/>
    <w:p>
      <w:pPr>
        <w:spacing w:after="0"/>
        <w:ind w:left="0"/>
        <w:jc w:val="both"/>
      </w:pPr>
      <w:r>
        <w:rPr>
          <w:rFonts w:ascii="Times New Roman"/>
          <w:b w:val="false"/>
          <w:i w:val="false"/>
          <w:color w:val="000000"/>
          <w:sz w:val="28"/>
        </w:rPr>
        <w:t>
      для снятия с регистрационного учета по месту своего нахождения в качестве лица, занимающегося частной практикой в случае принятия решения о прекращении деятельности одновременно представляет:</w:t>
      </w:r>
    </w:p>
    <w:bookmarkEnd w:id="46"/>
    <w:bookmarkStart w:name="z1891" w:id="47"/>
    <w:p>
      <w:pPr>
        <w:spacing w:after="0"/>
        <w:ind w:left="0"/>
        <w:jc w:val="both"/>
      </w:pPr>
      <w:r>
        <w:rPr>
          <w:rFonts w:ascii="Times New Roman"/>
          <w:b w:val="false"/>
          <w:i w:val="false"/>
          <w:color w:val="000000"/>
          <w:sz w:val="28"/>
        </w:rPr>
        <w:t xml:space="preserve">
      1) налоговое заявление о прекращении деятельности,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w:t>
      </w:r>
    </w:p>
    <w:bookmarkEnd w:id="47"/>
    <w:bookmarkStart w:name="z1892" w:id="48"/>
    <w:p>
      <w:pPr>
        <w:spacing w:after="0"/>
        <w:ind w:left="0"/>
        <w:jc w:val="both"/>
      </w:pPr>
      <w:r>
        <w:rPr>
          <w:rFonts w:ascii="Times New Roman"/>
          <w:b w:val="false"/>
          <w:i w:val="false"/>
          <w:color w:val="000000"/>
          <w:sz w:val="28"/>
        </w:rPr>
        <w:t>
      2) ликвидационную налоговую отчетность.</w:t>
      </w:r>
    </w:p>
    <w:bookmarkEnd w:id="48"/>
    <w:bookmarkStart w:name="z1893" w:id="49"/>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49"/>
    <w:bookmarkStart w:name="z1894" w:id="50"/>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50"/>
    <w:bookmarkStart w:name="z1895" w:id="51"/>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51"/>
    <w:bookmarkStart w:name="z1896" w:id="52"/>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52"/>
    <w:bookmarkStart w:name="z1897" w:id="53"/>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53"/>
    <w:bookmarkStart w:name="z1898" w:id="54"/>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54"/>
    <w:bookmarkStart w:name="z1899" w:id="55"/>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55"/>
    <w:bookmarkStart w:name="z1900" w:id="56"/>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при постановке на регистрационный учет в качестве лица, занимающегося частной практикой и изменении их регистрационных данных являются случаи, если:</w:t>
      </w:r>
    </w:p>
    <w:bookmarkEnd w:id="56"/>
    <w:bookmarkStart w:name="z1901" w:id="57"/>
    <w:p>
      <w:pPr>
        <w:spacing w:after="0"/>
        <w:ind w:left="0"/>
        <w:jc w:val="both"/>
      </w:pPr>
      <w:r>
        <w:rPr>
          <w:rFonts w:ascii="Times New Roman"/>
          <w:b w:val="false"/>
          <w:i w:val="false"/>
          <w:color w:val="000000"/>
          <w:sz w:val="28"/>
        </w:rPr>
        <w:t>
      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bookmarkEnd w:id="57"/>
    <w:bookmarkStart w:name="z1902" w:id="58"/>
    <w:p>
      <w:pPr>
        <w:spacing w:after="0"/>
        <w:ind w:left="0"/>
        <w:jc w:val="both"/>
      </w:pPr>
      <w:r>
        <w:rPr>
          <w:rFonts w:ascii="Times New Roman"/>
          <w:b w:val="false"/>
          <w:i w:val="false"/>
          <w:color w:val="000000"/>
          <w:sz w:val="28"/>
        </w:rPr>
        <w:t>
      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p>
    <w:bookmarkEnd w:id="58"/>
    <w:bookmarkStart w:name="z1903" w:id="59"/>
    <w:p>
      <w:pPr>
        <w:spacing w:after="0"/>
        <w:ind w:left="0"/>
        <w:jc w:val="both"/>
      </w:pPr>
      <w:r>
        <w:rPr>
          <w:rFonts w:ascii="Times New Roman"/>
          <w:b w:val="false"/>
          <w:i w:val="false"/>
          <w:color w:val="000000"/>
          <w:sz w:val="28"/>
        </w:rPr>
        <w:t>
      3) место нахождения, указанное в налоговом заявлении, отсутствует в информационной системе "Адресный регистр".</w:t>
      </w:r>
    </w:p>
    <w:bookmarkEnd w:id="59"/>
    <w:bookmarkStart w:name="z1904" w:id="60"/>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End w:id="60"/>
    <w:bookmarkStart w:name="z1905" w:id="61"/>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61"/>
    <w:bookmarkStart w:name="z1906" w:id="62"/>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62"/>
    <w:bookmarkStart w:name="z1907" w:id="63"/>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63"/>
    <w:bookmarkStart w:name="z1908" w:id="64"/>
    <w:p>
      <w:pPr>
        <w:spacing w:after="0"/>
        <w:ind w:left="0"/>
        <w:jc w:val="both"/>
      </w:pPr>
      <w:r>
        <w:rPr>
          <w:rFonts w:ascii="Times New Roman"/>
          <w:b w:val="false"/>
          <w:i w:val="false"/>
          <w:color w:val="000000"/>
          <w:sz w:val="28"/>
        </w:rPr>
        <w:t>
      В жалобе услугополучателя указываются:</w:t>
      </w:r>
    </w:p>
    <w:bookmarkEnd w:id="64"/>
    <w:bookmarkStart w:name="z1909" w:id="65"/>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65"/>
    <w:bookmarkStart w:name="z1910" w:id="66"/>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66"/>
    <w:bookmarkStart w:name="z1911" w:id="67"/>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67"/>
    <w:bookmarkStart w:name="z1912" w:id="68"/>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68"/>
    <w:bookmarkStart w:name="z1913" w:id="69"/>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69"/>
    <w:bookmarkStart w:name="z1914" w:id="70"/>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70"/>
    <w:bookmarkStart w:name="z1915" w:id="7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71"/>
    <w:bookmarkStart w:name="z1916" w:id="72"/>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72"/>
    <w:bookmarkStart w:name="z1917" w:id="73"/>
    <w:p>
      <w:pPr>
        <w:spacing w:after="0"/>
        <w:ind w:left="0"/>
        <w:jc w:val="both"/>
      </w:pPr>
      <w:r>
        <w:rPr>
          <w:rFonts w:ascii="Times New Roman"/>
          <w:b w:val="false"/>
          <w:i w:val="false"/>
          <w:color w:val="000000"/>
          <w:sz w:val="28"/>
        </w:rPr>
        <w:t>
      Работник Государственной корпорации:</w:t>
      </w:r>
    </w:p>
    <w:bookmarkEnd w:id="73"/>
    <w:bookmarkStart w:name="z1918" w:id="74"/>
    <w:p>
      <w:pPr>
        <w:spacing w:after="0"/>
        <w:ind w:left="0"/>
        <w:jc w:val="both"/>
      </w:pPr>
      <w:r>
        <w:rPr>
          <w:rFonts w:ascii="Times New Roman"/>
          <w:b w:val="false"/>
          <w:i w:val="false"/>
          <w:color w:val="000000"/>
          <w:sz w:val="28"/>
        </w:rPr>
        <w:t>
      осуществляет идентификацию услугополучателя;</w:t>
      </w:r>
    </w:p>
    <w:bookmarkEnd w:id="74"/>
    <w:bookmarkStart w:name="z1919" w:id="7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75"/>
    <w:bookmarkStart w:name="z1920" w:id="76"/>
    <w:p>
      <w:pPr>
        <w:spacing w:after="0"/>
        <w:ind w:left="0"/>
        <w:jc w:val="both"/>
      </w:pPr>
      <w:r>
        <w:rPr>
          <w:rFonts w:ascii="Times New Roman"/>
          <w:b w:val="false"/>
          <w:i w:val="false"/>
          <w:color w:val="000000"/>
          <w:sz w:val="28"/>
        </w:rPr>
        <w:t>
      разъясняет основные правила подачи видеообращения;</w:t>
      </w:r>
    </w:p>
    <w:bookmarkEnd w:id="76"/>
    <w:bookmarkStart w:name="z1921" w:id="77"/>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77"/>
    <w:bookmarkStart w:name="z1922" w:id="7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78"/>
    <w:bookmarkStart w:name="z1923" w:id="7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79"/>
    <w:bookmarkStart w:name="z1924" w:id="8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80"/>
    <w:bookmarkStart w:name="z1925" w:id="8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81"/>
    <w:bookmarkStart w:name="z1926" w:id="82"/>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82"/>
    <w:bookmarkStart w:name="z1927" w:id="83"/>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bookmarkEnd w:id="83"/>
    <w:bookmarkStart w:name="z1928" w:id="84"/>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84"/>
    <w:bookmarkStart w:name="z1929" w:id="85"/>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85"/>
    <w:bookmarkStart w:name="z1930" w:id="86"/>
    <w:p>
      <w:pPr>
        <w:spacing w:after="0"/>
        <w:ind w:left="0"/>
        <w:jc w:val="both"/>
      </w:pPr>
      <w:r>
        <w:rPr>
          <w:rFonts w:ascii="Times New Roman"/>
          <w:b w:val="false"/>
          <w:i w:val="false"/>
          <w:color w:val="000000"/>
          <w:sz w:val="28"/>
        </w:rPr>
        <w:t>
      услугодателя – www.kgd.gov.kz, www.minfin.gov.kz;</w:t>
      </w:r>
    </w:p>
    <w:bookmarkEnd w:id="86"/>
    <w:bookmarkStart w:name="z1931" w:id="87"/>
    <w:p>
      <w:pPr>
        <w:spacing w:after="0"/>
        <w:ind w:left="0"/>
        <w:jc w:val="both"/>
      </w:pPr>
      <w:r>
        <w:rPr>
          <w:rFonts w:ascii="Times New Roman"/>
          <w:b w:val="false"/>
          <w:i w:val="false"/>
          <w:color w:val="000000"/>
          <w:sz w:val="28"/>
        </w:rPr>
        <w:t>
      Государственной корпорации – www.gov4c.kz.</w:t>
      </w:r>
    </w:p>
    <w:bookmarkEnd w:id="87"/>
    <w:bookmarkStart w:name="z1932" w:id="88"/>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88"/>
    <w:bookmarkStart w:name="z1933" w:id="89"/>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89"/>
    <w:bookmarkStart w:name="z1934" w:id="90"/>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"Регистрационный учет</w:t>
            </w:r>
            <w:r>
              <w:br/>
            </w:r>
            <w:r>
              <w:rPr>
                <w:rFonts w:ascii="Times New Roman"/>
                <w:b w:val="false"/>
                <w:i w:val="false"/>
                <w:color w:val="000000"/>
                <w:sz w:val="20"/>
              </w:rPr>
              <w:t>лица, занимающегося частной</w:t>
            </w:r>
            <w:r>
              <w:br/>
            </w:r>
            <w:r>
              <w:rPr>
                <w:rFonts w:ascii="Times New Roman"/>
                <w:b w:val="false"/>
                <w:i w:val="false"/>
                <w:color w:val="000000"/>
                <w:sz w:val="20"/>
              </w:rPr>
              <w:t>практикой"</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 лица,</w:t>
            </w:r>
            <w:r>
              <w:br/>
            </w:r>
            <w:r>
              <w:rPr>
                <w:rFonts w:ascii="Times New Roman"/>
                <w:b w:val="false"/>
                <w:i w:val="false"/>
                <w:color w:val="000000"/>
                <w:sz w:val="20"/>
              </w:rPr>
              <w:t>занимающегося частной практикой"</w:t>
            </w:r>
            <w:r>
              <w:br/>
            </w:r>
            <w:r>
              <w:rPr>
                <w:rFonts w:ascii="Times New Roman"/>
                <w:b w:val="false"/>
                <w:i w:val="false"/>
                <w:color w:val="000000"/>
                <w:sz w:val="20"/>
              </w:rPr>
              <w:t>__________________________________</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1937" w:id="91"/>
    <w:p>
      <w:pPr>
        <w:spacing w:after="0"/>
        <w:ind w:left="0"/>
        <w:jc w:val="left"/>
      </w:pPr>
      <w:r>
        <w:rPr>
          <w:rFonts w:ascii="Times New Roman"/>
          <w:b/>
          <w:i w:val="false"/>
          <w:color w:val="000000"/>
        </w:rPr>
        <w:t xml:space="preserve"> Расписка об отказе в приеме документов</w:t>
      </w:r>
    </w:p>
    <w:bookmarkEnd w:id="91"/>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"Регистрационный учет лица, занимающегося частной практикой"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60" w:id="92"/>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"Регистрация налогоплательщиков"</w:t>
      </w:r>
    </w:p>
    <w:bookmarkEnd w:id="92"/>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08.12.2015 </w:t>
      </w:r>
      <w:r>
        <w:rPr>
          <w:rFonts w:ascii="Times New Roman"/>
          <w:b w:val="false"/>
          <w:i w:val="false"/>
          <w:color w:val="ff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 w:id="93"/>
    <w:p>
      <w:pPr>
        <w:spacing w:after="0"/>
        <w:ind w:left="0"/>
        <w:jc w:val="left"/>
      </w:pPr>
      <w:r>
        <w:rPr>
          <w:rFonts w:ascii="Times New Roman"/>
          <w:b/>
          <w:i w:val="false"/>
          <w:color w:val="000000"/>
        </w:rPr>
        <w:t xml:space="preserve">  1. Общие положения</w:t>
      </w:r>
    </w:p>
    <w:bookmarkEnd w:id="93"/>
    <w:bookmarkStart w:name="z63" w:id="94"/>
    <w:p>
      <w:pPr>
        <w:spacing w:after="0"/>
        <w:ind w:left="0"/>
        <w:jc w:val="both"/>
      </w:pPr>
      <w:r>
        <w:rPr>
          <w:rFonts w:ascii="Times New Roman"/>
          <w:b w:val="false"/>
          <w:i w:val="false"/>
          <w:color w:val="000000"/>
          <w:sz w:val="28"/>
        </w:rPr>
        <w:t xml:space="preserve">
      1. Государственная услуга "Регистрация налогоплательщиков" </w:t>
      </w:r>
    </w:p>
    <w:bookmarkEnd w:id="94"/>
    <w:p>
      <w:pPr>
        <w:spacing w:after="0"/>
        <w:ind w:left="0"/>
        <w:jc w:val="both"/>
      </w:pPr>
      <w:r>
        <w:rPr>
          <w:rFonts w:ascii="Times New Roman"/>
          <w:b w:val="false"/>
          <w:i w:val="false"/>
          <w:color w:val="000000"/>
          <w:sz w:val="28"/>
        </w:rPr>
        <w:t xml:space="preserve">
      (далее – государственная услуга). </w:t>
      </w:r>
    </w:p>
    <w:bookmarkStart w:name="z64" w:id="95"/>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bookmarkEnd w:id="95"/>
    <w:bookmarkStart w:name="z65" w:id="96"/>
    <w:p>
      <w:pPr>
        <w:spacing w:after="0"/>
        <w:ind w:left="0"/>
        <w:jc w:val="both"/>
      </w:pPr>
      <w:r>
        <w:rPr>
          <w:rFonts w:ascii="Times New Roman"/>
          <w:b w:val="false"/>
          <w:i w:val="false"/>
          <w:color w:val="000000"/>
          <w:sz w:val="28"/>
        </w:rPr>
        <w:t xml:space="preserve">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 </w:t>
      </w:r>
    </w:p>
    <w:bookmarkEnd w:id="9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 через центры оказания услуг;</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 w:id="97"/>
    <w:p>
      <w:pPr>
        <w:spacing w:after="0"/>
        <w:ind w:left="0"/>
        <w:jc w:val="left"/>
      </w:pPr>
      <w:r>
        <w:rPr>
          <w:rFonts w:ascii="Times New Roman"/>
          <w:b/>
          <w:i w:val="false"/>
          <w:color w:val="000000"/>
        </w:rPr>
        <w:t xml:space="preserve">  2. Порядок оказания государственной услуги</w:t>
      </w:r>
    </w:p>
    <w:bookmarkEnd w:id="97"/>
    <w:bookmarkStart w:name="z67" w:id="98"/>
    <w:p>
      <w:pPr>
        <w:spacing w:after="0"/>
        <w:ind w:left="0"/>
        <w:jc w:val="both"/>
      </w:pPr>
      <w:r>
        <w:rPr>
          <w:rFonts w:ascii="Times New Roman"/>
          <w:b w:val="false"/>
          <w:i w:val="false"/>
          <w:color w:val="000000"/>
          <w:sz w:val="28"/>
        </w:rPr>
        <w:t>
      4. Сроки оказания государственной услуги:</w:t>
      </w:r>
    </w:p>
    <w:bookmarkEnd w:id="98"/>
    <w:bookmarkStart w:name="z10" w:id="99"/>
    <w:p>
      <w:pPr>
        <w:spacing w:after="0"/>
        <w:ind w:left="0"/>
        <w:jc w:val="both"/>
      </w:pPr>
      <w:r>
        <w:rPr>
          <w:rFonts w:ascii="Times New Roman"/>
          <w:b w:val="false"/>
          <w:i w:val="false"/>
          <w:color w:val="000000"/>
          <w:sz w:val="28"/>
        </w:rPr>
        <w:t>
      1) внесение сведений о налогоплательщике в государственную базу данных налогоплательщиков (далее – ГБД НП) – в течение 3 (трех) рабочих дней со дня получения налогового заявления о постановке на регистрационный учет;</w:t>
      </w:r>
    </w:p>
    <w:bookmarkEnd w:id="99"/>
    <w:bookmarkStart w:name="z11" w:id="100"/>
    <w:p>
      <w:pPr>
        <w:spacing w:after="0"/>
        <w:ind w:left="0"/>
        <w:jc w:val="both"/>
      </w:pPr>
      <w:r>
        <w:rPr>
          <w:rFonts w:ascii="Times New Roman"/>
          <w:b w:val="false"/>
          <w:i w:val="false"/>
          <w:color w:val="000000"/>
          <w:sz w:val="28"/>
        </w:rPr>
        <w:t>
      2) внесение изменений в регистрационные данные налогоплательщика – в течение 3 (трех) рабочих дней со дня получения налогового заявления о постановке на регистрационный учет;</w:t>
      </w:r>
    </w:p>
    <w:bookmarkEnd w:id="100"/>
    <w:bookmarkStart w:name="z12" w:id="101"/>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bookmarkEnd w:id="101"/>
    <w:bookmarkStart w:name="z13" w:id="102"/>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bookmarkEnd w:id="102"/>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8" w:id="103"/>
    <w:p>
      <w:pPr>
        <w:spacing w:after="0"/>
        <w:ind w:left="0"/>
        <w:jc w:val="both"/>
      </w:pPr>
      <w:r>
        <w:rPr>
          <w:rFonts w:ascii="Times New Roman"/>
          <w:b w:val="false"/>
          <w:i w:val="false"/>
          <w:color w:val="000000"/>
          <w:sz w:val="28"/>
        </w:rPr>
        <w:t xml:space="preserve">
       5. Форма оказания государственной услуги: электронная (частично автоматизированная) и (или) бумажная. </w:t>
      </w:r>
    </w:p>
    <w:bookmarkEnd w:id="103"/>
    <w:bookmarkStart w:name="z69" w:id="104"/>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bookmarkEnd w:id="104"/>
    <w:p>
      <w:pPr>
        <w:spacing w:after="0"/>
        <w:ind w:left="0"/>
        <w:jc w:val="both"/>
      </w:pPr>
      <w:r>
        <w:rPr>
          <w:rFonts w:ascii="Times New Roman"/>
          <w:b w:val="false"/>
          <w:i w:val="false"/>
          <w:color w:val="000000"/>
          <w:sz w:val="28"/>
        </w:rPr>
        <w:t xml:space="preserve">
      1) выдача регистрационного свидетельства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Министра финансов Республики Казахстан от 9 февраля 2018 года № 153 (зарегистрирован в Реестре государственной регистрации нормативных правовых актов под № 16431) (при внесении сведений о нерезиденте, иностранце или лице без гражданства, юридических лицах-нерезидентах, осуществляющих деятельность в Республике Казахстан через постоянное учреждение без открытия филиала, страховой организации (страховой брокер) или зависимом агенте, дипломатическом и приравненным к нему представительстве, консульском учреждение в ГБД НП);</w:t>
      </w:r>
    </w:p>
    <w:p>
      <w:pPr>
        <w:spacing w:after="0"/>
        <w:ind w:left="0"/>
        <w:jc w:val="both"/>
      </w:pPr>
      <w:r>
        <w:rPr>
          <w:rFonts w:ascii="Times New Roman"/>
          <w:b w:val="false"/>
          <w:i w:val="false"/>
          <w:color w:val="000000"/>
          <w:sz w:val="28"/>
        </w:rPr>
        <w:t xml:space="preserve">
      2)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0" w:id="105"/>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105"/>
    <w:bookmarkStart w:name="z71" w:id="106"/>
    <w:p>
      <w:pPr>
        <w:spacing w:after="0"/>
        <w:ind w:left="0"/>
        <w:jc w:val="both"/>
      </w:pPr>
      <w:r>
        <w:rPr>
          <w:rFonts w:ascii="Times New Roman"/>
          <w:b w:val="false"/>
          <w:i w:val="false"/>
          <w:color w:val="000000"/>
          <w:sz w:val="28"/>
        </w:rPr>
        <w:t xml:space="preserve">
      8. График работы: </w:t>
      </w:r>
    </w:p>
    <w:bookmarkEnd w:id="106"/>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с 9.00 часов до 17.30 часов с перерывом на обед с 13.00 часов до 14.30 часов. </w:t>
      </w:r>
    </w:p>
    <w:p>
      <w:pPr>
        <w:spacing w:after="0"/>
        <w:ind w:left="0"/>
        <w:jc w:val="both"/>
      </w:pPr>
      <w:r>
        <w:rPr>
          <w:rFonts w:ascii="Times New Roman"/>
          <w:b w:val="false"/>
          <w:i w:val="false"/>
          <w:color w:val="000000"/>
          <w:sz w:val="28"/>
        </w:rPr>
        <w:t xml:space="preserve">
      Прием осуществляется в порядке электронной очереди, по месту регистрации услугополучателя, без ускоренного обслуживания; </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72" w:id="107"/>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107"/>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p>
      <w:pPr>
        <w:spacing w:after="0"/>
        <w:ind w:left="0"/>
        <w:jc w:val="both"/>
      </w:pPr>
      <w:r>
        <w:rPr>
          <w:rFonts w:ascii="Times New Roman"/>
          <w:b w:val="false"/>
          <w:i w:val="false"/>
          <w:color w:val="000000"/>
          <w:sz w:val="28"/>
        </w:rPr>
        <w:t>
      для внесения сведений о нерезиденте в ГБД НП:</w:t>
      </w:r>
    </w:p>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xml:space="preserve">
      2) перечень документов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для внесения изменений и (или) дополнений в регистрационных данных в ГБД НП:</w:t>
      </w:r>
    </w:p>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xml:space="preserve">
      для исключения налогоплательщика из ГБД НП: </w:t>
      </w:r>
    </w:p>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ликвидационная налоговая отчетность в связи с ликвидацией юридического лица-резидента Республики Казахстан, их филиалов, представительств, реорганизацией юридического лица, прекращением деятельности структурного подразделения юридического лица-нерезидента, юридического лица-нерезидента, осуществляющего деятельность на территории Республики Казахстан без открытия филиала, представительства;</w:t>
      </w:r>
    </w:p>
    <w:p>
      <w:pPr>
        <w:spacing w:after="0"/>
        <w:ind w:left="0"/>
        <w:jc w:val="both"/>
      </w:pPr>
      <w:r>
        <w:rPr>
          <w:rFonts w:ascii="Times New Roman"/>
          <w:b w:val="false"/>
          <w:i w:val="false"/>
          <w:color w:val="000000"/>
          <w:sz w:val="28"/>
        </w:rPr>
        <w:t>
      3) ликвидационный баланс в связи с ликвидацией, реорганизацией юридического лица-резидента Республики Казахстан, прекращением деятельности структурного подразделения юридического лица-нерезидента – после завершения налоговой проверки и погашения задолженности перед бюджетом;</w:t>
      </w:r>
    </w:p>
    <w:p>
      <w:pPr>
        <w:spacing w:after="0"/>
        <w:ind w:left="0"/>
        <w:jc w:val="both"/>
      </w:pPr>
      <w:r>
        <w:rPr>
          <w:rFonts w:ascii="Times New Roman"/>
          <w:b w:val="false"/>
          <w:i w:val="false"/>
          <w:color w:val="000000"/>
          <w:sz w:val="28"/>
        </w:rPr>
        <w:t>
      4) промежуточный ликвидационный баланс – в связи с ликвидацией юридического лица-резидента Республики Казахстан в упрощенном порядке;</w:t>
      </w:r>
    </w:p>
    <w:p>
      <w:pPr>
        <w:spacing w:after="0"/>
        <w:ind w:left="0"/>
        <w:jc w:val="both"/>
      </w:pPr>
      <w:r>
        <w:rPr>
          <w:rFonts w:ascii="Times New Roman"/>
          <w:b w:val="false"/>
          <w:i w:val="false"/>
          <w:color w:val="000000"/>
          <w:sz w:val="28"/>
        </w:rPr>
        <w:t>
      5) заключение аудита по налогам – в связи с ликвидацией юридического лица-резидента Республики Казахстан в упрощенном порядке;</w:t>
      </w:r>
    </w:p>
    <w:p>
      <w:pPr>
        <w:spacing w:after="0"/>
        <w:ind w:left="0"/>
        <w:jc w:val="both"/>
      </w:pPr>
      <w:r>
        <w:rPr>
          <w:rFonts w:ascii="Times New Roman"/>
          <w:b w:val="false"/>
          <w:i w:val="false"/>
          <w:color w:val="000000"/>
          <w:sz w:val="28"/>
        </w:rPr>
        <w:t>
      6) разделительный баланс, в связи с реорганизацией юридического лица-резидента Республики Казахстан путем разделения после завершения налоговой проверки;</w:t>
      </w:r>
    </w:p>
    <w:p>
      <w:pPr>
        <w:spacing w:after="0"/>
        <w:ind w:left="0"/>
        <w:jc w:val="both"/>
      </w:pPr>
      <w:r>
        <w:rPr>
          <w:rFonts w:ascii="Times New Roman"/>
          <w:b w:val="false"/>
          <w:i w:val="false"/>
          <w:color w:val="000000"/>
          <w:sz w:val="28"/>
        </w:rPr>
        <w:t>
      7) копия решения юридического лица-резидента Республики Казахстан о прекращении деятельности структурного подразделения в связи с прекращением деятельности структурного подразделение юридического лица-резидента Республики Казахстан;</w:t>
      </w:r>
    </w:p>
    <w:p>
      <w:pPr>
        <w:spacing w:after="0"/>
        <w:ind w:left="0"/>
        <w:jc w:val="both"/>
      </w:pPr>
      <w:r>
        <w:rPr>
          <w:rFonts w:ascii="Times New Roman"/>
          <w:b w:val="false"/>
          <w:i w:val="false"/>
          <w:color w:val="000000"/>
          <w:sz w:val="28"/>
        </w:rPr>
        <w:t>
      8) налоговое заявление о снятии с учета контрольно-кассовой машины в связи с ликвидацией юридического лица-резидента Республики Казахстан в упрощенном порядке;</w:t>
      </w:r>
    </w:p>
    <w:p>
      <w:pPr>
        <w:spacing w:after="0"/>
        <w:ind w:left="0"/>
        <w:jc w:val="both"/>
      </w:pPr>
      <w:r>
        <w:rPr>
          <w:rFonts w:ascii="Times New Roman"/>
          <w:b w:val="false"/>
          <w:i w:val="false"/>
          <w:color w:val="000000"/>
          <w:sz w:val="28"/>
        </w:rPr>
        <w:t>
      9) передаточный акт при реорганизации юридического лица-резидента Республики Казахстан путем слияния, присоединения, выделения.</w:t>
      </w:r>
    </w:p>
    <w:p>
      <w:pPr>
        <w:spacing w:after="0"/>
        <w:ind w:left="0"/>
        <w:jc w:val="both"/>
      </w:pPr>
      <w:r>
        <w:rPr>
          <w:rFonts w:ascii="Times New Roman"/>
          <w:b w:val="false"/>
          <w:i w:val="false"/>
          <w:color w:val="000000"/>
          <w:sz w:val="28"/>
        </w:rPr>
        <w:t>
      В случае, если прекращающее деятельность структурное подразделение юридического лица-резидента Республики Казахстан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xml:space="preserve">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 за исключением оригинала документов, представление которых предусмотрено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 </w:t>
      </w:r>
    </w:p>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в течение 1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xml:space="preserve">
      налоговое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 для внесения изменений и (или) дополнений сведений об ответственном работнике по расчетам с бюджетом, номере телефона, адресе электронной почты услугополучателя.</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 w:id="108"/>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bookmarkEnd w:id="108"/>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4" w:id="109"/>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109"/>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75" w:id="110"/>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10"/>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6" w:id="111"/>
    <w:p>
      <w:pPr>
        <w:spacing w:after="0"/>
        <w:ind w:left="0"/>
        <w:jc w:val="both"/>
      </w:pPr>
      <w:r>
        <w:rPr>
          <w:rFonts w:ascii="Times New Roman"/>
          <w:b w:val="false"/>
          <w:i w:val="false"/>
          <w:color w:val="000000"/>
          <w:sz w:val="28"/>
        </w:rPr>
        <w:t xml:space="preserve">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 </w:t>
      </w:r>
    </w:p>
    <w:bookmarkEnd w:id="111"/>
    <w:bookmarkStart w:name="z77" w:id="112"/>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112"/>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78" w:id="113"/>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79" w:id="114"/>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14"/>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5" w:id="115"/>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электронной цифровой подписи.</w:t>
      </w:r>
    </w:p>
    <w:bookmarkEnd w:id="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6" w:id="116"/>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1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 w:id="117"/>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p>
      <w:pPr>
        <w:spacing w:after="0"/>
        <w:ind w:left="0"/>
        <w:jc w:val="both"/>
      </w:pPr>
      <w:r>
        <w:rPr>
          <w:rFonts w:ascii="Times New Roman"/>
          <w:b w:val="false"/>
          <w:i w:val="false"/>
          <w:color w:val="ff0000"/>
          <w:sz w:val="28"/>
        </w:rPr>
        <w:t xml:space="preserve">
      Сноска. Приложение 1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bookmarkStart w:name="z1938" w:id="118"/>
    <w:p>
      <w:pPr>
        <w:spacing w:after="0"/>
        <w:ind w:left="0"/>
        <w:jc w:val="left"/>
      </w:pPr>
      <w:r>
        <w:rPr>
          <w:rFonts w:ascii="Times New Roman"/>
          <w:b/>
          <w:i w:val="false"/>
          <w:color w:val="000000"/>
        </w:rPr>
        <w:t xml:space="preserve"> Документы, необходимые для внесения сведений о получателях (нерезидентах) в государственную базу данных налогоплательщиков</w:t>
      </w:r>
    </w:p>
    <w:bookmarkEnd w:id="118"/>
    <w:p>
      <w:pPr>
        <w:spacing w:after="0"/>
        <w:ind w:left="0"/>
        <w:jc w:val="both"/>
      </w:pPr>
      <w:r>
        <w:rPr>
          <w:rFonts w:ascii="Times New Roman"/>
          <w:b w:val="false"/>
          <w:i w:val="false"/>
          <w:color w:val="ff0000"/>
          <w:sz w:val="28"/>
        </w:rPr>
        <w:t xml:space="preserve">
      Сноска. Приложение 2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Для услугополучателей (физических лиц-нерезидентов):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779"/>
        <w:gridCol w:w="367"/>
        <w:gridCol w:w="1153"/>
        <w:gridCol w:w="1932"/>
        <w:gridCol w:w="1421"/>
        <w:gridCol w:w="2156"/>
        <w:gridCol w:w="367"/>
        <w:gridCol w:w="708"/>
        <w:gridCol w:w="1176"/>
      </w:tblGrid>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услугополучателей</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представления заявления</w:t>
            </w:r>
          </w:p>
        </w:tc>
        <w:tc>
          <w:tcPr>
            <w:tcW w:w="11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орган, в который предоставляются документы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Нотариально засвидетельствованные копии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личность</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сумму дохода из источников в Республике Казахстан (при наличии такого документа)</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о совместной деятельности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лицо-нерезидент, являющееся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приобретающий (реализующий) имущество в Республике Казахстан.</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недвижимого имущества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Зависимый агент, деятельность которого рассматривается как постоянное учреждение нерезидента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датой начала осуществления деятельности</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(жительства, пребывания) зависимого агента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(жительства, пребывания) резидента - участника договора о совместной деятельности</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Иностранцы и лица без гражданства, получающие доходы из источников в Республике Казахстан, не подлежащие налогообложению у источника выплаты</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пребывания (жительства)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земельным налогом</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такого имущества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пребывания (жительства)</w:t>
            </w:r>
          </w:p>
        </w:tc>
      </w:tr>
    </w:tbl>
    <w:p>
      <w:pPr>
        <w:spacing w:after="0"/>
        <w:ind w:left="0"/>
        <w:jc w:val="both"/>
      </w:pPr>
      <w:r>
        <w:rPr>
          <w:rFonts w:ascii="Times New Roman"/>
          <w:b w:val="false"/>
          <w:i w:val="false"/>
          <w:color w:val="000000"/>
          <w:sz w:val="28"/>
        </w:rPr>
        <w:t>
      для услугополучателей (юридических лиц – нерезидентов):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5763"/>
        <w:gridCol w:w="367"/>
        <w:gridCol w:w="1011"/>
        <w:gridCol w:w="863"/>
        <w:gridCol w:w="393"/>
        <w:gridCol w:w="1272"/>
        <w:gridCol w:w="367"/>
        <w:gridCol w:w="374"/>
        <w:gridCol w:w="1034"/>
        <w:gridCol w:w="615"/>
      </w:tblGrid>
      <w:tr>
        <w:trPr>
          <w:trHeight w:val="30" w:hRule="atLeast"/>
        </w:trPr>
        <w:tc>
          <w:tcPr>
            <w:tcW w:w="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услугополучателей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копии которых необходимо представить (отметка * означает, что нотариально засвидетельствованные копии документов, отметка ** означает, что документ представляется только при регистрации работников представительств)</w:t>
            </w:r>
          </w:p>
        </w:tc>
        <w:tc>
          <w:tcPr>
            <w:tcW w:w="1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представления заявления</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орган, в который предоставляются документы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Учредительные документы*</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налоговую регистрацию в стране инкорпорации нерезидента, с указанием номера налоговой регистрации (или его аналога) при наличии такого документа*</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собрания совета директоров или аналогичного органа управления*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о совместной деятельности*</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подтверждающего аккредитацию в Республике Казахстан**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лицо-нерезидент, осуществляющее деятельность через постоянное учреждение без открытия филиала, представительства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 в Республике Казахстан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постоянного учреждения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приобретающий (реализующий) имущество в Республике Казахстан,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имущества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Страховая организация (строховой брокер) зависимый агент, деятельность которого рассматривается как постоянное учреждение</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тридцати календарных дней с даты начала осуществления деятельности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(жительства, пребывания) резидента - участника договора о совместной деятельности</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 открывающие счета в банках-резидентах</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открытия счета в банке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банка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 приобретающий (реализующий):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 акций, выпущенных юридическим лицом-резидентом, и долей участия в уставном капитале юридического лица-резидента или консорциума; акций, выпущенных юридическим лицом-нерезидентом, и долей участия в уставном капитале юридического лица-нерезидента или консорциума</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юридического лица, являющегося недропользователем</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Нерезидент, приобретающий ценные бумаги, доли участия, в случае невыполнения следующих условий:</w:t>
            </w:r>
            <w:r>
              <w:br/>
            </w:r>
            <w:r>
              <w:rPr>
                <w:rFonts w:ascii="Times New Roman"/>
                <w:b w:val="false"/>
                <w:i w:val="false"/>
                <w:color w:val="000000"/>
                <w:sz w:val="20"/>
              </w:rPr>
              <w:t>
на день реализации акций или долей участия налогоплательщик владеет данными акциями или долями участия более трех лет;</w:t>
            </w:r>
            <w:r>
              <w:br/>
            </w:r>
            <w:r>
              <w:rPr>
                <w:rFonts w:ascii="Times New Roman"/>
                <w:b w:val="false"/>
                <w:i w:val="false"/>
                <w:color w:val="000000"/>
                <w:sz w:val="20"/>
              </w:rPr>
              <w:t>
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r>
              <w:br/>
            </w:r>
            <w:r>
              <w:rPr>
                <w:rFonts w:ascii="Times New Roman"/>
                <w:b w:val="false"/>
                <w:i w:val="false"/>
                <w:color w:val="000000"/>
                <w:sz w:val="20"/>
              </w:rPr>
              <w:t>
имущество лиц (лица), являющихся (являющегося) недропользователями (недропользователем), в стоимости активов юридического лица-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r>
              <w:br/>
            </w:r>
            <w:r>
              <w:rPr>
                <w:rFonts w:ascii="Times New Roman"/>
                <w:b w:val="false"/>
                <w:i w:val="false"/>
                <w:color w:val="000000"/>
                <w:sz w:val="20"/>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приобретения (реализации) имущества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 юридического лица-эмитента или юридического лица-резидента</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Дипломатические и приравненное к нему представительство иностранного государства, консульское учреждение иностранного государство,  аккредитованные в Республике Казахстан</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651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5100" cy="15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осуществления деятельности</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месту нахождения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p>
      <w:pPr>
        <w:spacing w:after="0"/>
        <w:ind w:left="0"/>
        <w:jc w:val="both"/>
      </w:pPr>
      <w:r>
        <w:rPr>
          <w:rFonts w:ascii="Times New Roman"/>
          <w:b w:val="false"/>
          <w:i w:val="false"/>
          <w:color w:val="ff0000"/>
          <w:sz w:val="28"/>
        </w:rPr>
        <w:t xml:space="preserve">
      Сноска. Приложение 3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p>
      <w:pPr>
        <w:spacing w:after="0"/>
        <w:ind w:left="0"/>
        <w:jc w:val="both"/>
      </w:pPr>
      <w:r>
        <w:rPr>
          <w:rFonts w:ascii="Times New Roman"/>
          <w:b w:val="false"/>
          <w:i w:val="false"/>
          <w:color w:val="ff0000"/>
          <w:sz w:val="28"/>
        </w:rPr>
        <w:t xml:space="preserve">
      Сноска. Приложение 4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p>
        </w:tc>
      </w:tr>
    </w:tbl>
    <w:p>
      <w:pPr>
        <w:spacing w:after="0"/>
        <w:ind w:left="0"/>
        <w:jc w:val="both"/>
      </w:pPr>
      <w:r>
        <w:rPr>
          <w:rFonts w:ascii="Times New Roman"/>
          <w:b w:val="false"/>
          <w:i w:val="false"/>
          <w:color w:val="ff0000"/>
          <w:sz w:val="28"/>
        </w:rPr>
        <w:t xml:space="preserve">
      Сноска. Приложение 5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налогоплательщиков"</w:t>
            </w:r>
            <w:r>
              <w:br/>
            </w:r>
            <w:r>
              <w:rPr>
                <w:rFonts w:ascii="Times New Roman"/>
                <w:b w:val="false"/>
                <w:i w:val="false"/>
                <w:color w:val="000000"/>
                <w:sz w:val="20"/>
              </w:rPr>
              <w:t>_______________________________</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 ________________________________</w:t>
            </w:r>
            <w:r>
              <w:br/>
            </w:r>
            <w:r>
              <w:rPr>
                <w:rFonts w:ascii="Times New Roman"/>
                <w:b w:val="false"/>
                <w:i w:val="false"/>
                <w:color w:val="000000"/>
                <w:sz w:val="20"/>
              </w:rPr>
              <w:t>(адрес услугополучателя)</w:t>
            </w:r>
          </w:p>
        </w:tc>
      </w:tr>
    </w:tbl>
    <w:p>
      <w:pPr>
        <w:spacing w:after="0"/>
        <w:ind w:left="0"/>
        <w:jc w:val="both"/>
      </w:pPr>
      <w:r>
        <w:rPr>
          <w:rFonts w:ascii="Times New Roman"/>
          <w:b w:val="false"/>
          <w:i w:val="false"/>
          <w:color w:val="ff0000"/>
          <w:sz w:val="28"/>
        </w:rPr>
        <w:t xml:space="preserve">
      Сноска. Приложение 6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39" w:id="119"/>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119"/>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Государственной корпорации "Правительства для граждан" (указать адрес) отказывает в приеме документов на оказание государственной услуги "Регистрация налогоплательщиков"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89" w:id="120"/>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"Регистрационный учет налогоплательщика,</w:t>
      </w:r>
      <w:r>
        <w:br/>
      </w:r>
      <w:r>
        <w:rPr>
          <w:rFonts w:ascii="Times New Roman"/>
          <w:b/>
          <w:i w:val="false"/>
          <w:color w:val="000000"/>
        </w:rPr>
        <w:t>осуществляющего отдельные виды деятельности"</w:t>
      </w:r>
    </w:p>
    <w:bookmarkEnd w:id="120"/>
    <w:p>
      <w:pPr>
        <w:spacing w:after="0"/>
        <w:ind w:left="0"/>
        <w:jc w:val="both"/>
      </w:pPr>
      <w:r>
        <w:rPr>
          <w:rFonts w:ascii="Times New Roman"/>
          <w:b w:val="false"/>
          <w:i w:val="false"/>
          <w:color w:val="ff0000"/>
          <w:sz w:val="28"/>
        </w:rPr>
        <w:t xml:space="preserve">
      Сноска. Приложение 4 исключено приказом Министра финансов РК от 05.07.2017 </w:t>
      </w:r>
      <w:r>
        <w:rPr>
          <w:rFonts w:ascii="Times New Roman"/>
          <w:b w:val="false"/>
          <w:i w:val="false"/>
          <w:color w:val="ff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15" w:id="121"/>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"Регистрационный учет плательщиков налога на добавленную стоимость"</w:t>
      </w:r>
    </w:p>
    <w:bookmarkEnd w:id="121"/>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05.07.2017 </w:t>
      </w:r>
      <w:r>
        <w:rPr>
          <w:rFonts w:ascii="Times New Roman"/>
          <w:b w:val="false"/>
          <w:i w:val="false"/>
          <w:color w:val="ff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90" w:id="122"/>
    <w:p>
      <w:pPr>
        <w:spacing w:after="0"/>
        <w:ind w:left="0"/>
        <w:jc w:val="left"/>
      </w:pPr>
      <w:r>
        <w:rPr>
          <w:rFonts w:ascii="Times New Roman"/>
          <w:b/>
          <w:i w:val="false"/>
          <w:color w:val="000000"/>
        </w:rPr>
        <w:t xml:space="preserve"> 1. Общие положения</w:t>
      </w:r>
    </w:p>
    <w:bookmarkEnd w:id="122"/>
    <w:bookmarkStart w:name="z1391" w:id="123"/>
    <w:p>
      <w:pPr>
        <w:spacing w:after="0"/>
        <w:ind w:left="0"/>
        <w:jc w:val="both"/>
      </w:pPr>
      <w:r>
        <w:rPr>
          <w:rFonts w:ascii="Times New Roman"/>
          <w:b w:val="false"/>
          <w:i w:val="false"/>
          <w:color w:val="000000"/>
          <w:sz w:val="28"/>
        </w:rPr>
        <w:t>
      1. Государственная услуга "Регистрационный учет плательщиков налога на добавленную стоимость" (далее – государственная услуга).</w:t>
      </w:r>
    </w:p>
    <w:bookmarkEnd w:id="123"/>
    <w:bookmarkStart w:name="z1392" w:id="124"/>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24"/>
    <w:bookmarkStart w:name="z1393" w:id="125"/>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125"/>
    <w:bookmarkStart w:name="z1394" w:id="126"/>
    <w:p>
      <w:pPr>
        <w:spacing w:after="0"/>
        <w:ind w:left="0"/>
        <w:jc w:val="both"/>
      </w:pPr>
      <w:r>
        <w:rPr>
          <w:rFonts w:ascii="Times New Roman"/>
          <w:b w:val="false"/>
          <w:i w:val="false"/>
          <w:color w:val="000000"/>
          <w:sz w:val="28"/>
        </w:rPr>
        <w:t>
      Прием заявления осуществляется услугодателем через:</w:t>
      </w:r>
    </w:p>
    <w:bookmarkEnd w:id="126"/>
    <w:bookmarkStart w:name="z1395" w:id="127"/>
    <w:p>
      <w:pPr>
        <w:spacing w:after="0"/>
        <w:ind w:left="0"/>
        <w:jc w:val="both"/>
      </w:pPr>
      <w:r>
        <w:rPr>
          <w:rFonts w:ascii="Times New Roman"/>
          <w:b w:val="false"/>
          <w:i w:val="false"/>
          <w:color w:val="000000"/>
          <w:sz w:val="28"/>
        </w:rPr>
        <w:t>
      1) центры оказания услуг;</w:t>
      </w:r>
    </w:p>
    <w:bookmarkEnd w:id="127"/>
    <w:bookmarkStart w:name="z1396" w:id="128"/>
    <w:p>
      <w:pPr>
        <w:spacing w:after="0"/>
        <w:ind w:left="0"/>
        <w:jc w:val="both"/>
      </w:pPr>
      <w:r>
        <w:rPr>
          <w:rFonts w:ascii="Times New Roman"/>
          <w:b w:val="false"/>
          <w:i w:val="false"/>
          <w:color w:val="000000"/>
          <w:sz w:val="28"/>
        </w:rPr>
        <w:t>
      2) веб-приложение "Кабинет налогоплательщика" (далее – Кабинет налогоплательщика);</w:t>
      </w:r>
    </w:p>
    <w:bookmarkEnd w:id="128"/>
    <w:bookmarkStart w:name="z1397" w:id="129"/>
    <w:p>
      <w:pPr>
        <w:spacing w:after="0"/>
        <w:ind w:left="0"/>
        <w:jc w:val="both"/>
      </w:pPr>
      <w:r>
        <w:rPr>
          <w:rFonts w:ascii="Times New Roman"/>
          <w:b w:val="false"/>
          <w:i w:val="false"/>
          <w:color w:val="000000"/>
          <w:sz w:val="28"/>
        </w:rPr>
        <w:t>
      3) Национальный реестр бизнес-идентификационных номеров – при государственной регистрации юридического лица-резидента.</w:t>
      </w:r>
    </w:p>
    <w:bookmarkEnd w:id="129"/>
    <w:bookmarkStart w:name="z1398" w:id="130"/>
    <w:p>
      <w:pPr>
        <w:spacing w:after="0"/>
        <w:ind w:left="0"/>
        <w:jc w:val="both"/>
      </w:pPr>
      <w:r>
        <w:rPr>
          <w:rFonts w:ascii="Times New Roman"/>
          <w:b w:val="false"/>
          <w:i w:val="false"/>
          <w:color w:val="000000"/>
          <w:sz w:val="28"/>
        </w:rPr>
        <w:t>
      Выдача результата оказания государственной услуги осуществляется услугодателем через:</w:t>
      </w:r>
    </w:p>
    <w:bookmarkEnd w:id="130"/>
    <w:bookmarkStart w:name="z1399" w:id="131"/>
    <w:p>
      <w:pPr>
        <w:spacing w:after="0"/>
        <w:ind w:left="0"/>
        <w:jc w:val="both"/>
      </w:pPr>
      <w:r>
        <w:rPr>
          <w:rFonts w:ascii="Times New Roman"/>
          <w:b w:val="false"/>
          <w:i w:val="false"/>
          <w:color w:val="000000"/>
          <w:sz w:val="28"/>
        </w:rPr>
        <w:t>
      1) центры оказания услуг;</w:t>
      </w:r>
    </w:p>
    <w:bookmarkEnd w:id="131"/>
    <w:bookmarkStart w:name="z1400" w:id="132"/>
    <w:p>
      <w:pPr>
        <w:spacing w:after="0"/>
        <w:ind w:left="0"/>
        <w:jc w:val="both"/>
      </w:pPr>
      <w:r>
        <w:rPr>
          <w:rFonts w:ascii="Times New Roman"/>
          <w:b w:val="false"/>
          <w:i w:val="false"/>
          <w:color w:val="000000"/>
          <w:sz w:val="28"/>
        </w:rPr>
        <w:t>
      2) кабинет налогоплательщика.</w:t>
      </w:r>
    </w:p>
    <w:bookmarkEnd w:id="132"/>
    <w:bookmarkStart w:name="z1401" w:id="133"/>
    <w:p>
      <w:pPr>
        <w:spacing w:after="0"/>
        <w:ind w:left="0"/>
        <w:jc w:val="left"/>
      </w:pPr>
      <w:r>
        <w:rPr>
          <w:rFonts w:ascii="Times New Roman"/>
          <w:b/>
          <w:i w:val="false"/>
          <w:color w:val="000000"/>
        </w:rPr>
        <w:t xml:space="preserve"> 2. Порядок оказания государственной услуги</w:t>
      </w:r>
    </w:p>
    <w:bookmarkEnd w:id="133"/>
    <w:bookmarkStart w:name="z1402" w:id="134"/>
    <w:p>
      <w:pPr>
        <w:spacing w:after="0"/>
        <w:ind w:left="0"/>
        <w:jc w:val="both"/>
      </w:pPr>
      <w:r>
        <w:rPr>
          <w:rFonts w:ascii="Times New Roman"/>
          <w:b w:val="false"/>
          <w:i w:val="false"/>
          <w:color w:val="000000"/>
          <w:sz w:val="28"/>
        </w:rPr>
        <w:t>
      4. Сроки оказания государственной услуги:</w:t>
      </w:r>
    </w:p>
    <w:bookmarkEnd w:id="134"/>
    <w:bookmarkStart w:name="z1403" w:id="135"/>
    <w:p>
      <w:pPr>
        <w:spacing w:after="0"/>
        <w:ind w:left="0"/>
        <w:jc w:val="both"/>
      </w:pPr>
      <w:r>
        <w:rPr>
          <w:rFonts w:ascii="Times New Roman"/>
          <w:b w:val="false"/>
          <w:i w:val="false"/>
          <w:color w:val="000000"/>
          <w:sz w:val="28"/>
        </w:rPr>
        <w:t>
      1) постановка на регистрационный учет по налогу на добавленную стоимость (далее - НДС) – в течение 1 (одного) рабочего дня:</w:t>
      </w:r>
    </w:p>
    <w:bookmarkEnd w:id="135"/>
    <w:bookmarkStart w:name="z1404" w:id="136"/>
    <w:p>
      <w:pPr>
        <w:spacing w:after="0"/>
        <w:ind w:left="0"/>
        <w:jc w:val="both"/>
      </w:pPr>
      <w:r>
        <w:rPr>
          <w:rFonts w:ascii="Times New Roman"/>
          <w:b w:val="false"/>
          <w:i w:val="false"/>
          <w:color w:val="000000"/>
          <w:sz w:val="28"/>
        </w:rPr>
        <w:t>
      со дня подачи налогового заявления для постановки на регистрационный учет по НДС – для лиц, подавших налоговое заявление о регистрационном учете по НДС на бумажном носителе в явочном порядке или в электронной форме;</w:t>
      </w:r>
    </w:p>
    <w:bookmarkEnd w:id="136"/>
    <w:bookmarkStart w:name="z1405" w:id="137"/>
    <w:p>
      <w:pPr>
        <w:spacing w:after="0"/>
        <w:ind w:left="0"/>
        <w:jc w:val="both"/>
      </w:pPr>
      <w:r>
        <w:rPr>
          <w:rFonts w:ascii="Times New Roman"/>
          <w:b w:val="false"/>
          <w:i w:val="false"/>
          <w:color w:val="000000"/>
          <w:sz w:val="28"/>
        </w:rPr>
        <w:t>
      со дня государственной регистрации в Национальном реестре бизнес-идентификационных номеров – для вновь зарегистрированных юридических лиц-резидентов Республики Казахстан;</w:t>
      </w:r>
    </w:p>
    <w:bookmarkEnd w:id="137"/>
    <w:bookmarkStart w:name="z1406" w:id="138"/>
    <w:p>
      <w:pPr>
        <w:spacing w:after="0"/>
        <w:ind w:left="0"/>
        <w:jc w:val="both"/>
      </w:pPr>
      <w:r>
        <w:rPr>
          <w:rFonts w:ascii="Times New Roman"/>
          <w:b w:val="false"/>
          <w:i w:val="false"/>
          <w:color w:val="000000"/>
          <w:sz w:val="28"/>
        </w:rPr>
        <w:t>
      2) снятие с регистрационного учета по НДС, либо мотивированный отказ в снятии с регистрационного учета по НДС – в течение 5 (пяти) рабочих дней с даты подачи налогового заявления;</w:t>
      </w:r>
    </w:p>
    <w:bookmarkEnd w:id="138"/>
    <w:bookmarkStart w:name="z1407" w:id="139"/>
    <w:p>
      <w:pPr>
        <w:spacing w:after="0"/>
        <w:ind w:left="0"/>
        <w:jc w:val="both"/>
      </w:pPr>
      <w:r>
        <w:rPr>
          <w:rFonts w:ascii="Times New Roman"/>
          <w:b w:val="false"/>
          <w:i w:val="false"/>
          <w:color w:val="000000"/>
          <w:sz w:val="28"/>
        </w:rPr>
        <w:t>
      3) замена свидетельства о постановке на регистрационный учет по НДС (далее - свидетельство НДС) – в течение 3 (трех) рабочих дней;</w:t>
      </w:r>
    </w:p>
    <w:bookmarkEnd w:id="139"/>
    <w:bookmarkStart w:name="z1408" w:id="140"/>
    <w:p>
      <w:pPr>
        <w:spacing w:after="0"/>
        <w:ind w:left="0"/>
        <w:jc w:val="both"/>
      </w:pPr>
      <w:r>
        <w:rPr>
          <w:rFonts w:ascii="Times New Roman"/>
          <w:b w:val="false"/>
          <w:i w:val="false"/>
          <w:color w:val="000000"/>
          <w:sz w:val="28"/>
        </w:rPr>
        <w:t>
      4) максимально допустимое время ожидания для сдачи пакета документов услугополучателем услугодателю – 20 (двадцать) минут;</w:t>
      </w:r>
    </w:p>
    <w:bookmarkEnd w:id="140"/>
    <w:bookmarkStart w:name="z1409" w:id="141"/>
    <w:p>
      <w:pPr>
        <w:spacing w:after="0"/>
        <w:ind w:left="0"/>
        <w:jc w:val="both"/>
      </w:pPr>
      <w:r>
        <w:rPr>
          <w:rFonts w:ascii="Times New Roman"/>
          <w:b w:val="false"/>
          <w:i w:val="false"/>
          <w:color w:val="000000"/>
          <w:sz w:val="28"/>
        </w:rPr>
        <w:t>
      5) максимально допустимое время обслуживания услугополучателя услугодателем – 20 (двадцать) минут.</w:t>
      </w:r>
    </w:p>
    <w:bookmarkEnd w:id="141"/>
    <w:bookmarkStart w:name="z1410" w:id="142"/>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142"/>
    <w:bookmarkStart w:name="z1411" w:id="143"/>
    <w:p>
      <w:pPr>
        <w:spacing w:after="0"/>
        <w:ind w:left="0"/>
        <w:jc w:val="both"/>
      </w:pPr>
      <w:r>
        <w:rPr>
          <w:rFonts w:ascii="Times New Roman"/>
          <w:b w:val="false"/>
          <w:i w:val="false"/>
          <w:color w:val="000000"/>
          <w:sz w:val="28"/>
        </w:rPr>
        <w:t>
      6. Результатом оказания государственной услуги являются:</w:t>
      </w:r>
    </w:p>
    <w:bookmarkEnd w:id="143"/>
    <w:bookmarkStart w:name="z1412" w:id="144"/>
    <w:p>
      <w:pPr>
        <w:spacing w:after="0"/>
        <w:ind w:left="0"/>
        <w:jc w:val="both"/>
      </w:pPr>
      <w:r>
        <w:rPr>
          <w:rFonts w:ascii="Times New Roman"/>
          <w:b w:val="false"/>
          <w:i w:val="false"/>
          <w:color w:val="000000"/>
          <w:sz w:val="28"/>
        </w:rPr>
        <w:t>
      1) постановка на регистрационный учет по НДС;</w:t>
      </w:r>
    </w:p>
    <w:bookmarkEnd w:id="144"/>
    <w:bookmarkStart w:name="z1413" w:id="145"/>
    <w:p>
      <w:pPr>
        <w:spacing w:after="0"/>
        <w:ind w:left="0"/>
        <w:jc w:val="both"/>
      </w:pPr>
      <w:r>
        <w:rPr>
          <w:rFonts w:ascii="Times New Roman"/>
          <w:b w:val="false"/>
          <w:i w:val="false"/>
          <w:color w:val="000000"/>
          <w:sz w:val="28"/>
        </w:rPr>
        <w:t>
      2) замена свидетельства НДС;</w:t>
      </w:r>
    </w:p>
    <w:bookmarkEnd w:id="145"/>
    <w:bookmarkStart w:name="z1414" w:id="146"/>
    <w:p>
      <w:pPr>
        <w:spacing w:after="0"/>
        <w:ind w:left="0"/>
        <w:jc w:val="both"/>
      </w:pPr>
      <w:r>
        <w:rPr>
          <w:rFonts w:ascii="Times New Roman"/>
          <w:b w:val="false"/>
          <w:i w:val="false"/>
          <w:color w:val="000000"/>
          <w:sz w:val="28"/>
        </w:rPr>
        <w:t>
      3) снятие с регистрационного учета по НДС;</w:t>
      </w:r>
    </w:p>
    <w:bookmarkEnd w:id="146"/>
    <w:bookmarkStart w:name="z1415" w:id="147"/>
    <w:p>
      <w:pPr>
        <w:spacing w:after="0"/>
        <w:ind w:left="0"/>
        <w:jc w:val="both"/>
      </w:pPr>
      <w:r>
        <w:rPr>
          <w:rFonts w:ascii="Times New Roman"/>
          <w:b w:val="false"/>
          <w:i w:val="false"/>
          <w:color w:val="000000"/>
          <w:sz w:val="28"/>
        </w:rPr>
        <w:t xml:space="preserve">
      4) мотивированный ответ услугодателя об отказе в снятии с регистрационного учета по НДС в случаях и по основаниям, указанных в пункте 10 настоящего стандарта государственной услуги. </w:t>
      </w:r>
    </w:p>
    <w:bookmarkEnd w:id="147"/>
    <w:bookmarkStart w:name="z1416" w:id="14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148"/>
    <w:bookmarkStart w:name="z1417" w:id="149"/>
    <w:p>
      <w:pPr>
        <w:spacing w:after="0"/>
        <w:ind w:left="0"/>
        <w:jc w:val="both"/>
      </w:pPr>
      <w:r>
        <w:rPr>
          <w:rFonts w:ascii="Times New Roman"/>
          <w:b w:val="false"/>
          <w:i w:val="false"/>
          <w:color w:val="000000"/>
          <w:sz w:val="28"/>
        </w:rPr>
        <w:t>
      При обращении услугополучателя к услугодателю в явочном порядке, либо через Кабинет налогоплательщика, либо при государственной регистрации юридического лица-резидента Республики Казахстан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 в Кабинет налогоплательщика.</w:t>
      </w:r>
    </w:p>
    <w:bookmarkEnd w:id="149"/>
    <w:bookmarkStart w:name="z1418" w:id="150"/>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150"/>
    <w:bookmarkStart w:name="z1419" w:id="151"/>
    <w:p>
      <w:pPr>
        <w:spacing w:after="0"/>
        <w:ind w:left="0"/>
        <w:jc w:val="both"/>
      </w:pPr>
      <w:r>
        <w:rPr>
          <w:rFonts w:ascii="Times New Roman"/>
          <w:b w:val="false"/>
          <w:i w:val="false"/>
          <w:color w:val="000000"/>
          <w:sz w:val="28"/>
        </w:rPr>
        <w:t>
      8. График работы:</w:t>
      </w:r>
    </w:p>
    <w:bookmarkEnd w:id="151"/>
    <w:bookmarkStart w:name="z1420" w:id="152"/>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bookmarkEnd w:id="152"/>
    <w:bookmarkStart w:name="z1421" w:id="153"/>
    <w:p>
      <w:pPr>
        <w:spacing w:after="0"/>
        <w:ind w:left="0"/>
        <w:jc w:val="both"/>
      </w:pPr>
      <w:r>
        <w:rPr>
          <w:rFonts w:ascii="Times New Roman"/>
          <w:b w:val="false"/>
          <w:i w:val="false"/>
          <w:color w:val="000000"/>
          <w:sz w:val="28"/>
        </w:rPr>
        <w:t>
      Прием заявления осуществляется с 9.00 часов до 17.30 часов с перерывом на обед с 13.00 часов до 14.30 часов.</w:t>
      </w:r>
    </w:p>
    <w:bookmarkEnd w:id="153"/>
    <w:bookmarkStart w:name="z1422" w:id="154"/>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54"/>
    <w:bookmarkStart w:name="z1423" w:id="155"/>
    <w:p>
      <w:pPr>
        <w:spacing w:after="0"/>
        <w:ind w:left="0"/>
        <w:jc w:val="both"/>
      </w:pPr>
      <w:r>
        <w:rPr>
          <w:rFonts w:ascii="Times New Roman"/>
          <w:b w:val="false"/>
          <w:i w:val="false"/>
          <w:color w:val="000000"/>
          <w:sz w:val="28"/>
        </w:rPr>
        <w:t>
      2) Кабинет налогоплательщика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155"/>
    <w:bookmarkStart w:name="z1424" w:id="156"/>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(юридического лица-резидента, нерезидента, осуществляющего деятельность в Республике Казахстан через филиал, представительство, индивидуального предпринимателя):</w:t>
      </w:r>
    </w:p>
    <w:bookmarkEnd w:id="156"/>
    <w:bookmarkStart w:name="z1425" w:id="157"/>
    <w:p>
      <w:pPr>
        <w:spacing w:after="0"/>
        <w:ind w:left="0"/>
        <w:jc w:val="both"/>
      </w:pPr>
      <w:r>
        <w:rPr>
          <w:rFonts w:ascii="Times New Roman"/>
          <w:b w:val="false"/>
          <w:i w:val="false"/>
          <w:color w:val="000000"/>
          <w:sz w:val="28"/>
        </w:rPr>
        <w:t>
      к услугодателю (в явочном порядке или по почте):</w:t>
      </w:r>
    </w:p>
    <w:bookmarkEnd w:id="157"/>
    <w:bookmarkStart w:name="z1426" w:id="158"/>
    <w:p>
      <w:pPr>
        <w:spacing w:after="0"/>
        <w:ind w:left="0"/>
        <w:jc w:val="both"/>
      </w:pPr>
      <w:r>
        <w:rPr>
          <w:rFonts w:ascii="Times New Roman"/>
          <w:b w:val="false"/>
          <w:i w:val="false"/>
          <w:color w:val="000000"/>
          <w:sz w:val="28"/>
        </w:rPr>
        <w:t xml:space="preserve">
      1) налоговое заявление по форме согласно приложению к настоящему стандарту государственной услуги – для постановки на регистрационный учет по НДС, замены свидетельства НДС, снятия с регистрационного учета по НДС; </w:t>
      </w:r>
    </w:p>
    <w:bookmarkEnd w:id="158"/>
    <w:bookmarkStart w:name="z1427" w:id="159"/>
    <w:p>
      <w:pPr>
        <w:spacing w:after="0"/>
        <w:ind w:left="0"/>
        <w:jc w:val="both"/>
      </w:pPr>
      <w:r>
        <w:rPr>
          <w:rFonts w:ascii="Times New Roman"/>
          <w:b w:val="false"/>
          <w:i w:val="false"/>
          <w:color w:val="000000"/>
          <w:sz w:val="28"/>
        </w:rPr>
        <w:t>
      2) ликвидационная декларация по НДС – для снятия с регистрационного учета по НДС;</w:t>
      </w:r>
    </w:p>
    <w:bookmarkEnd w:id="159"/>
    <w:bookmarkStart w:name="z1428" w:id="160"/>
    <w:p>
      <w:pPr>
        <w:spacing w:after="0"/>
        <w:ind w:left="0"/>
        <w:jc w:val="both"/>
      </w:pPr>
      <w:r>
        <w:rPr>
          <w:rFonts w:ascii="Times New Roman"/>
          <w:b w:val="false"/>
          <w:i w:val="false"/>
          <w:color w:val="000000"/>
          <w:sz w:val="28"/>
        </w:rPr>
        <w:t>
      Кабинет налогоплательщика:</w:t>
      </w:r>
    </w:p>
    <w:bookmarkEnd w:id="160"/>
    <w:bookmarkStart w:name="z1429" w:id="161"/>
    <w:p>
      <w:pPr>
        <w:spacing w:after="0"/>
        <w:ind w:left="0"/>
        <w:jc w:val="both"/>
      </w:pPr>
      <w:r>
        <w:rPr>
          <w:rFonts w:ascii="Times New Roman"/>
          <w:b w:val="false"/>
          <w:i w:val="false"/>
          <w:color w:val="000000"/>
          <w:sz w:val="28"/>
        </w:rPr>
        <w:t xml:space="preserve">
      налоговое заявление в форме электронного документа, согласно приложению к настоящему стандарту государственной услуги – для постановки на регистрационный учет по НДС; </w:t>
      </w:r>
    </w:p>
    <w:bookmarkEnd w:id="161"/>
    <w:bookmarkStart w:name="z1430" w:id="162"/>
    <w:p>
      <w:pPr>
        <w:spacing w:after="0"/>
        <w:ind w:left="0"/>
        <w:jc w:val="both"/>
      </w:pPr>
      <w:r>
        <w:rPr>
          <w:rFonts w:ascii="Times New Roman"/>
          <w:b w:val="false"/>
          <w:i w:val="false"/>
          <w:color w:val="000000"/>
          <w:sz w:val="28"/>
        </w:rPr>
        <w:t>
      Национальный реестр бизнес-идентификационных номеров:</w:t>
      </w:r>
    </w:p>
    <w:bookmarkEnd w:id="162"/>
    <w:bookmarkStart w:name="z1431" w:id="163"/>
    <w:p>
      <w:pPr>
        <w:spacing w:after="0"/>
        <w:ind w:left="0"/>
        <w:jc w:val="both"/>
      </w:pPr>
      <w:r>
        <w:rPr>
          <w:rFonts w:ascii="Times New Roman"/>
          <w:b w:val="false"/>
          <w:i w:val="false"/>
          <w:color w:val="000000"/>
          <w:sz w:val="28"/>
        </w:rPr>
        <w:t xml:space="preserve">
      заявление о государственной регистрации юридического лица с отметкой "Регистрация в качестве плательщика НДС". </w:t>
      </w:r>
    </w:p>
    <w:bookmarkEnd w:id="163"/>
    <w:bookmarkStart w:name="z1432" w:id="164"/>
    <w:p>
      <w:pPr>
        <w:spacing w:after="0"/>
        <w:ind w:left="0"/>
        <w:jc w:val="both"/>
      </w:pPr>
      <w:r>
        <w:rPr>
          <w:rFonts w:ascii="Times New Roman"/>
          <w:b w:val="false"/>
          <w:i w:val="false"/>
          <w:color w:val="000000"/>
          <w:sz w:val="28"/>
        </w:rPr>
        <w:t xml:space="preserve">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 </w:t>
      </w:r>
    </w:p>
    <w:bookmarkEnd w:id="164"/>
    <w:bookmarkStart w:name="z1433" w:id="165"/>
    <w:p>
      <w:pPr>
        <w:spacing w:after="0"/>
        <w:ind w:left="0"/>
        <w:jc w:val="both"/>
      </w:pPr>
      <w:r>
        <w:rPr>
          <w:rFonts w:ascii="Times New Roman"/>
          <w:b w:val="false"/>
          <w:i w:val="false"/>
          <w:color w:val="000000"/>
          <w:sz w:val="28"/>
        </w:rPr>
        <w:t>
      В случае обращения через Кабинет налогоплательщика услугополучателю направляется статус о принятии запроса для оказания государственной услуги.</w:t>
      </w:r>
    </w:p>
    <w:bookmarkEnd w:id="165"/>
    <w:bookmarkStart w:name="z1434" w:id="166"/>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35" w:id="167"/>
    <w:p>
      <w:pPr>
        <w:spacing w:after="0"/>
        <w:ind w:left="0"/>
        <w:jc w:val="both"/>
      </w:pPr>
      <w:r>
        <w:rPr>
          <w:rFonts w:ascii="Times New Roman"/>
          <w:b w:val="false"/>
          <w:i w:val="false"/>
          <w:color w:val="000000"/>
          <w:sz w:val="28"/>
        </w:rPr>
        <w:t xml:space="preserve">
      10. Основанием для отказа в снятии с регистрационного учета по НДС являются случаи, если при снятии с регистрационного учета по НДС одновременно не соблюдены следующие условия предусмотренные </w:t>
      </w:r>
      <w:r>
        <w:rPr>
          <w:rFonts w:ascii="Times New Roman"/>
          <w:b w:val="false"/>
          <w:i w:val="false"/>
          <w:color w:val="000000"/>
          <w:sz w:val="28"/>
        </w:rPr>
        <w:t>пунктом 3</w:t>
      </w:r>
      <w:r>
        <w:rPr>
          <w:rFonts w:ascii="Times New Roman"/>
          <w:b w:val="false"/>
          <w:i w:val="false"/>
          <w:color w:val="000000"/>
          <w:sz w:val="28"/>
        </w:rPr>
        <w:t xml:space="preserve"> статьи 85 Кодекса Республики Казахстан от 25 декабря 2017 года "О налогах и других обязательных платежах в бюджет" (Налоговый кодекс):</w:t>
      </w:r>
    </w:p>
    <w:bookmarkEnd w:id="167"/>
    <w:bookmarkStart w:name="z1436" w:id="168"/>
    <w:p>
      <w:pPr>
        <w:spacing w:after="0"/>
        <w:ind w:left="0"/>
        <w:jc w:val="both"/>
      </w:pPr>
      <w:r>
        <w:rPr>
          <w:rFonts w:ascii="Times New Roman"/>
          <w:b w:val="false"/>
          <w:i w:val="false"/>
          <w:color w:val="000000"/>
          <w:sz w:val="28"/>
        </w:rPr>
        <w:t>
      за календарный год, предшествующий году подачи налогового заявления, размер облагаемого оборота услугополучателя превысил 30000-кратный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68"/>
    <w:bookmarkStart w:name="z1437" w:id="169"/>
    <w:p>
      <w:pPr>
        <w:spacing w:after="0"/>
        <w:ind w:left="0"/>
        <w:jc w:val="both"/>
      </w:pPr>
      <w:r>
        <w:rPr>
          <w:rFonts w:ascii="Times New Roman"/>
          <w:b w:val="false"/>
          <w:i w:val="false"/>
          <w:color w:val="000000"/>
          <w:sz w:val="28"/>
        </w:rPr>
        <w:t>
      за период с начала текущего календарного года, в котором подано такое налоговое заявление, размер облагаемого оборота услугополучателя превысил 30000-кратный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38" w:id="170"/>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услугодателя и (или) их должностных лиц по вопросам оказания государственных услуг</w:t>
      </w:r>
    </w:p>
    <w:bookmarkEnd w:id="170"/>
    <w:bookmarkStart w:name="z1439" w:id="171"/>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bookmarkEnd w:id="171"/>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51" w:id="172"/>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72"/>
    <w:bookmarkStart w:name="z1452" w:id="173"/>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w:t>
      </w:r>
    </w:p>
    <w:bookmarkEnd w:id="173"/>
    <w:bookmarkStart w:name="z1453" w:id="174"/>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54" w:id="175"/>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Кабинет налогоплательщика при условии наличия ЭЦП.</w:t>
      </w:r>
    </w:p>
    <w:bookmarkEnd w:id="175"/>
    <w:bookmarkStart w:name="z1455" w:id="176"/>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176"/>
    <w:bookmarkStart w:name="z1456" w:id="177"/>
    <w:p>
      <w:pPr>
        <w:spacing w:after="0"/>
        <w:ind w:left="0"/>
        <w:jc w:val="both"/>
      </w:pPr>
      <w:r>
        <w:rPr>
          <w:rFonts w:ascii="Times New Roman"/>
          <w:b w:val="false"/>
          <w:i w:val="false"/>
          <w:color w:val="000000"/>
          <w:sz w:val="28"/>
        </w:rPr>
        <w:t>
      16. Контактные телефоны Единого контакт-центра: 8-800-080-7777, 1414.</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w:t>
            </w:r>
            <w:r>
              <w:br/>
            </w:r>
            <w:r>
              <w:rPr>
                <w:rFonts w:ascii="Times New Roman"/>
                <w:b w:val="false"/>
                <w:i w:val="false"/>
                <w:color w:val="000000"/>
                <w:sz w:val="20"/>
              </w:rPr>
              <w:t>плательщиков налога на</w:t>
            </w:r>
            <w:r>
              <w:br/>
            </w:r>
            <w:r>
              <w:rPr>
                <w:rFonts w:ascii="Times New Roman"/>
                <w:b w:val="false"/>
                <w:i w:val="false"/>
                <w:color w:val="000000"/>
                <w:sz w:val="20"/>
              </w:rPr>
              <w:t>добавленную стоимость"</w:t>
            </w:r>
          </w:p>
        </w:tc>
      </w:tr>
    </w:tbl>
    <w:p>
      <w:pPr>
        <w:spacing w:after="0"/>
        <w:ind w:left="0"/>
        <w:jc w:val="both"/>
      </w:pPr>
      <w:r>
        <w:rPr>
          <w:rFonts w:ascii="Times New Roman"/>
          <w:b w:val="false"/>
          <w:i w:val="false"/>
          <w:color w:val="ff0000"/>
          <w:sz w:val="28"/>
        </w:rPr>
        <w:t xml:space="preserve">
      Сноска. Приложение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37" w:id="178"/>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"Регистрационный учет в качестве электронного налогоплательщика"</w:t>
      </w:r>
    </w:p>
    <w:bookmarkEnd w:id="178"/>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08.12.2015 </w:t>
      </w:r>
      <w:r>
        <w:rPr>
          <w:rFonts w:ascii="Times New Roman"/>
          <w:b w:val="false"/>
          <w:i w:val="false"/>
          <w:color w:val="ff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9" w:id="179"/>
    <w:p>
      <w:pPr>
        <w:spacing w:after="0"/>
        <w:ind w:left="0"/>
        <w:jc w:val="left"/>
      </w:pPr>
      <w:r>
        <w:rPr>
          <w:rFonts w:ascii="Times New Roman"/>
          <w:b/>
          <w:i w:val="false"/>
          <w:color w:val="000000"/>
        </w:rPr>
        <w:t xml:space="preserve">  1. Общие положения</w:t>
      </w:r>
    </w:p>
    <w:bookmarkEnd w:id="179"/>
    <w:bookmarkStart w:name="z140" w:id="180"/>
    <w:p>
      <w:pPr>
        <w:spacing w:after="0"/>
        <w:ind w:left="0"/>
        <w:jc w:val="both"/>
      </w:pPr>
      <w:r>
        <w:rPr>
          <w:rFonts w:ascii="Times New Roman"/>
          <w:b w:val="false"/>
          <w:i w:val="false"/>
          <w:color w:val="000000"/>
          <w:sz w:val="28"/>
        </w:rPr>
        <w:t xml:space="preserve">
      1. Государственная услуга "Регистрационный учет в качестве электронного налогоплательщика" (далее – государственная услуга). </w:t>
      </w:r>
    </w:p>
    <w:bookmarkEnd w:id="180"/>
    <w:bookmarkStart w:name="z141" w:id="181"/>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bookmarkEnd w:id="181"/>
    <w:bookmarkStart w:name="z142" w:id="182"/>
    <w:p>
      <w:pPr>
        <w:spacing w:after="0"/>
        <w:ind w:left="0"/>
        <w:jc w:val="both"/>
      </w:pPr>
      <w:r>
        <w:rPr>
          <w:rFonts w:ascii="Times New Roman"/>
          <w:b w:val="false"/>
          <w:i w:val="false"/>
          <w:color w:val="000000"/>
          <w:sz w:val="28"/>
        </w:rPr>
        <w:t xml:space="preserve">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 </w:t>
      </w:r>
    </w:p>
    <w:bookmarkEnd w:id="18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 через центры оказания услуг или веб-приложение "Кабинет налогоплательщика" (далее – Кабинет налогоплательщика);</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3" w:id="183"/>
    <w:p>
      <w:pPr>
        <w:spacing w:after="0"/>
        <w:ind w:left="0"/>
        <w:jc w:val="left"/>
      </w:pPr>
      <w:r>
        <w:rPr>
          <w:rFonts w:ascii="Times New Roman"/>
          <w:b/>
          <w:i w:val="false"/>
          <w:color w:val="000000"/>
        </w:rPr>
        <w:t xml:space="preserve">  2. Порядок оказания государственной услуги</w:t>
      </w:r>
    </w:p>
    <w:bookmarkEnd w:id="183"/>
    <w:bookmarkStart w:name="z144" w:id="184"/>
    <w:p>
      <w:pPr>
        <w:spacing w:after="0"/>
        <w:ind w:left="0"/>
        <w:jc w:val="both"/>
      </w:pPr>
      <w:r>
        <w:rPr>
          <w:rFonts w:ascii="Times New Roman"/>
          <w:b w:val="false"/>
          <w:i w:val="false"/>
          <w:color w:val="000000"/>
          <w:sz w:val="28"/>
        </w:rPr>
        <w:t xml:space="preserve">
      4. Сроки оказания государственной услуги: </w:t>
      </w:r>
    </w:p>
    <w:bookmarkEnd w:id="184"/>
    <w:p>
      <w:pPr>
        <w:spacing w:after="0"/>
        <w:ind w:left="0"/>
        <w:jc w:val="both"/>
      </w:pPr>
      <w:r>
        <w:rPr>
          <w:rFonts w:ascii="Times New Roman"/>
          <w:b w:val="false"/>
          <w:i w:val="false"/>
          <w:color w:val="000000"/>
          <w:sz w:val="28"/>
        </w:rPr>
        <w:t>
      1) постановка на регистрационный учет – в течение 1 (одного) рабочего дня со дня приема налогового заявления;</w:t>
      </w:r>
    </w:p>
    <w:p>
      <w:pPr>
        <w:spacing w:after="0"/>
        <w:ind w:left="0"/>
        <w:jc w:val="both"/>
      </w:pPr>
      <w:r>
        <w:rPr>
          <w:rFonts w:ascii="Times New Roman"/>
          <w:b w:val="false"/>
          <w:i w:val="false"/>
          <w:color w:val="000000"/>
          <w:sz w:val="28"/>
        </w:rPr>
        <w:t xml:space="preserve">
      2) аннулирование или замена электронной цифровой подписи </w:t>
      </w:r>
    </w:p>
    <w:p>
      <w:pPr>
        <w:spacing w:after="0"/>
        <w:ind w:left="0"/>
        <w:jc w:val="both"/>
      </w:pPr>
      <w:r>
        <w:rPr>
          <w:rFonts w:ascii="Times New Roman"/>
          <w:b w:val="false"/>
          <w:i w:val="false"/>
          <w:color w:val="000000"/>
          <w:sz w:val="28"/>
        </w:rPr>
        <w:t>
      (далее – ЭЦП) – не позднее одного рабочего дня с даты подачи услугополучателем налогового заявления.</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4) максимально допустимое время ожидания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изменениями, внесенными приказами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5" w:id="185"/>
    <w:p>
      <w:pPr>
        <w:spacing w:after="0"/>
        <w:ind w:left="0"/>
        <w:jc w:val="both"/>
      </w:pPr>
      <w:r>
        <w:rPr>
          <w:rFonts w:ascii="Times New Roman"/>
          <w:b w:val="false"/>
          <w:i w:val="false"/>
          <w:color w:val="000000"/>
          <w:sz w:val="28"/>
        </w:rPr>
        <w:t xml:space="preserve">
       5. Форма оказания государственной услуги: электронная (частично автоматизированная) и (или) бумажная. </w:t>
      </w:r>
    </w:p>
    <w:bookmarkEnd w:id="185"/>
    <w:bookmarkStart w:name="z146" w:id="186"/>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bookmarkEnd w:id="186"/>
    <w:p>
      <w:pPr>
        <w:spacing w:after="0"/>
        <w:ind w:left="0"/>
        <w:jc w:val="both"/>
      </w:pPr>
      <w:r>
        <w:rPr>
          <w:rFonts w:ascii="Times New Roman"/>
          <w:b w:val="false"/>
          <w:i w:val="false"/>
          <w:color w:val="000000"/>
          <w:sz w:val="28"/>
        </w:rPr>
        <w:t xml:space="preserve">
      1) выдача ЭЦП; </w:t>
      </w:r>
    </w:p>
    <w:p>
      <w:pPr>
        <w:spacing w:after="0"/>
        <w:ind w:left="0"/>
        <w:jc w:val="both"/>
      </w:pPr>
      <w:r>
        <w:rPr>
          <w:rFonts w:ascii="Times New Roman"/>
          <w:b w:val="false"/>
          <w:i w:val="false"/>
          <w:color w:val="000000"/>
          <w:sz w:val="28"/>
        </w:rPr>
        <w:t xml:space="preserve">
      2) аннулирование ЭЦП; </w:t>
      </w:r>
    </w:p>
    <w:p>
      <w:pPr>
        <w:spacing w:after="0"/>
        <w:ind w:left="0"/>
        <w:jc w:val="both"/>
      </w:pPr>
      <w:r>
        <w:rPr>
          <w:rFonts w:ascii="Times New Roman"/>
          <w:b w:val="false"/>
          <w:i w:val="false"/>
          <w:color w:val="000000"/>
          <w:sz w:val="28"/>
        </w:rPr>
        <w:t xml:space="preserve">
      3) замена ЭЦП. </w:t>
      </w:r>
    </w:p>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w:t>
      </w:r>
    </w:p>
    <w:p>
      <w:pPr>
        <w:spacing w:after="0"/>
        <w:ind w:left="0"/>
        <w:jc w:val="both"/>
      </w:pPr>
      <w:r>
        <w:rPr>
          <w:rFonts w:ascii="Times New Roman"/>
          <w:b w:val="false"/>
          <w:i w:val="false"/>
          <w:color w:val="000000"/>
          <w:sz w:val="28"/>
        </w:rPr>
        <w:t>
      Результат оказания государственной услуги выдается в подразделении органа государственных доходов по месту нахождения или жительства налогоплательщика.</w:t>
      </w:r>
    </w:p>
    <w:bookmarkStart w:name="z147" w:id="187"/>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187"/>
    <w:bookmarkStart w:name="z148" w:id="188"/>
    <w:p>
      <w:pPr>
        <w:spacing w:after="0"/>
        <w:ind w:left="0"/>
        <w:jc w:val="both"/>
      </w:pPr>
      <w:r>
        <w:rPr>
          <w:rFonts w:ascii="Times New Roman"/>
          <w:b w:val="false"/>
          <w:i w:val="false"/>
          <w:color w:val="000000"/>
          <w:sz w:val="28"/>
        </w:rPr>
        <w:t>
      8. График работы:</w:t>
      </w:r>
    </w:p>
    <w:bookmarkEnd w:id="188"/>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Кабинета налогоплательщика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149" w:id="189"/>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bookmarkEnd w:id="189"/>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p>
      <w:pPr>
        <w:spacing w:after="0"/>
        <w:ind w:left="0"/>
        <w:jc w:val="both"/>
      </w:pPr>
      <w:r>
        <w:rPr>
          <w:rFonts w:ascii="Times New Roman"/>
          <w:b w:val="false"/>
          <w:i w:val="false"/>
          <w:color w:val="000000"/>
          <w:sz w:val="28"/>
        </w:rPr>
        <w:t>
      налоговое заявление по форме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xml:space="preserve">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 </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налоговое заявление в форме электронного документа.</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0" w:id="190"/>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bookmarkEnd w:id="190"/>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1" w:id="191"/>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191"/>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152" w:id="192"/>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92"/>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3" w:id="193"/>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93"/>
    <w:bookmarkStart w:name="z154" w:id="194"/>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194"/>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155" w:id="195"/>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1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156" w:id="196"/>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96"/>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2" w:id="197"/>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3" w:id="198"/>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4" w:id="199"/>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1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 в</w:t>
            </w:r>
            <w:r>
              <w:br/>
            </w:r>
            <w:r>
              <w:rPr>
                <w:rFonts w:ascii="Times New Roman"/>
                <w:b w:val="false"/>
                <w:i w:val="false"/>
                <w:color w:val="000000"/>
                <w:sz w:val="20"/>
              </w:rPr>
              <w:t>качестве электронного</w:t>
            </w:r>
            <w:r>
              <w:br/>
            </w:r>
            <w:r>
              <w:rPr>
                <w:rFonts w:ascii="Times New Roman"/>
                <w:b w:val="false"/>
                <w:i w:val="false"/>
                <w:color w:val="000000"/>
                <w:sz w:val="20"/>
              </w:rPr>
              <w:t>налогоплательщика"</w:t>
            </w:r>
          </w:p>
        </w:tc>
      </w:tr>
    </w:tbl>
    <w:p>
      <w:pPr>
        <w:spacing w:after="0"/>
        <w:ind w:left="0"/>
        <w:jc w:val="both"/>
      </w:pPr>
      <w:r>
        <w:rPr>
          <w:rFonts w:ascii="Times New Roman"/>
          <w:b w:val="false"/>
          <w:i w:val="false"/>
          <w:color w:val="ff0000"/>
          <w:sz w:val="28"/>
        </w:rPr>
        <w:t xml:space="preserve">
      Сноска. Приложение 1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"Регистрационный учет в качестве</w:t>
            </w:r>
            <w:r>
              <w:br/>
            </w:r>
            <w:r>
              <w:rPr>
                <w:rFonts w:ascii="Times New Roman"/>
                <w:b w:val="false"/>
                <w:i w:val="false"/>
                <w:color w:val="000000"/>
                <w:sz w:val="20"/>
              </w:rPr>
              <w:t>электронного налогоплательщика"</w:t>
            </w:r>
          </w:p>
        </w:tc>
      </w:tr>
    </w:tbl>
    <w:p>
      <w:pPr>
        <w:spacing w:after="0"/>
        <w:ind w:left="0"/>
        <w:jc w:val="both"/>
      </w:pPr>
      <w:r>
        <w:rPr>
          <w:rFonts w:ascii="Times New Roman"/>
          <w:b w:val="false"/>
          <w:i w:val="false"/>
          <w:color w:val="ff0000"/>
          <w:sz w:val="28"/>
        </w:rPr>
        <w:t xml:space="preserve">
      Сноска. Приложение 2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"Регистрационный учет в качестве электронного</w:t>
      </w:r>
    </w:p>
    <w:p>
      <w:pPr>
        <w:spacing w:after="0"/>
        <w:ind w:left="0"/>
        <w:jc w:val="both"/>
      </w:pPr>
      <w:r>
        <w:rPr>
          <w:rFonts w:ascii="Times New Roman"/>
          <w:b w:val="false"/>
          <w:i w:val="false"/>
          <w:color w:val="000000"/>
          <w:sz w:val="28"/>
        </w:rPr>
        <w:t>
      налогоплательщика" ввиду представления Вами неполного пакета</w:t>
      </w:r>
    </w:p>
    <w:p>
      <w:pPr>
        <w:spacing w:after="0"/>
        <w:ind w:left="0"/>
        <w:jc w:val="both"/>
      </w:pPr>
      <w:r>
        <w:rPr>
          <w:rFonts w:ascii="Times New Roman"/>
          <w:b w:val="false"/>
          <w:i w:val="false"/>
          <w:color w:val="000000"/>
          <w:sz w:val="28"/>
        </w:rPr>
        <w:t>
      документов согласно перечню, предусмотренному стандартом</w:t>
      </w:r>
    </w:p>
    <w:p>
      <w:pPr>
        <w:spacing w:after="0"/>
        <w:ind w:left="0"/>
        <w:jc w:val="both"/>
      </w:pPr>
      <w:r>
        <w:rPr>
          <w:rFonts w:ascii="Times New Roman"/>
          <w:b w:val="false"/>
          <w:i w:val="false"/>
          <w:color w:val="000000"/>
          <w:sz w:val="28"/>
        </w:rPr>
        <w:t>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7) ________________________________________;</w:t>
      </w:r>
    </w:p>
    <w:p>
      <w:pPr>
        <w:spacing w:after="0"/>
        <w:ind w:left="0"/>
        <w:jc w:val="both"/>
      </w:pPr>
      <w:r>
        <w:rPr>
          <w:rFonts w:ascii="Times New Roman"/>
          <w:b w:val="false"/>
          <w:i w:val="false"/>
          <w:color w:val="000000"/>
          <w:sz w:val="28"/>
        </w:rPr>
        <w:t>
      8) ________________________________________;</w:t>
      </w:r>
    </w:p>
    <w:p>
      <w:pPr>
        <w:spacing w:after="0"/>
        <w:ind w:left="0"/>
        <w:jc w:val="both"/>
      </w:pPr>
      <w:r>
        <w:rPr>
          <w:rFonts w:ascii="Times New Roman"/>
          <w:b w:val="false"/>
          <w:i w:val="false"/>
          <w:color w:val="000000"/>
          <w:sz w:val="28"/>
        </w:rPr>
        <w:t>
      9) ….</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59" w:id="200"/>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p>
    <w:bookmarkEnd w:id="200"/>
    <w:bookmarkStart w:name="z160" w:id="201"/>
    <w:p>
      <w:pPr>
        <w:spacing w:after="0"/>
        <w:ind w:left="0"/>
        <w:jc w:val="left"/>
      </w:pPr>
      <w:r>
        <w:rPr>
          <w:rFonts w:ascii="Times New Roman"/>
          <w:b/>
          <w:i w:val="false"/>
          <w:color w:val="000000"/>
        </w:rPr>
        <w:t xml:space="preserve"> 1. Общие положения</w:t>
      </w:r>
    </w:p>
    <w:bookmarkEnd w:id="201"/>
    <w:bookmarkStart w:name="z161" w:id="202"/>
    <w:p>
      <w:pPr>
        <w:spacing w:after="0"/>
        <w:ind w:left="0"/>
        <w:jc w:val="both"/>
      </w:pPr>
      <w:r>
        <w:rPr>
          <w:rFonts w:ascii="Times New Roman"/>
          <w:b w:val="false"/>
          <w:i w:val="false"/>
          <w:color w:val="000000"/>
          <w:sz w:val="28"/>
        </w:rPr>
        <w:t>
      1. Государственная услуга "Присвоение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 (далее - государственная услуга).</w:t>
      </w:r>
    </w:p>
    <w:bookmarkEnd w:id="202"/>
    <w:bookmarkStart w:name="z162" w:id="203"/>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03"/>
    <w:bookmarkStart w:name="z163" w:id="20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20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 посредством информационной системы "Контроль за производством и оборотом подакцизной продукции и отдельных видов нефтепродуктов" (далее – ИС акциз);</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приказами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4" w:id="205"/>
    <w:p>
      <w:pPr>
        <w:spacing w:after="0"/>
        <w:ind w:left="0"/>
        <w:jc w:val="left"/>
      </w:pPr>
      <w:r>
        <w:rPr>
          <w:rFonts w:ascii="Times New Roman"/>
          <w:b/>
          <w:i w:val="false"/>
          <w:color w:val="000000"/>
        </w:rPr>
        <w:t xml:space="preserve">  2. Порядок оказания государственной услуги</w:t>
      </w:r>
    </w:p>
    <w:bookmarkEnd w:id="205"/>
    <w:bookmarkStart w:name="z165" w:id="206"/>
    <w:p>
      <w:pPr>
        <w:spacing w:after="0"/>
        <w:ind w:left="0"/>
        <w:jc w:val="both"/>
      </w:pPr>
      <w:r>
        <w:rPr>
          <w:rFonts w:ascii="Times New Roman"/>
          <w:b w:val="false"/>
          <w:i w:val="false"/>
          <w:color w:val="000000"/>
          <w:sz w:val="28"/>
        </w:rPr>
        <w:t>
      4. Сроки оказания государственной услуги:</w:t>
      </w:r>
    </w:p>
    <w:bookmarkEnd w:id="206"/>
    <w:p>
      <w:pPr>
        <w:spacing w:after="0"/>
        <w:ind w:left="0"/>
        <w:jc w:val="both"/>
      </w:pPr>
      <w:r>
        <w:rPr>
          <w:rFonts w:ascii="Times New Roman"/>
          <w:b w:val="false"/>
          <w:i w:val="false"/>
          <w:color w:val="000000"/>
          <w:sz w:val="28"/>
        </w:rPr>
        <w:t xml:space="preserve">
      1) письменное уведомление производителей нефтепродуктов, оптовых поставщиков нефтепродуктов, осуществляющих импорт нефтепродуктов о присвоении ПИН-кодов – не позднее, 5 (пяти) рабочих дней со дня подачи услугополучателем документов; </w:t>
      </w:r>
    </w:p>
    <w:p>
      <w:pPr>
        <w:spacing w:after="0"/>
        <w:ind w:left="0"/>
        <w:jc w:val="both"/>
      </w:pPr>
      <w:r>
        <w:rPr>
          <w:rFonts w:ascii="Times New Roman"/>
          <w:b w:val="false"/>
          <w:i w:val="false"/>
          <w:color w:val="000000"/>
          <w:sz w:val="28"/>
        </w:rPr>
        <w:t>
      2) письменное уведомление услугополучателей, осуществляющих деятельность в сфере производства в Республике Казахстан или импорта на таможенную территорию Республики Казахстан табачных изделий, о присвоении ПИН-кодов – не позднее, чем за 5 (пять) пять календарных дней до начала реализации услугополучателем табачных изделий;</w:t>
      </w:r>
    </w:p>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4) максимально допустимое время ожидания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166" w:id="207"/>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автоматизирована) и (или) бумажная.</w:t>
      </w:r>
    </w:p>
    <w:bookmarkEnd w:id="207"/>
    <w:bookmarkStart w:name="z167" w:id="208"/>
    <w:p>
      <w:pPr>
        <w:spacing w:after="0"/>
        <w:ind w:left="0"/>
        <w:jc w:val="both"/>
      </w:pPr>
      <w:r>
        <w:rPr>
          <w:rFonts w:ascii="Times New Roman"/>
          <w:b w:val="false"/>
          <w:i w:val="false"/>
          <w:color w:val="000000"/>
          <w:sz w:val="28"/>
        </w:rPr>
        <w:t>
      6. Результатом оказания государственной услуги является письменное уведомление о присвоении ПИН-кодов.</w:t>
      </w:r>
    </w:p>
    <w:bookmarkEnd w:id="20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168" w:id="209"/>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209"/>
    <w:bookmarkStart w:name="z169" w:id="210"/>
    <w:p>
      <w:pPr>
        <w:spacing w:after="0"/>
        <w:ind w:left="0"/>
        <w:jc w:val="both"/>
      </w:pPr>
      <w:r>
        <w:rPr>
          <w:rFonts w:ascii="Times New Roman"/>
          <w:b w:val="false"/>
          <w:i w:val="false"/>
          <w:color w:val="000000"/>
          <w:sz w:val="28"/>
        </w:rPr>
        <w:t xml:space="preserve">
      8. График работы: </w:t>
      </w:r>
    </w:p>
    <w:bookmarkEnd w:id="210"/>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Прием заявлений и выдачи результатов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включительно, в соответствии с установленным графиком работы с 9.00 часов до 20.00 часов без перерыва на обед, за исключением выходных и праздничных дней, согласно трудовому законодательству.</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170" w:id="211"/>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bookmarkEnd w:id="211"/>
    <w:bookmarkStart w:name="z185" w:id="212"/>
    <w:p>
      <w:pPr>
        <w:spacing w:after="0"/>
        <w:ind w:left="0"/>
        <w:jc w:val="both"/>
      </w:pPr>
      <w:r>
        <w:rPr>
          <w:rFonts w:ascii="Times New Roman"/>
          <w:b w:val="false"/>
          <w:i w:val="false"/>
          <w:color w:val="000000"/>
          <w:sz w:val="28"/>
        </w:rPr>
        <w:t>
      к услугодателю или в Государственную корпорацию:</w:t>
      </w:r>
    </w:p>
    <w:bookmarkEnd w:id="212"/>
    <w:p>
      <w:pPr>
        <w:spacing w:after="0"/>
        <w:ind w:left="0"/>
        <w:jc w:val="both"/>
      </w:pPr>
      <w:r>
        <w:rPr>
          <w:rFonts w:ascii="Times New Roman"/>
          <w:b w:val="false"/>
          <w:i w:val="false"/>
          <w:color w:val="000000"/>
          <w:sz w:val="28"/>
        </w:rPr>
        <w:t xml:space="preserve">
      1) заявка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на присвоение ПИН-кодов производителям нефтепродуктов, оптовым поставщикам нефтепродуктов, осуществляющим импорт нефтепродуктов и каждому наименованию нефтепродукта, производимого в Республике Казахстан или ввозимого на территорию Республики Казахстан:</w:t>
      </w:r>
    </w:p>
    <w:p>
      <w:pPr>
        <w:spacing w:after="0"/>
        <w:ind w:left="0"/>
        <w:jc w:val="both"/>
      </w:pPr>
      <w:r>
        <w:rPr>
          <w:rFonts w:ascii="Times New Roman"/>
          <w:b w:val="false"/>
          <w:i w:val="false"/>
          <w:color w:val="000000"/>
          <w:sz w:val="28"/>
        </w:rPr>
        <w:t>
      производителям – до начала осуществления производства нефтепродуктов;</w:t>
      </w:r>
    </w:p>
    <w:p>
      <w:pPr>
        <w:spacing w:after="0"/>
        <w:ind w:left="0"/>
        <w:jc w:val="both"/>
      </w:pPr>
      <w:r>
        <w:rPr>
          <w:rFonts w:ascii="Times New Roman"/>
          <w:b w:val="false"/>
          <w:i w:val="false"/>
          <w:color w:val="000000"/>
          <w:sz w:val="28"/>
        </w:rPr>
        <w:t>
      импортерам – до начала осуществления ввоза (в том числе импорта) нефтепродуктов;</w:t>
      </w:r>
    </w:p>
    <w:p>
      <w:pPr>
        <w:spacing w:after="0"/>
        <w:ind w:left="0"/>
        <w:jc w:val="both"/>
      </w:pPr>
      <w:r>
        <w:rPr>
          <w:rFonts w:ascii="Times New Roman"/>
          <w:b w:val="false"/>
          <w:i w:val="false"/>
          <w:color w:val="000000"/>
          <w:sz w:val="28"/>
        </w:rPr>
        <w:t>
      2) документ, удостоверяющий личность, для идентификации личности услугополучателя;</w:t>
      </w:r>
    </w:p>
    <w:p>
      <w:pPr>
        <w:spacing w:after="0"/>
        <w:ind w:left="0"/>
        <w:jc w:val="both"/>
      </w:pPr>
      <w:r>
        <w:rPr>
          <w:rFonts w:ascii="Times New Roman"/>
          <w:b w:val="false"/>
          <w:i w:val="false"/>
          <w:color w:val="000000"/>
          <w:sz w:val="28"/>
        </w:rPr>
        <w:t>
      3) копии следующих документов на соответствующий вид нефтепродукта:</w:t>
      </w:r>
    </w:p>
    <w:p>
      <w:pPr>
        <w:spacing w:after="0"/>
        <w:ind w:left="0"/>
        <w:jc w:val="both"/>
      </w:pPr>
      <w:r>
        <w:rPr>
          <w:rFonts w:ascii="Times New Roman"/>
          <w:b w:val="false"/>
          <w:i w:val="false"/>
          <w:color w:val="000000"/>
          <w:sz w:val="28"/>
        </w:rPr>
        <w:t>
      декларация о соответствии топлива техническому регламенту Таможенного союза и (или) документ о качестве (паспорт) – предоставляется импортерами;</w:t>
      </w:r>
    </w:p>
    <w:p>
      <w:pPr>
        <w:spacing w:after="0"/>
        <w:ind w:left="0"/>
        <w:jc w:val="both"/>
      </w:pPr>
      <w:r>
        <w:rPr>
          <w:rFonts w:ascii="Times New Roman"/>
          <w:b w:val="false"/>
          <w:i w:val="false"/>
          <w:color w:val="000000"/>
          <w:sz w:val="28"/>
        </w:rPr>
        <w:t>
      документ о качестве (паспорт), протокол испытаний топлива и (или) декларация о соответствии топлива техническому регламенту Таможенного союза – предоставляется производителями нефтепродуктов;</w:t>
      </w:r>
    </w:p>
    <w:p>
      <w:pPr>
        <w:spacing w:after="0"/>
        <w:ind w:left="0"/>
        <w:jc w:val="both"/>
      </w:pPr>
      <w:r>
        <w:rPr>
          <w:rFonts w:ascii="Times New Roman"/>
          <w:b w:val="false"/>
          <w:i w:val="false"/>
          <w:color w:val="000000"/>
          <w:sz w:val="28"/>
        </w:rPr>
        <w:t xml:space="preserve">
      4) заявка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 на присвоение ПИН-кодов каждой марке табачных изделий, производимой в Республике Казахстан и ввозимой на таможенную территорию Республики Казахстан в таможенном режиме выпуска товаров для свободного обращения – не позднее, чем за 30 (тридцать) календарных дней до 1 числа месяца, в котором планирует осуществлять реализацию новых марок табачных изделий;</w:t>
      </w:r>
    </w:p>
    <w:p>
      <w:pPr>
        <w:spacing w:after="0"/>
        <w:ind w:left="0"/>
        <w:jc w:val="both"/>
      </w:pPr>
      <w:r>
        <w:rPr>
          <w:rFonts w:ascii="Times New Roman"/>
          <w:b w:val="false"/>
          <w:i w:val="false"/>
          <w:color w:val="000000"/>
          <w:sz w:val="28"/>
        </w:rPr>
        <w:t>
      5) перечень марок табачных изделий, производимых в Республике Казахстан или импортируемых на таможенную территорию Республики Казахстан, с указанием наименования, количества единиц табачных изделий в пачке или упаковке и наличия фильтра.</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Заявки на присвоение ПИН-кодов производителям нефтепродуктов, оптовым поставщикам нефтепродуктов, осуществляющим импорт нефтепродуктов и каждому наименованию нефтепродукта, производимого в Республике Казахстан или ввозимого на территорию Республики Казахстан, и на присвоение ПИН-кодов каждой марке табачных изделий, производимой в Республике Казахстан и ввозимой на таможенную территорию Республики Казахстан в таможенном режиме выпуска товаров для свободного обращения, услугополучатели представляют в электронном виде посредством ИС акциз.</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приеме документов работник Государственной корпорации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При обращении через "Клиентское приложение для налогоплательщика "ИС акциз" услугополучатель получает электронное уведомление/подтверждение о принятии или не принятии заявки для предоставления государственной услуги.</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Не допускается истребование от услугополучателей документов, доступных в информационных системах.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27.07.2016 </w:t>
      </w:r>
      <w:r>
        <w:rPr>
          <w:rFonts w:ascii="Times New Roman"/>
          <w:b w:val="false"/>
          <w:i w:val="false"/>
          <w:color w:val="000000"/>
          <w:sz w:val="28"/>
        </w:rPr>
        <w:t>№ 404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1" w:id="213"/>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bookmarkEnd w:id="213"/>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2" w:id="214"/>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214"/>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173" w:id="215"/>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15"/>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проводит заявителя в видеокабинку для подачи видеообращения.</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4" w:id="216"/>
    <w:p>
      <w:pPr>
        <w:spacing w:after="0"/>
        <w:ind w:left="0"/>
        <w:jc w:val="both"/>
      </w:pPr>
      <w:r>
        <w:rPr>
          <w:rFonts w:ascii="Times New Roman"/>
          <w:b w:val="false"/>
          <w:i w:val="false"/>
          <w:color w:val="000000"/>
          <w:sz w:val="28"/>
        </w:rPr>
        <w:t xml:space="preserve">
       12. В случае несогласия с результатами оказанной государственной услуги, услугополучатель имеет право обратиться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bookmarkEnd w:id="216"/>
    <w:bookmarkStart w:name="z175" w:id="217"/>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217"/>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176" w:id="218"/>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177" w:id="219"/>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219"/>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8" w:id="220"/>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электронной цифровой подписи.</w:t>
      </w:r>
    </w:p>
    <w:bookmarkEnd w:id="2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9" w:id="221"/>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2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40" w:id="222"/>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2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 в соответствии с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"Присвоение персонального</w:t>
            </w:r>
            <w:r>
              <w:br/>
            </w:r>
            <w:r>
              <w:rPr>
                <w:rFonts w:ascii="Times New Roman"/>
                <w:b w:val="false"/>
                <w:i w:val="false"/>
                <w:color w:val="000000"/>
                <w:sz w:val="20"/>
              </w:rPr>
              <w:t xml:space="preserve">идентификационного номера (ПИН-код) </w:t>
            </w:r>
            <w:r>
              <w:br/>
            </w:r>
            <w:r>
              <w:rPr>
                <w:rFonts w:ascii="Times New Roman"/>
                <w:b w:val="false"/>
                <w:i w:val="false"/>
                <w:color w:val="000000"/>
                <w:sz w:val="20"/>
              </w:rPr>
              <w:t>производителям (импортерам) отдельных</w:t>
            </w:r>
            <w:r>
              <w:br/>
            </w:r>
            <w:r>
              <w:rPr>
                <w:rFonts w:ascii="Times New Roman"/>
                <w:b w:val="false"/>
                <w:i w:val="false"/>
                <w:color w:val="000000"/>
                <w:sz w:val="20"/>
              </w:rPr>
              <w:t>видов нефтепродуктов, а также на товары</w:t>
            </w:r>
            <w:r>
              <w:br/>
            </w:r>
            <w:r>
              <w:rPr>
                <w:rFonts w:ascii="Times New Roman"/>
                <w:b w:val="false"/>
                <w:i w:val="false"/>
                <w:color w:val="000000"/>
                <w:sz w:val="20"/>
              </w:rPr>
              <w:t>производителей и импортеров некоторых</w:t>
            </w:r>
            <w:r>
              <w:br/>
            </w:r>
            <w:r>
              <w:rPr>
                <w:rFonts w:ascii="Times New Roman"/>
                <w:b w:val="false"/>
                <w:i w:val="false"/>
                <w:color w:val="000000"/>
                <w:sz w:val="20"/>
              </w:rPr>
              <w:t>видов подакцизной продукции,</w:t>
            </w:r>
            <w:r>
              <w:br/>
            </w:r>
            <w:r>
              <w:rPr>
                <w:rFonts w:ascii="Times New Roman"/>
                <w:b w:val="false"/>
                <w:i w:val="false"/>
                <w:color w:val="000000"/>
                <w:sz w:val="20"/>
              </w:rPr>
              <w:t>авиационного топлива и мазута"</w:t>
            </w:r>
          </w:p>
        </w:tc>
      </w:tr>
    </w:tbl>
    <w:p>
      <w:pPr>
        <w:spacing w:after="0"/>
        <w:ind w:left="0"/>
        <w:jc w:val="both"/>
      </w:pPr>
      <w:r>
        <w:rPr>
          <w:rFonts w:ascii="Times New Roman"/>
          <w:b w:val="false"/>
          <w:i w:val="false"/>
          <w:color w:val="ff0000"/>
          <w:sz w:val="28"/>
        </w:rPr>
        <w:t xml:space="preserve">
      Сноска. Приложение 1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p>
      <w:pPr>
        <w:spacing w:after="0"/>
        <w:ind w:left="0"/>
        <w:jc w:val="left"/>
      </w:pPr>
      <w:r>
        <w:rPr>
          <w:rFonts w:ascii="Times New Roman"/>
          <w:b/>
          <w:i w:val="false"/>
          <w:color w:val="000000"/>
        </w:rPr>
        <w:t xml:space="preserve">  Заявка</w:t>
      </w:r>
      <w:r>
        <w:br/>
      </w:r>
      <w:r>
        <w:rPr>
          <w:rFonts w:ascii="Times New Roman"/>
          <w:b/>
          <w:i w:val="false"/>
          <w:color w:val="000000"/>
        </w:rPr>
        <w:t>на присвоение ПИН-кодов производителям нефтепродуктов,</w:t>
      </w:r>
      <w:r>
        <w:br/>
      </w:r>
      <w:r>
        <w:rPr>
          <w:rFonts w:ascii="Times New Roman"/>
          <w:b/>
          <w:i w:val="false"/>
          <w:color w:val="000000"/>
        </w:rPr>
        <w:t>оптовым поставщикам нефтепродуктов, осуществляющим</w:t>
      </w:r>
      <w:r>
        <w:br/>
      </w:r>
      <w:r>
        <w:rPr>
          <w:rFonts w:ascii="Times New Roman"/>
          <w:b/>
          <w:i w:val="false"/>
          <w:color w:val="000000"/>
        </w:rPr>
        <w:t>импорт нефтепродуктов</w:t>
      </w:r>
    </w:p>
    <w:p>
      <w:pPr>
        <w:spacing w:after="0"/>
        <w:ind w:left="0"/>
        <w:jc w:val="both"/>
      </w:pPr>
      <w:r>
        <w:rPr>
          <w:rFonts w:ascii="Times New Roman"/>
          <w:b w:val="false"/>
          <w:i w:val="false"/>
          <w:color w:val="000000"/>
          <w:sz w:val="28"/>
        </w:rPr>
        <w:t>
                                 Руководителю органа государственных доходов</w:t>
      </w:r>
    </w:p>
    <w:p>
      <w:pPr>
        <w:spacing w:after="0"/>
        <w:ind w:left="0"/>
        <w:jc w:val="both"/>
      </w:pPr>
      <w:r>
        <w:rPr>
          <w:rFonts w:ascii="Times New Roman"/>
          <w:b w:val="false"/>
          <w:i w:val="false"/>
          <w:color w:val="000000"/>
          <w:sz w:val="28"/>
        </w:rPr>
        <w:t>
      по _____________________________</w:t>
      </w:r>
    </w:p>
    <w:p>
      <w:pPr>
        <w:spacing w:after="0"/>
        <w:ind w:left="0"/>
        <w:jc w:val="both"/>
      </w:pPr>
      <w:r>
        <w:rPr>
          <w:rFonts w:ascii="Times New Roman"/>
          <w:b w:val="false"/>
          <w:i w:val="false"/>
          <w:color w:val="000000"/>
          <w:sz w:val="28"/>
        </w:rPr>
        <w:t>
      (области/городу)</w:t>
      </w:r>
    </w:p>
    <w:p>
      <w:pPr>
        <w:spacing w:after="0"/>
        <w:ind w:left="0"/>
        <w:jc w:val="both"/>
      </w:pPr>
      <w:r>
        <w:rPr>
          <w:rFonts w:ascii="Times New Roman"/>
          <w:b w:val="false"/>
          <w:i w:val="false"/>
          <w:color w:val="000000"/>
          <w:sz w:val="28"/>
        </w:rPr>
        <w:t>
                                           от _____________________________</w:t>
      </w:r>
    </w:p>
    <w:p>
      <w:pPr>
        <w:spacing w:after="0"/>
        <w:ind w:left="0"/>
        <w:jc w:val="both"/>
      </w:pPr>
      <w:r>
        <w:rPr>
          <w:rFonts w:ascii="Times New Roman"/>
          <w:b w:val="false"/>
          <w:i w:val="false"/>
          <w:color w:val="000000"/>
          <w:sz w:val="28"/>
        </w:rPr>
        <w:t>
                                                                    " " года</w:t>
      </w:r>
    </w:p>
    <w:p>
      <w:pPr>
        <w:spacing w:after="0"/>
        <w:ind w:left="0"/>
        <w:jc w:val="both"/>
      </w:pPr>
      <w:r>
        <w:rPr>
          <w:rFonts w:ascii="Times New Roman"/>
          <w:b w:val="false"/>
          <w:i w:val="false"/>
          <w:color w:val="000000"/>
          <w:sz w:val="28"/>
        </w:rPr>
        <w:t>
      Наименование налогоплательщика:</w:t>
      </w:r>
    </w:p>
    <w:p>
      <w:pPr>
        <w:spacing w:after="0"/>
        <w:ind w:left="0"/>
        <w:jc w:val="both"/>
      </w:pPr>
      <w:r>
        <w:rPr>
          <w:rFonts w:ascii="Times New Roman"/>
          <w:b w:val="false"/>
          <w:i w:val="false"/>
          <w:color w:val="000000"/>
          <w:sz w:val="28"/>
        </w:rPr>
        <w:t>
      ИИН/БИН субъекта:</w:t>
      </w:r>
    </w:p>
    <w:p>
      <w:pPr>
        <w:spacing w:after="0"/>
        <w:ind w:left="0"/>
        <w:jc w:val="both"/>
      </w:pPr>
      <w:r>
        <w:rPr>
          <w:rFonts w:ascii="Times New Roman"/>
          <w:b w:val="false"/>
          <w:i w:val="false"/>
          <w:color w:val="000000"/>
          <w:sz w:val="28"/>
        </w:rPr>
        <w:t>
      Тип субъекта (производитель/импортер):</w:t>
      </w:r>
    </w:p>
    <w:p>
      <w:pPr>
        <w:spacing w:after="0"/>
        <w:ind w:left="0"/>
        <w:jc w:val="both"/>
      </w:pPr>
      <w:r>
        <w:rPr>
          <w:rFonts w:ascii="Times New Roman"/>
          <w:b w:val="false"/>
          <w:i w:val="false"/>
          <w:color w:val="000000"/>
          <w:sz w:val="28"/>
        </w:rPr>
        <w:t>
      Страна производитель нефтепродукта:</w:t>
      </w:r>
    </w:p>
    <w:p>
      <w:pPr>
        <w:spacing w:after="0"/>
        <w:ind w:left="0"/>
        <w:jc w:val="both"/>
      </w:pPr>
      <w:r>
        <w:rPr>
          <w:rFonts w:ascii="Times New Roman"/>
          <w:b w:val="false"/>
          <w:i w:val="false"/>
          <w:color w:val="000000"/>
          <w:sz w:val="28"/>
        </w:rPr>
        <w:t>
      Административно-территориальная единица субъекта: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6303"/>
        <w:gridCol w:w="593"/>
        <w:gridCol w:w="2021"/>
        <w:gridCol w:w="2790"/>
      </w:tblGrid>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6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нефтепродукта (бензин - 1, дизтопливо - 2, мазут - 3, авиатопливо - 4) (выпадающий список)</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нефтепродукта</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характеристики (Гост, ТУ и т.д.)</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Копия паспорта качества (протокола испытании) или сертификата соответствия (декларации о соответствии)</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Руководитель _________________________ ________________</w:t>
      </w:r>
    </w:p>
    <w:p>
      <w:pPr>
        <w:spacing w:after="0"/>
        <w:ind w:left="0"/>
        <w:jc w:val="both"/>
      </w:pPr>
      <w:r>
        <w:rPr>
          <w:rFonts w:ascii="Times New Roman"/>
          <w:b w:val="false"/>
          <w:i w:val="false"/>
          <w:color w:val="000000"/>
          <w:sz w:val="28"/>
        </w:rPr>
        <w:t>
      (ФИО)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"Присвоение персонального</w:t>
            </w:r>
            <w:r>
              <w:br/>
            </w:r>
            <w:r>
              <w:rPr>
                <w:rFonts w:ascii="Times New Roman"/>
                <w:b w:val="false"/>
                <w:i w:val="false"/>
                <w:color w:val="000000"/>
                <w:sz w:val="20"/>
              </w:rPr>
              <w:t xml:space="preserve">идентификационного номера (ПИН-код) </w:t>
            </w:r>
            <w:r>
              <w:br/>
            </w:r>
            <w:r>
              <w:rPr>
                <w:rFonts w:ascii="Times New Roman"/>
                <w:b w:val="false"/>
                <w:i w:val="false"/>
                <w:color w:val="000000"/>
                <w:sz w:val="20"/>
              </w:rPr>
              <w:t>производителям (импортерам) отдельных</w:t>
            </w:r>
            <w:r>
              <w:br/>
            </w:r>
            <w:r>
              <w:rPr>
                <w:rFonts w:ascii="Times New Roman"/>
                <w:b w:val="false"/>
                <w:i w:val="false"/>
                <w:color w:val="000000"/>
                <w:sz w:val="20"/>
              </w:rPr>
              <w:t>видов нефтепродуктов, а также на товары</w:t>
            </w:r>
            <w:r>
              <w:br/>
            </w:r>
            <w:r>
              <w:rPr>
                <w:rFonts w:ascii="Times New Roman"/>
                <w:b w:val="false"/>
                <w:i w:val="false"/>
                <w:color w:val="000000"/>
                <w:sz w:val="20"/>
              </w:rPr>
              <w:t>производителей и импортеров некоторых</w:t>
            </w:r>
            <w:r>
              <w:br/>
            </w:r>
            <w:r>
              <w:rPr>
                <w:rFonts w:ascii="Times New Roman"/>
                <w:b w:val="false"/>
                <w:i w:val="false"/>
                <w:color w:val="000000"/>
                <w:sz w:val="20"/>
              </w:rPr>
              <w:t>видов подакцизной продукции,</w:t>
            </w:r>
            <w:r>
              <w:br/>
            </w:r>
            <w:r>
              <w:rPr>
                <w:rFonts w:ascii="Times New Roman"/>
                <w:b w:val="false"/>
                <w:i w:val="false"/>
                <w:color w:val="000000"/>
                <w:sz w:val="20"/>
              </w:rPr>
              <w:t>авиационного топлива и мазута"</w:t>
            </w:r>
          </w:p>
        </w:tc>
      </w:tr>
    </w:tbl>
    <w:p>
      <w:pPr>
        <w:spacing w:after="0"/>
        <w:ind w:left="0"/>
        <w:jc w:val="both"/>
      </w:pPr>
      <w:r>
        <w:rPr>
          <w:rFonts w:ascii="Times New Roman"/>
          <w:b w:val="false"/>
          <w:i w:val="false"/>
          <w:color w:val="ff0000"/>
          <w:sz w:val="28"/>
        </w:rPr>
        <w:t xml:space="preserve">
      Сноска. Приложение 2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p>
      <w:pPr>
        <w:spacing w:after="0"/>
        <w:ind w:left="0"/>
        <w:jc w:val="both"/>
      </w:pPr>
      <w:r>
        <w:rPr>
          <w:rFonts w:ascii="Times New Roman"/>
          <w:b w:val="false"/>
          <w:i w:val="false"/>
          <w:color w:val="000000"/>
          <w:sz w:val="28"/>
        </w:rPr>
        <w:t>
       Руководителю Управления</w:t>
      </w:r>
    </w:p>
    <w:p>
      <w:pPr>
        <w:spacing w:after="0"/>
        <w:ind w:left="0"/>
        <w:jc w:val="both"/>
      </w:pPr>
      <w:r>
        <w:rPr>
          <w:rFonts w:ascii="Times New Roman"/>
          <w:b w:val="false"/>
          <w:i w:val="false"/>
          <w:color w:val="000000"/>
          <w:sz w:val="28"/>
        </w:rPr>
        <w:t>
      государственных доходов</w:t>
      </w:r>
    </w:p>
    <w:p>
      <w:pPr>
        <w:spacing w:after="0"/>
        <w:ind w:left="0"/>
        <w:jc w:val="both"/>
      </w:pPr>
      <w:r>
        <w:rPr>
          <w:rFonts w:ascii="Times New Roman"/>
          <w:b w:val="false"/>
          <w:i w:val="false"/>
          <w:color w:val="000000"/>
          <w:sz w:val="28"/>
        </w:rPr>
        <w:t>
                                            по ____________________________</w:t>
      </w:r>
    </w:p>
    <w:p>
      <w:pPr>
        <w:spacing w:after="0"/>
        <w:ind w:left="0"/>
        <w:jc w:val="both"/>
      </w:pPr>
      <w:r>
        <w:rPr>
          <w:rFonts w:ascii="Times New Roman"/>
          <w:b w:val="false"/>
          <w:i w:val="false"/>
          <w:color w:val="000000"/>
          <w:sz w:val="28"/>
        </w:rPr>
        <w:t>
      (области/городу)</w:t>
      </w:r>
    </w:p>
    <w:p>
      <w:pPr>
        <w:spacing w:after="0"/>
        <w:ind w:left="0"/>
        <w:jc w:val="both"/>
      </w:pPr>
      <w:r>
        <w:rPr>
          <w:rFonts w:ascii="Times New Roman"/>
          <w:b w:val="false"/>
          <w:i w:val="false"/>
          <w:color w:val="000000"/>
          <w:sz w:val="28"/>
        </w:rPr>
        <w:t>
                                            от ____________________________</w:t>
      </w:r>
    </w:p>
    <w:p>
      <w:pPr>
        <w:spacing w:after="0"/>
        <w:ind w:left="0"/>
        <w:jc w:val="both"/>
      </w:pPr>
      <w:r>
        <w:rPr>
          <w:rFonts w:ascii="Times New Roman"/>
          <w:b w:val="false"/>
          <w:i w:val="false"/>
          <w:color w:val="000000"/>
          <w:sz w:val="28"/>
        </w:rPr>
        <w:t>
                                               (наименование хозяйствующего</w:t>
      </w:r>
    </w:p>
    <w:p>
      <w:pPr>
        <w:spacing w:after="0"/>
        <w:ind w:left="0"/>
        <w:jc w:val="both"/>
      </w:pPr>
      <w:r>
        <w:rPr>
          <w:rFonts w:ascii="Times New Roman"/>
          <w:b w:val="false"/>
          <w:i w:val="false"/>
          <w:color w:val="000000"/>
          <w:sz w:val="28"/>
        </w:rPr>
        <w:t>
                                                    субъекта, БИН/ИИН,</w:t>
      </w:r>
    </w:p>
    <w:p>
      <w:pPr>
        <w:spacing w:after="0"/>
        <w:ind w:left="0"/>
        <w:jc w:val="both"/>
      </w:pPr>
      <w:r>
        <w:rPr>
          <w:rFonts w:ascii="Times New Roman"/>
          <w:b w:val="false"/>
          <w:i w:val="false"/>
          <w:color w:val="000000"/>
          <w:sz w:val="28"/>
        </w:rPr>
        <w:t>
      местонахождение)</w:t>
      </w:r>
    </w:p>
    <w:p>
      <w:pPr>
        <w:spacing w:after="0"/>
        <w:ind w:left="0"/>
        <w:jc w:val="both"/>
      </w:pPr>
      <w:r>
        <w:rPr>
          <w:rFonts w:ascii="Times New Roman"/>
          <w:b w:val="false"/>
          <w:i w:val="false"/>
          <w:color w:val="000000"/>
          <w:sz w:val="28"/>
        </w:rPr>
        <w:t>
      "__" _____________________ года</w:t>
      </w:r>
    </w:p>
    <w:p>
      <w:pPr>
        <w:spacing w:after="0"/>
        <w:ind w:left="0"/>
        <w:jc w:val="left"/>
      </w:pPr>
      <w:r>
        <w:rPr>
          <w:rFonts w:ascii="Times New Roman"/>
          <w:b/>
          <w:i w:val="false"/>
          <w:color w:val="000000"/>
        </w:rPr>
        <w:t xml:space="preserve"> Заявка</w:t>
      </w:r>
      <w:r>
        <w:br/>
      </w:r>
      <w:r>
        <w:rPr>
          <w:rFonts w:ascii="Times New Roman"/>
          <w:b/>
          <w:i w:val="false"/>
          <w:color w:val="000000"/>
        </w:rPr>
        <w:t>на присвоение ПИН-кодов табачным изделиям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4"/>
        <w:gridCol w:w="989"/>
        <w:gridCol w:w="3644"/>
        <w:gridCol w:w="4100"/>
        <w:gridCol w:w="2303"/>
      </w:tblGrid>
      <w:tr>
        <w:trPr>
          <w:trHeight w:val="30" w:hRule="atLeast"/>
        </w:trPr>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табачных изделий</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табачных изделий (сигареты, папиросы, сигары или сигариллы)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единиц табачных изделий в пачке (упаковке), (штук)</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фильтра, (есть/нет)</w:t>
            </w:r>
          </w:p>
        </w:tc>
      </w:tr>
      <w:tr>
        <w:trPr>
          <w:trHeight w:val="30" w:hRule="atLeast"/>
        </w:trPr>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Руководитель __________________________  _______________</w:t>
      </w:r>
    </w:p>
    <w:p>
      <w:pPr>
        <w:spacing w:after="0"/>
        <w:ind w:left="0"/>
        <w:jc w:val="both"/>
      </w:pPr>
      <w:r>
        <w:rPr>
          <w:rFonts w:ascii="Times New Roman"/>
          <w:b w:val="false"/>
          <w:i w:val="false"/>
          <w:color w:val="000000"/>
          <w:sz w:val="28"/>
        </w:rPr>
        <w:t>
                                   (ФИО)                  (подпись)     МП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"Присвоение персонального</w:t>
            </w:r>
            <w:r>
              <w:br/>
            </w:r>
            <w:r>
              <w:rPr>
                <w:rFonts w:ascii="Times New Roman"/>
                <w:b w:val="false"/>
                <w:i w:val="false"/>
                <w:color w:val="000000"/>
                <w:sz w:val="20"/>
              </w:rPr>
              <w:t xml:space="preserve">идентификационного номера (ПИН-код) </w:t>
            </w:r>
            <w:r>
              <w:br/>
            </w:r>
            <w:r>
              <w:rPr>
                <w:rFonts w:ascii="Times New Roman"/>
                <w:b w:val="false"/>
                <w:i w:val="false"/>
                <w:color w:val="000000"/>
                <w:sz w:val="20"/>
              </w:rPr>
              <w:t>производителям (импортерам) отдельных</w:t>
            </w:r>
            <w:r>
              <w:br/>
            </w:r>
            <w:r>
              <w:rPr>
                <w:rFonts w:ascii="Times New Roman"/>
                <w:b w:val="false"/>
                <w:i w:val="false"/>
                <w:color w:val="000000"/>
                <w:sz w:val="20"/>
              </w:rPr>
              <w:t>видов нефтепродуктов, а также на товары</w:t>
            </w:r>
            <w:r>
              <w:br/>
            </w:r>
            <w:r>
              <w:rPr>
                <w:rFonts w:ascii="Times New Roman"/>
                <w:b w:val="false"/>
                <w:i w:val="false"/>
                <w:color w:val="000000"/>
                <w:sz w:val="20"/>
              </w:rPr>
              <w:t>производителей и импортеров некоторых</w:t>
            </w:r>
            <w:r>
              <w:br/>
            </w:r>
            <w:r>
              <w:rPr>
                <w:rFonts w:ascii="Times New Roman"/>
                <w:b w:val="false"/>
                <w:i w:val="false"/>
                <w:color w:val="000000"/>
                <w:sz w:val="20"/>
              </w:rPr>
              <w:t>видов подакцизной продукции,</w:t>
            </w:r>
            <w:r>
              <w:br/>
            </w:r>
            <w:r>
              <w:rPr>
                <w:rFonts w:ascii="Times New Roman"/>
                <w:b w:val="false"/>
                <w:i w:val="false"/>
                <w:color w:val="000000"/>
                <w:sz w:val="20"/>
              </w:rPr>
              <w:t>авиационного топлива и мазута"</w:t>
            </w:r>
          </w:p>
        </w:tc>
      </w:tr>
    </w:tbl>
    <w:p>
      <w:pPr>
        <w:spacing w:after="0"/>
        <w:ind w:left="0"/>
        <w:jc w:val="both"/>
      </w:pPr>
      <w:r>
        <w:rPr>
          <w:rFonts w:ascii="Times New Roman"/>
          <w:b w:val="false"/>
          <w:i w:val="false"/>
          <w:color w:val="ff0000"/>
          <w:sz w:val="28"/>
        </w:rPr>
        <w:t xml:space="preserve">
      Сноска. Приложение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"Присвоение персонального идентификационного номера (ПИН-код)</w:t>
      </w:r>
    </w:p>
    <w:p>
      <w:pPr>
        <w:spacing w:after="0"/>
        <w:ind w:left="0"/>
        <w:jc w:val="both"/>
      </w:pPr>
      <w:r>
        <w:rPr>
          <w:rFonts w:ascii="Times New Roman"/>
          <w:b w:val="false"/>
          <w:i w:val="false"/>
          <w:color w:val="000000"/>
          <w:sz w:val="28"/>
        </w:rPr>
        <w:t>
      производителям (импортерам) отдельных видов нефтепродуктов, а также</w:t>
      </w:r>
    </w:p>
    <w:p>
      <w:pPr>
        <w:spacing w:after="0"/>
        <w:ind w:left="0"/>
        <w:jc w:val="both"/>
      </w:pPr>
      <w:r>
        <w:rPr>
          <w:rFonts w:ascii="Times New Roman"/>
          <w:b w:val="false"/>
          <w:i w:val="false"/>
          <w:color w:val="000000"/>
          <w:sz w:val="28"/>
        </w:rPr>
        <w:t>
      на товары производителей и импортеров некоторых видов подакцизной</w:t>
      </w:r>
    </w:p>
    <w:p>
      <w:pPr>
        <w:spacing w:after="0"/>
        <w:ind w:left="0"/>
        <w:jc w:val="both"/>
      </w:pPr>
      <w:r>
        <w:rPr>
          <w:rFonts w:ascii="Times New Roman"/>
          <w:b w:val="false"/>
          <w:i w:val="false"/>
          <w:color w:val="000000"/>
          <w:sz w:val="28"/>
        </w:rPr>
        <w:t>
      продукции, авиационного топлива и мазута" ввиду представления Вами</w:t>
      </w:r>
    </w:p>
    <w:p>
      <w:pPr>
        <w:spacing w:after="0"/>
        <w:ind w:left="0"/>
        <w:jc w:val="both"/>
      </w:pPr>
      <w:r>
        <w:rPr>
          <w:rFonts w:ascii="Times New Roman"/>
          <w:b w:val="false"/>
          <w:i w:val="false"/>
          <w:color w:val="000000"/>
          <w:sz w:val="28"/>
        </w:rPr>
        <w:t>
      неполного пакета документов согласно перечню, предусмотренному</w:t>
      </w:r>
    </w:p>
    <w:p>
      <w:pPr>
        <w:spacing w:after="0"/>
        <w:ind w:left="0"/>
        <w:jc w:val="both"/>
      </w:pPr>
      <w:r>
        <w:rPr>
          <w:rFonts w:ascii="Times New Roman"/>
          <w:b w:val="false"/>
          <w:i w:val="false"/>
          <w:color w:val="000000"/>
          <w:sz w:val="28"/>
        </w:rPr>
        <w:t>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7) ________________________________________;</w:t>
      </w:r>
    </w:p>
    <w:p>
      <w:pPr>
        <w:spacing w:after="0"/>
        <w:ind w:left="0"/>
        <w:jc w:val="both"/>
      </w:pPr>
      <w:r>
        <w:rPr>
          <w:rFonts w:ascii="Times New Roman"/>
          <w:b w:val="false"/>
          <w:i w:val="false"/>
          <w:color w:val="000000"/>
          <w:sz w:val="28"/>
        </w:rPr>
        <w:t>
      8) ________________________________________;</w:t>
      </w:r>
    </w:p>
    <w:p>
      <w:pPr>
        <w:spacing w:after="0"/>
        <w:ind w:left="0"/>
        <w:jc w:val="both"/>
      </w:pPr>
      <w:r>
        <w:rPr>
          <w:rFonts w:ascii="Times New Roman"/>
          <w:b w:val="false"/>
          <w:i w:val="false"/>
          <w:color w:val="000000"/>
          <w:sz w:val="28"/>
        </w:rPr>
        <w:t>
      9) ….</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xml:space="preserve">
      "___" _________ 20__ год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87" w:id="223"/>
    <w:p>
      <w:pPr>
        <w:spacing w:after="0"/>
        <w:ind w:left="0"/>
        <w:jc w:val="both"/>
      </w:pPr>
      <w:r>
        <w:rPr>
          <w:rFonts w:ascii="Times New Roman"/>
          <w:b w:val="false"/>
          <w:i w:val="false"/>
          <w:color w:val="ff0000"/>
          <w:sz w:val="28"/>
        </w:rPr>
        <w:t xml:space="preserve">
      Сноска.  Приложение 8 исключено приказом Министра финансов РК от 06.03.2017 </w:t>
      </w:r>
      <w:r>
        <w:rPr>
          <w:rFonts w:ascii="Times New Roman"/>
          <w:b w:val="false"/>
          <w:i w:val="false"/>
          <w:color w:val="ff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218" w:id="224"/>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патента индивидуальным предпринимателям"</w:t>
      </w:r>
    </w:p>
    <w:bookmarkEnd w:id="224"/>
    <w:p>
      <w:pPr>
        <w:spacing w:after="0"/>
        <w:ind w:left="0"/>
        <w:jc w:val="both"/>
      </w:pPr>
      <w:r>
        <w:rPr>
          <w:rFonts w:ascii="Times New Roman"/>
          <w:b w:val="false"/>
          <w:i w:val="false"/>
          <w:color w:val="ff0000"/>
          <w:sz w:val="28"/>
        </w:rPr>
        <w:t xml:space="preserve">
      Сноска. Приложение 9 исключено приказом Министра финансов РК от 08.12.2015 </w:t>
      </w:r>
      <w:r>
        <w:rPr>
          <w:rFonts w:ascii="Times New Roman"/>
          <w:b w:val="false"/>
          <w:i w:val="false"/>
          <w:color w:val="ff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10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244" w:id="225"/>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лицензии на производство табачных изделий"</w:t>
      </w:r>
      <w:r>
        <w:br/>
      </w:r>
      <w:r>
        <w:rPr>
          <w:rFonts w:ascii="Times New Roman"/>
          <w:b/>
          <w:i w:val="false"/>
          <w:color w:val="000000"/>
        </w:rPr>
        <w:t>1. Общие положения</w:t>
      </w:r>
    </w:p>
    <w:bookmarkEnd w:id="225"/>
    <w:bookmarkStart w:name="z246" w:id="226"/>
    <w:p>
      <w:pPr>
        <w:spacing w:after="0"/>
        <w:ind w:left="0"/>
        <w:jc w:val="both"/>
      </w:pPr>
      <w:r>
        <w:rPr>
          <w:rFonts w:ascii="Times New Roman"/>
          <w:b w:val="false"/>
          <w:i w:val="false"/>
          <w:color w:val="000000"/>
          <w:sz w:val="28"/>
        </w:rPr>
        <w:t xml:space="preserve">
      1. Государственная услуга "Выдача </w:t>
      </w:r>
      <w:r>
        <w:rPr>
          <w:rFonts w:ascii="Times New Roman"/>
          <w:b w:val="false"/>
          <w:i w:val="false"/>
          <w:color w:val="000000"/>
          <w:sz w:val="28"/>
        </w:rPr>
        <w:t>лицензии</w:t>
      </w:r>
      <w:r>
        <w:rPr>
          <w:rFonts w:ascii="Times New Roman"/>
          <w:b w:val="false"/>
          <w:i w:val="false"/>
          <w:color w:val="000000"/>
          <w:sz w:val="28"/>
        </w:rPr>
        <w:t xml:space="preserve"> на производство </w:t>
      </w:r>
      <w:r>
        <w:rPr>
          <w:rFonts w:ascii="Times New Roman"/>
          <w:b w:val="false"/>
          <w:i w:val="false"/>
          <w:color w:val="000000"/>
          <w:sz w:val="28"/>
        </w:rPr>
        <w:t>табачных изделий</w:t>
      </w:r>
      <w:r>
        <w:rPr>
          <w:rFonts w:ascii="Times New Roman"/>
          <w:b w:val="false"/>
          <w:i w:val="false"/>
          <w:color w:val="000000"/>
          <w:sz w:val="28"/>
        </w:rPr>
        <w:t>" (далее - государственная услуга).</w:t>
      </w:r>
    </w:p>
    <w:bookmarkEnd w:id="226"/>
    <w:bookmarkStart w:name="z247" w:id="227"/>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27"/>
    <w:bookmarkStart w:name="z248" w:id="228"/>
    <w:p>
      <w:pPr>
        <w:spacing w:after="0"/>
        <w:ind w:left="0"/>
        <w:jc w:val="both"/>
      </w:pPr>
      <w:r>
        <w:rPr>
          <w:rFonts w:ascii="Times New Roman"/>
          <w:b w:val="false"/>
          <w:i w:val="false"/>
          <w:color w:val="000000"/>
          <w:sz w:val="28"/>
        </w:rPr>
        <w:t xml:space="preserve">
      3. Государственная услуга </w:t>
      </w:r>
      <w:r>
        <w:rPr>
          <w:rFonts w:ascii="Times New Roman"/>
          <w:b w:val="false"/>
          <w:i w:val="false"/>
          <w:color w:val="000000"/>
          <w:sz w:val="28"/>
        </w:rPr>
        <w:t>оказывается</w:t>
      </w:r>
      <w:r>
        <w:rPr>
          <w:rFonts w:ascii="Times New Roman"/>
          <w:b w:val="false"/>
          <w:i w:val="false"/>
          <w:color w:val="000000"/>
          <w:sz w:val="28"/>
        </w:rPr>
        <w:t xml:space="preserve"> Комитетом государственных доходов Министерства (далее - услугодатель).</w:t>
      </w:r>
    </w:p>
    <w:bookmarkEnd w:id="22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249" w:id="229"/>
    <w:p>
      <w:pPr>
        <w:spacing w:after="0"/>
        <w:ind w:left="0"/>
        <w:jc w:val="left"/>
      </w:pPr>
      <w:r>
        <w:rPr>
          <w:rFonts w:ascii="Times New Roman"/>
          <w:b/>
          <w:i w:val="false"/>
          <w:color w:val="000000"/>
        </w:rPr>
        <w:t xml:space="preserve">  2. Порядок оказания государственной услуги</w:t>
      </w:r>
    </w:p>
    <w:bookmarkEnd w:id="229"/>
    <w:bookmarkStart w:name="z250" w:id="230"/>
    <w:p>
      <w:pPr>
        <w:spacing w:after="0"/>
        <w:ind w:left="0"/>
        <w:jc w:val="both"/>
      </w:pPr>
      <w:r>
        <w:rPr>
          <w:rFonts w:ascii="Times New Roman"/>
          <w:b w:val="false"/>
          <w:i w:val="false"/>
          <w:color w:val="000000"/>
          <w:sz w:val="28"/>
        </w:rPr>
        <w:t>
      4. Сроки оказания государственной услуги:</w:t>
      </w:r>
    </w:p>
    <w:bookmarkEnd w:id="230"/>
    <w:p>
      <w:pPr>
        <w:spacing w:after="0"/>
        <w:ind w:left="0"/>
        <w:jc w:val="both"/>
      </w:pPr>
      <w:r>
        <w:rPr>
          <w:rFonts w:ascii="Times New Roman"/>
          <w:b w:val="false"/>
          <w:i w:val="false"/>
          <w:color w:val="000000"/>
          <w:sz w:val="28"/>
        </w:rPr>
        <w:t>
      1) с момента сдачи пакета документов услугодателю или в Государственную корпорацию, а также при обращении на портал:</w:t>
      </w:r>
    </w:p>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 не позднее 10 (десяти) рабочих дней;</w:t>
      </w:r>
    </w:p>
    <w:p>
      <w:pPr>
        <w:spacing w:after="0"/>
        <w:ind w:left="0"/>
        <w:jc w:val="both"/>
      </w:pPr>
      <w:r>
        <w:rPr>
          <w:rFonts w:ascii="Times New Roman"/>
          <w:b w:val="false"/>
          <w:i w:val="false"/>
          <w:color w:val="000000"/>
          <w:sz w:val="28"/>
        </w:rPr>
        <w:t>
      переоформление лицензии – в течение 3 (трех) рабочих дней;</w:t>
      </w:r>
    </w:p>
    <w:p>
      <w:pPr>
        <w:spacing w:after="0"/>
        <w:ind w:left="0"/>
        <w:jc w:val="both"/>
      </w:pPr>
      <w:r>
        <w:rPr>
          <w:rFonts w:ascii="Times New Roman"/>
          <w:b w:val="false"/>
          <w:i w:val="false"/>
          <w:color w:val="000000"/>
          <w:sz w:val="28"/>
        </w:rPr>
        <w:t xml:space="preserve">
      выдача дубликатов лицензии – в течение 2 (двух) рабочих дней. </w:t>
      </w:r>
    </w:p>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обязан проверить полноту представленных документов.</w:t>
      </w:r>
    </w:p>
    <w:p>
      <w:pPr>
        <w:spacing w:after="0"/>
        <w:ind w:left="0"/>
        <w:jc w:val="both"/>
      </w:pPr>
      <w:r>
        <w:rPr>
          <w:rFonts w:ascii="Times New Roman"/>
          <w:b w:val="false"/>
          <w:i w:val="false"/>
          <w:color w:val="000000"/>
          <w:sz w:val="28"/>
        </w:rPr>
        <w:t xml:space="preserve">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 </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1" w:id="231"/>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231"/>
    <w:bookmarkStart w:name="z252" w:id="232"/>
    <w:p>
      <w:pPr>
        <w:spacing w:after="0"/>
        <w:ind w:left="0"/>
        <w:jc w:val="both"/>
      </w:pPr>
      <w:r>
        <w:rPr>
          <w:rFonts w:ascii="Times New Roman"/>
          <w:b w:val="false"/>
          <w:i w:val="false"/>
          <w:color w:val="000000"/>
          <w:sz w:val="28"/>
        </w:rPr>
        <w:t xml:space="preserve">
      6. Результатом оказания государственной услуги является лицензия, переоформленная лицензия, дубликат лицензии либо мотивированный ответ услугодателя об отказе в оказании государственной услуги в форме электронного документа, удостоверенного </w:t>
      </w:r>
      <w:r>
        <w:rPr>
          <w:rFonts w:ascii="Times New Roman"/>
          <w:b w:val="false"/>
          <w:i w:val="false"/>
          <w:color w:val="000000"/>
          <w:sz w:val="28"/>
        </w:rPr>
        <w:t>электронной цифровой подписью</w:t>
      </w:r>
      <w:r>
        <w:rPr>
          <w:rFonts w:ascii="Times New Roman"/>
          <w:b w:val="false"/>
          <w:i w:val="false"/>
          <w:color w:val="000000"/>
          <w:sz w:val="28"/>
        </w:rPr>
        <w:t xml:space="preserve"> (далее - ЭЦП) должностного лица услугодателя.</w:t>
      </w:r>
    </w:p>
    <w:bookmarkEnd w:id="23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253" w:id="233"/>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23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p>
      <w:pPr>
        <w:spacing w:after="0"/>
        <w:ind w:left="0"/>
        <w:jc w:val="both"/>
      </w:pPr>
      <w:r>
        <w:rPr>
          <w:rFonts w:ascii="Times New Roman"/>
          <w:b w:val="false"/>
          <w:i w:val="false"/>
          <w:color w:val="000000"/>
          <w:sz w:val="28"/>
        </w:rPr>
        <w:t>
      1) при выдаче лицензии – 500 МРП;</w:t>
      </w:r>
    </w:p>
    <w:p>
      <w:pPr>
        <w:spacing w:after="0"/>
        <w:ind w:left="0"/>
        <w:jc w:val="both"/>
      </w:pPr>
      <w:r>
        <w:rPr>
          <w:rFonts w:ascii="Times New Roman"/>
          <w:b w:val="false"/>
          <w:i w:val="false"/>
          <w:color w:val="000000"/>
          <w:sz w:val="28"/>
        </w:rPr>
        <w:t>
      2) при переоформлении лицензии – 10 % от ставки при выдаче лицензии;</w:t>
      </w:r>
    </w:p>
    <w:p>
      <w:pPr>
        <w:spacing w:after="0"/>
        <w:ind w:left="0"/>
        <w:jc w:val="both"/>
      </w:pPr>
      <w:r>
        <w:rPr>
          <w:rFonts w:ascii="Times New Roman"/>
          <w:b w:val="false"/>
          <w:i w:val="false"/>
          <w:color w:val="000000"/>
          <w:sz w:val="28"/>
        </w:rPr>
        <w:t>
      3) при выдаче дубликата лицензии – 100 % от ставки при выдаче лицензии.</w:t>
      </w:r>
    </w:p>
    <w:p>
      <w:pPr>
        <w:spacing w:after="0"/>
        <w:ind w:left="0"/>
        <w:jc w:val="both"/>
      </w:pPr>
      <w:r>
        <w:rPr>
          <w:rFonts w:ascii="Times New Roman"/>
          <w:b w:val="false"/>
          <w:i w:val="false"/>
          <w:color w:val="000000"/>
          <w:sz w:val="28"/>
        </w:rPr>
        <w:t xml:space="preserve">
      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pPr>
        <w:spacing w:after="0"/>
        <w:ind w:left="0"/>
        <w:jc w:val="both"/>
      </w:pPr>
      <w:r>
        <w:rPr>
          <w:rFonts w:ascii="Times New Roman"/>
          <w:b w:val="false"/>
          <w:i w:val="false"/>
          <w:color w:val="000000"/>
          <w:sz w:val="28"/>
        </w:rPr>
        <w:t>
      В случае подачи запроса через портал, оплата может осуществляться через платежный шлюз "электронного правительства" (далее – ПШЭП).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4" w:id="234"/>
    <w:p>
      <w:pPr>
        <w:spacing w:after="0"/>
        <w:ind w:left="0"/>
        <w:jc w:val="both"/>
      </w:pPr>
      <w:r>
        <w:rPr>
          <w:rFonts w:ascii="Times New Roman"/>
          <w:b w:val="false"/>
          <w:i w:val="false"/>
          <w:color w:val="000000"/>
          <w:sz w:val="28"/>
        </w:rPr>
        <w:t>
      8. График работы:</w:t>
      </w:r>
    </w:p>
    <w:bookmarkEnd w:id="234"/>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255" w:id="235"/>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bookmarkEnd w:id="235"/>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заполненного производителем табачных изделий;</w:t>
      </w:r>
    </w:p>
    <w:p>
      <w:pPr>
        <w:spacing w:after="0"/>
        <w:ind w:left="0"/>
        <w:jc w:val="both"/>
      </w:pPr>
      <w:r>
        <w:rPr>
          <w:rFonts w:ascii="Times New Roman"/>
          <w:b w:val="false"/>
          <w:i w:val="false"/>
          <w:color w:val="000000"/>
          <w:sz w:val="28"/>
        </w:rPr>
        <w:t>
      копия договора аренды или безвозмездного пользования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по производству табачных изделий согласно приложению 3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xml:space="preserve">
      документ, подтверждающий уплату в бюджет лицензионного сбора, за исключением случаев оплаты через ПШЭП; </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Государственную корпорацию: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заполненного производителем табачных изделий;</w:t>
      </w:r>
    </w:p>
    <w:p>
      <w:pPr>
        <w:spacing w:after="0"/>
        <w:ind w:left="0"/>
        <w:jc w:val="both"/>
      </w:pPr>
      <w:r>
        <w:rPr>
          <w:rFonts w:ascii="Times New Roman"/>
          <w:b w:val="false"/>
          <w:i w:val="false"/>
          <w:color w:val="000000"/>
          <w:sz w:val="28"/>
        </w:rPr>
        <w:t>
      договор аренды или безвозмездного пользования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по производству табачных изделий согласно приложению 3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xml:space="preserve">
      документ, подтверждающий уплату в бюджет лицензионного сбора, за исключением случаев оплаты через ПШЭП; </w:t>
      </w:r>
    </w:p>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При приеме документов Государственная корпорация воспроизводит электронную копию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электронная копия паспорта производства, разработанного и заполненного производителем табачных изделий;</w:t>
      </w:r>
    </w:p>
    <w:p>
      <w:pPr>
        <w:spacing w:after="0"/>
        <w:ind w:left="0"/>
        <w:jc w:val="both"/>
      </w:pPr>
      <w:r>
        <w:rPr>
          <w:rFonts w:ascii="Times New Roman"/>
          <w:b w:val="false"/>
          <w:i w:val="false"/>
          <w:color w:val="000000"/>
          <w:sz w:val="28"/>
        </w:rPr>
        <w:t>
      электронная копия договора аренды или безвозмездного пользования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по производству табачных изделий в форме электронного документа;</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6" w:id="236"/>
    <w:p>
      <w:pPr>
        <w:spacing w:after="0"/>
        <w:ind w:left="0"/>
        <w:jc w:val="both"/>
      </w:pPr>
      <w:r>
        <w:rPr>
          <w:rFonts w:ascii="Times New Roman"/>
          <w:b w:val="false"/>
          <w:i w:val="false"/>
          <w:color w:val="000000"/>
          <w:sz w:val="28"/>
        </w:rPr>
        <w:t xml:space="preserve">
       10. Основанием для отказа услугополучателю в оказании государственной услуги являются случаи, если: </w:t>
      </w:r>
    </w:p>
    <w:bookmarkEnd w:id="236"/>
    <w:p>
      <w:pPr>
        <w:spacing w:after="0"/>
        <w:ind w:left="0"/>
        <w:jc w:val="both"/>
      </w:pPr>
      <w:r>
        <w:rPr>
          <w:rFonts w:ascii="Times New Roman"/>
          <w:b w:val="false"/>
          <w:i w:val="false"/>
          <w:color w:val="000000"/>
          <w:sz w:val="28"/>
        </w:rPr>
        <w:t>
      1) занятие видом деятельности запрещено законами Республики Казахстан для данной категории услугополучателей;</w:t>
      </w:r>
    </w:p>
    <w:p>
      <w:pPr>
        <w:spacing w:after="0"/>
        <w:ind w:left="0"/>
        <w:jc w:val="both"/>
      </w:pPr>
      <w:r>
        <w:rPr>
          <w:rFonts w:ascii="Times New Roman"/>
          <w:b w:val="false"/>
          <w:i w:val="false"/>
          <w:color w:val="000000"/>
          <w:sz w:val="28"/>
        </w:rPr>
        <w:t>
      2) не внесен лицензионный сбор;</w:t>
      </w:r>
    </w:p>
    <w:p>
      <w:pPr>
        <w:spacing w:after="0"/>
        <w:ind w:left="0"/>
        <w:jc w:val="both"/>
      </w:pPr>
      <w:r>
        <w:rPr>
          <w:rFonts w:ascii="Times New Roman"/>
          <w:b w:val="false"/>
          <w:i w:val="false"/>
          <w:color w:val="000000"/>
          <w:sz w:val="28"/>
        </w:rPr>
        <w:t>
      3) услугополучатель не соответствует квалификационным требованиям;</w:t>
      </w:r>
    </w:p>
    <w:p>
      <w:pPr>
        <w:spacing w:after="0"/>
        <w:ind w:left="0"/>
        <w:jc w:val="both"/>
      </w:pPr>
      <w:r>
        <w:rPr>
          <w:rFonts w:ascii="Times New Roman"/>
          <w:b w:val="false"/>
          <w:i w:val="false"/>
          <w:color w:val="000000"/>
          <w:sz w:val="28"/>
        </w:rPr>
        <w:t>
      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0"/>
        <w:ind w:left="0"/>
        <w:jc w:val="both"/>
      </w:pPr>
      <w:r>
        <w:rPr>
          <w:rFonts w:ascii="Times New Roman"/>
          <w:b w:val="false"/>
          <w:i w:val="false"/>
          <w:color w:val="000000"/>
          <w:sz w:val="28"/>
        </w:rPr>
        <w:t>
      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0"/>
        <w:ind w:left="0"/>
        <w:jc w:val="both"/>
      </w:pPr>
      <w:r>
        <w:rPr>
          <w:rFonts w:ascii="Times New Roman"/>
          <w:b w:val="false"/>
          <w:i w:val="false"/>
          <w:color w:val="000000"/>
          <w:sz w:val="28"/>
        </w:rPr>
        <w:t>
      6) судом на основании представления судебного исполнителя временно запрещено выдавать услугополучателю-должнику лицензию.</w:t>
      </w:r>
    </w:p>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257" w:id="237"/>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237"/>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258" w:id="23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38"/>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9" w:id="239"/>
    <w:p>
      <w:pPr>
        <w:spacing w:after="0"/>
        <w:ind w:left="0"/>
        <w:jc w:val="both"/>
      </w:pPr>
      <w:r>
        <w:rPr>
          <w:rFonts w:ascii="Times New Roman"/>
          <w:b w:val="false"/>
          <w:i w:val="false"/>
          <w:color w:val="000000"/>
          <w:sz w:val="28"/>
        </w:rPr>
        <w:t xml:space="preserve">
       11. В случае несогласия с результатами оказанной государственной услуги, услугополучатель имеет право обратиться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bookmarkEnd w:id="239"/>
    <w:bookmarkStart w:name="z260" w:id="240"/>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240"/>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261" w:id="241"/>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262" w:id="242"/>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242"/>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3" w:id="243"/>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4" w:id="244"/>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941" w:id="245"/>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2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17 в соответствии с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табачных изделий"</w:t>
            </w:r>
          </w:p>
        </w:tc>
      </w:tr>
    </w:tbl>
    <w:bookmarkStart w:name="z266" w:id="246"/>
    <w:p>
      <w:pPr>
        <w:spacing w:after="0"/>
        <w:ind w:left="0"/>
        <w:jc w:val="both"/>
      </w:pPr>
      <w:r>
        <w:rPr>
          <w:rFonts w:ascii="Times New Roman"/>
          <w:b w:val="false"/>
          <w:i w:val="false"/>
          <w:color w:val="000000"/>
          <w:sz w:val="28"/>
        </w:rPr>
        <w:t>
      Форма</w:t>
      </w:r>
    </w:p>
    <w:bookmarkEnd w:id="246"/>
    <w:bookmarkStart w:name="z267" w:id="247"/>
    <w:p>
      <w:pPr>
        <w:spacing w:after="0"/>
        <w:ind w:left="0"/>
        <w:jc w:val="both"/>
      </w:pPr>
      <w:r>
        <w:rPr>
          <w:rFonts w:ascii="Times New Roman"/>
          <w:b w:val="false"/>
          <w:i w:val="false"/>
          <w:color w:val="000000"/>
          <w:sz w:val="28"/>
        </w:rPr>
        <w:t>
      Заявление</w:t>
      </w:r>
    </w:p>
    <w:bookmarkEnd w:id="247"/>
    <w:p>
      <w:pPr>
        <w:spacing w:after="0"/>
        <w:ind w:left="0"/>
        <w:jc w:val="both"/>
      </w:pPr>
      <w:r>
        <w:rPr>
          <w:rFonts w:ascii="Times New Roman"/>
          <w:b w:val="false"/>
          <w:i w:val="false"/>
          <w:color w:val="000000"/>
          <w:sz w:val="28"/>
        </w:rPr>
        <w:t>
      юридического лица для получения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приложение 1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 юридического лица</w:t>
      </w:r>
    </w:p>
    <w:p>
      <w:pPr>
        <w:spacing w:after="0"/>
        <w:ind w:left="0"/>
        <w:jc w:val="both"/>
      </w:pPr>
      <w:r>
        <w:rPr>
          <w:rFonts w:ascii="Times New Roman"/>
          <w:b w:val="false"/>
          <w:i w:val="false"/>
          <w:color w:val="000000"/>
          <w:sz w:val="28"/>
        </w:rPr>
        <w:t>
      (в том числе иностранного юридического лица), бизнес-идентификационный номер филиала</w:t>
      </w:r>
    </w:p>
    <w:p>
      <w:pPr>
        <w:spacing w:after="0"/>
        <w:ind w:left="0"/>
        <w:jc w:val="both"/>
      </w:pPr>
      <w:r>
        <w:rPr>
          <w:rFonts w:ascii="Times New Roman"/>
          <w:b w:val="false"/>
          <w:i w:val="false"/>
          <w:color w:val="000000"/>
          <w:sz w:val="28"/>
        </w:rPr>
        <w:t>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
      на бумажном носителе ________ (поставить знак Х в случае, если необходимо</w:t>
      </w:r>
    </w:p>
    <w:p>
      <w:pPr>
        <w:spacing w:after="0"/>
        <w:ind w:left="0"/>
        <w:jc w:val="both"/>
      </w:pPr>
      <w:r>
        <w:rPr>
          <w:rFonts w:ascii="Times New Roman"/>
          <w:b w:val="false"/>
          <w:i w:val="false"/>
          <w:color w:val="000000"/>
          <w:sz w:val="28"/>
        </w:rPr>
        <w:t>
      получить лицензию на бумажном носителе)</w:t>
      </w:r>
    </w:p>
    <w:p>
      <w:pPr>
        <w:spacing w:after="0"/>
        <w:ind w:left="0"/>
        <w:jc w:val="both"/>
      </w:pPr>
      <w:r>
        <w:rPr>
          <w:rFonts w:ascii="Times New Roman"/>
          <w:b w:val="false"/>
          <w:i w:val="false"/>
          <w:color w:val="000000"/>
          <w:sz w:val="28"/>
        </w:rPr>
        <w:t>
      Адрес юридического лица _____________________________________________</w:t>
      </w:r>
    </w:p>
    <w:p>
      <w:pPr>
        <w:spacing w:after="0"/>
        <w:ind w:left="0"/>
        <w:jc w:val="both"/>
      </w:pPr>
      <w:r>
        <w:rPr>
          <w:rFonts w:ascii="Times New Roman"/>
          <w:b w:val="false"/>
          <w:i w:val="false"/>
          <w:color w:val="000000"/>
          <w:sz w:val="28"/>
        </w:rPr>
        <w:t>
      (почтовый индекс, страна (для иностранного юридического лица), область, город, район,</w:t>
      </w:r>
    </w:p>
    <w:p>
      <w:pPr>
        <w:spacing w:after="0"/>
        <w:ind w:left="0"/>
        <w:jc w:val="both"/>
      </w:pPr>
      <w:r>
        <w:rPr>
          <w:rFonts w:ascii="Times New Roman"/>
          <w:b w:val="false"/>
          <w:i w:val="false"/>
          <w:color w:val="000000"/>
          <w:sz w:val="28"/>
        </w:rPr>
        <w:t>
      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дома/здания (стационарного помещения)</w:t>
      </w:r>
    </w:p>
    <w:p>
      <w:pPr>
        <w:spacing w:after="0"/>
        <w:ind w:left="0"/>
        <w:jc w:val="both"/>
      </w:pPr>
      <w:r>
        <w:rPr>
          <w:rFonts w:ascii="Times New Roman"/>
          <w:b w:val="false"/>
          <w:i w:val="false"/>
          <w:color w:val="000000"/>
          <w:sz w:val="28"/>
        </w:rPr>
        <w:t>
      Прилагается ______ листов.</w:t>
      </w:r>
    </w:p>
    <w:p>
      <w:pPr>
        <w:spacing w:after="0"/>
        <w:ind w:left="0"/>
        <w:jc w:val="both"/>
      </w:pPr>
      <w:r>
        <w:rPr>
          <w:rFonts w:ascii="Times New Roman"/>
          <w:b w:val="false"/>
          <w:i w:val="false"/>
          <w:color w:val="000000"/>
          <w:sz w:val="28"/>
        </w:rPr>
        <w:t>
      Настоящим подтверждается, что:</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Руководитель _____________  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табачных изделий"</w:t>
            </w:r>
          </w:p>
        </w:tc>
      </w:tr>
    </w:tbl>
    <w:bookmarkStart w:name="z269" w:id="248"/>
    <w:p>
      <w:pPr>
        <w:spacing w:after="0"/>
        <w:ind w:left="0"/>
        <w:jc w:val="both"/>
      </w:pPr>
      <w:r>
        <w:rPr>
          <w:rFonts w:ascii="Times New Roman"/>
          <w:b w:val="false"/>
          <w:i w:val="false"/>
          <w:color w:val="000000"/>
          <w:sz w:val="28"/>
        </w:rPr>
        <w:t>
      Форма</w:t>
      </w:r>
    </w:p>
    <w:bookmarkEnd w:id="248"/>
    <w:bookmarkStart w:name="z270" w:id="249"/>
    <w:p>
      <w:pPr>
        <w:spacing w:after="0"/>
        <w:ind w:left="0"/>
        <w:jc w:val="both"/>
      </w:pPr>
      <w:r>
        <w:rPr>
          <w:rFonts w:ascii="Times New Roman"/>
          <w:b w:val="false"/>
          <w:i w:val="false"/>
          <w:color w:val="000000"/>
          <w:sz w:val="28"/>
        </w:rPr>
        <w:t>
      Заявление</w:t>
      </w:r>
    </w:p>
    <w:bookmarkEnd w:id="249"/>
    <w:p>
      <w:pPr>
        <w:spacing w:after="0"/>
        <w:ind w:left="0"/>
        <w:jc w:val="both"/>
      </w:pPr>
      <w:r>
        <w:rPr>
          <w:rFonts w:ascii="Times New Roman"/>
          <w:b w:val="false"/>
          <w:i w:val="false"/>
          <w:color w:val="000000"/>
          <w:sz w:val="28"/>
        </w:rPr>
        <w:t>
      физического лица для получения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приложение 2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(фамилия имя отчество (в случае наличия) физического лица, индивидуальный</w:t>
      </w:r>
    </w:p>
    <w:p>
      <w:pPr>
        <w:spacing w:after="0"/>
        <w:ind w:left="0"/>
        <w:jc w:val="both"/>
      </w:pPr>
      <w:r>
        <w:rPr>
          <w:rFonts w:ascii="Times New Roman"/>
          <w:b w:val="false"/>
          <w:i w:val="false"/>
          <w:color w:val="000000"/>
          <w:sz w:val="28"/>
        </w:rPr>
        <w:t>
      идентификационный номер)</w:t>
      </w:r>
    </w:p>
    <w:p>
      <w:pPr>
        <w:spacing w:after="0"/>
        <w:ind w:left="0"/>
        <w:jc w:val="both"/>
      </w:pPr>
      <w:r>
        <w:rPr>
          <w:rFonts w:ascii="Times New Roman"/>
          <w:b w:val="false"/>
          <w:i w:val="false"/>
          <w:color w:val="000000"/>
          <w:sz w:val="28"/>
        </w:rPr>
        <w:t>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
      на бумажном носителе _____</w:t>
      </w:r>
    </w:p>
    <w:p>
      <w:pPr>
        <w:spacing w:after="0"/>
        <w:ind w:left="0"/>
        <w:jc w:val="both"/>
      </w:pPr>
      <w:r>
        <w:rPr>
          <w:rFonts w:ascii="Times New Roman"/>
          <w:b w:val="false"/>
          <w:i w:val="false"/>
          <w:color w:val="000000"/>
          <w:sz w:val="28"/>
        </w:rPr>
        <w:t>
      (поставить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
      Адрес местожительства физического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дома/здания)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дома/здания (стационарного помещения)</w:t>
      </w:r>
    </w:p>
    <w:p>
      <w:pPr>
        <w:spacing w:after="0"/>
        <w:ind w:left="0"/>
        <w:jc w:val="both"/>
      </w:pPr>
      <w:r>
        <w:rPr>
          <w:rFonts w:ascii="Times New Roman"/>
          <w:b w:val="false"/>
          <w:i w:val="false"/>
          <w:color w:val="000000"/>
          <w:sz w:val="28"/>
        </w:rPr>
        <w:t>
      Прилагается 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(или) подвидом деятельности;</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Физическое лицо ___________  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(в случае наличия)</w:t>
      </w:r>
    </w:p>
    <w:p>
      <w:pPr>
        <w:spacing w:after="0"/>
        <w:ind w:left="0"/>
        <w:jc w:val="both"/>
      </w:pPr>
      <w:r>
        <w:rPr>
          <w:rFonts w:ascii="Times New Roman"/>
          <w:b w:val="false"/>
          <w:i w:val="false"/>
          <w:color w:val="000000"/>
          <w:sz w:val="28"/>
        </w:rPr>
        <w:t>
      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br/>
            </w: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табачных</w:t>
            </w:r>
            <w:r>
              <w:br/>
            </w:r>
            <w:r>
              <w:rPr>
                <w:rFonts w:ascii="Times New Roman"/>
                <w:b w:val="false"/>
                <w:i w:val="false"/>
                <w:color w:val="000000"/>
                <w:sz w:val="20"/>
              </w:rPr>
              <w:t>изделий"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r>
        <w:rPr>
          <w:rFonts w:ascii="Times New Roman"/>
          <w:b w:val="false"/>
          <w:i w:val="false"/>
          <w:color w:val="ff0000"/>
          <w:sz w:val="28"/>
        </w:rPr>
        <w:t xml:space="preserve">
      Сноска. Форма в редакции приказа Министра финансов РК от 06.03.2017 </w:t>
      </w:r>
      <w:r>
        <w:rPr>
          <w:rFonts w:ascii="Times New Roman"/>
          <w:b w:val="false"/>
          <w:i w:val="false"/>
          <w:color w:val="ff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Форма сведений к квалификационным требованиям</w:t>
      </w:r>
      <w:r>
        <w:br/>
      </w:r>
      <w:r>
        <w:rPr>
          <w:rFonts w:ascii="Times New Roman"/>
          <w:b w:val="false"/>
          <w:i w:val="false"/>
          <w:color w:val="000000"/>
          <w:sz w:val="28"/>
        </w:rPr>
        <w:t>для осуществления деятельности по производству табачных изделий</w:t>
      </w:r>
    </w:p>
    <w:p>
      <w:pPr>
        <w:spacing w:after="0"/>
        <w:ind w:left="0"/>
        <w:jc w:val="both"/>
      </w:pPr>
      <w:r>
        <w:rPr>
          <w:rFonts w:ascii="Times New Roman"/>
          <w:b w:val="false"/>
          <w:i w:val="false"/>
          <w:color w:val="000000"/>
          <w:sz w:val="28"/>
        </w:rPr>
        <w:t>
      1. Технологическое оборудование, используемое при производстве табачных изделий,</w:t>
      </w:r>
      <w:r>
        <w:br/>
      </w:r>
      <w:r>
        <w:rPr>
          <w:rFonts w:ascii="Times New Roman"/>
          <w:b w:val="false"/>
          <w:i w:val="false"/>
          <w:color w:val="000000"/>
          <w:sz w:val="28"/>
        </w:rPr>
        <w:t>соответствующее технологической схеме производства, указанной в паспорте производства</w:t>
      </w:r>
      <w:r>
        <w:br/>
      </w:r>
      <w:r>
        <w:rPr>
          <w:rFonts w:ascii="Times New Roman"/>
          <w:b w:val="false"/>
          <w:i w:val="false"/>
          <w:color w:val="000000"/>
          <w:sz w:val="28"/>
        </w:rPr>
        <w:t>производителя табачных изделий, указать:</w:t>
      </w:r>
      <w:r>
        <w:br/>
      </w:r>
      <w:r>
        <w:rPr>
          <w:rFonts w:ascii="Times New Roman"/>
          <w:b w:val="false"/>
          <w:i w:val="false"/>
          <w:color w:val="000000"/>
          <w:sz w:val="28"/>
        </w:rPr>
        <w:t xml:space="preserve">       1) наименование оборудования ______________________________________________;</w:t>
      </w:r>
      <w:r>
        <w:br/>
      </w:r>
      <w:r>
        <w:rPr>
          <w:rFonts w:ascii="Times New Roman"/>
          <w:b w:val="false"/>
          <w:i w:val="false"/>
          <w:color w:val="000000"/>
          <w:sz w:val="28"/>
        </w:rPr>
        <w:t xml:space="preserve">       2) тип ____________________________________________________________________;</w:t>
      </w:r>
      <w:r>
        <w:br/>
      </w:r>
      <w:r>
        <w:rPr>
          <w:rFonts w:ascii="Times New Roman"/>
          <w:b w:val="false"/>
          <w:i w:val="false"/>
          <w:color w:val="000000"/>
          <w:sz w:val="28"/>
        </w:rPr>
        <w:t xml:space="preserve">       3) марку __________________________________________________________________;</w:t>
      </w:r>
      <w:r>
        <w:br/>
      </w:r>
      <w:r>
        <w:rPr>
          <w:rFonts w:ascii="Times New Roman"/>
          <w:b w:val="false"/>
          <w:i w:val="false"/>
          <w:color w:val="000000"/>
          <w:sz w:val="28"/>
        </w:rPr>
        <w:t xml:space="preserve">       4) производительность оборудования _________________________________________;</w:t>
      </w:r>
      <w:r>
        <w:br/>
      </w:r>
      <w:r>
        <w:rPr>
          <w:rFonts w:ascii="Times New Roman"/>
          <w:b w:val="false"/>
          <w:i w:val="false"/>
          <w:color w:val="000000"/>
          <w:sz w:val="28"/>
        </w:rPr>
        <w:t xml:space="preserve">       5) количество _____________________________________________________________;</w:t>
      </w:r>
      <w:r>
        <w:br/>
      </w:r>
      <w:r>
        <w:rPr>
          <w:rFonts w:ascii="Times New Roman"/>
          <w:b w:val="false"/>
          <w:i w:val="false"/>
          <w:color w:val="000000"/>
          <w:sz w:val="28"/>
        </w:rPr>
        <w:t xml:space="preserve">       6) номер и дату документа, подтверждающего приобретение оборудования</w:t>
      </w:r>
      <w:r>
        <w:br/>
      </w:r>
      <w:r>
        <w:rPr>
          <w:rFonts w:ascii="Times New Roman"/>
          <w:b w:val="false"/>
          <w:i w:val="false"/>
          <w:color w:val="000000"/>
          <w:sz w:val="28"/>
        </w:rPr>
        <w:t xml:space="preserve">       _________________________________________________________________________;</w:t>
      </w:r>
      <w:r>
        <w:br/>
      </w:r>
      <w:r>
        <w:rPr>
          <w:rFonts w:ascii="Times New Roman"/>
          <w:b w:val="false"/>
          <w:i w:val="false"/>
          <w:color w:val="000000"/>
          <w:sz w:val="28"/>
        </w:rPr>
        <w:t>(не заполняется при истечении установленного законодательством срока хранения</w:t>
      </w:r>
      <w:r>
        <w:br/>
      </w:r>
      <w:r>
        <w:rPr>
          <w:rFonts w:ascii="Times New Roman"/>
          <w:b w:val="false"/>
          <w:i w:val="false"/>
          <w:color w:val="000000"/>
          <w:sz w:val="28"/>
        </w:rPr>
        <w:t>документа)</w:t>
      </w:r>
      <w:r>
        <w:br/>
      </w:r>
      <w:r>
        <w:rPr>
          <w:rFonts w:ascii="Times New Roman"/>
          <w:b w:val="false"/>
          <w:i w:val="false"/>
          <w:color w:val="000000"/>
          <w:sz w:val="28"/>
        </w:rPr>
        <w:t xml:space="preserve">       7) дату последней и последующей поверки (калибровки) ________________________.</w:t>
      </w:r>
      <w:r>
        <w:br/>
      </w:r>
      <w:r>
        <w:rPr>
          <w:rFonts w:ascii="Times New Roman"/>
          <w:b w:val="false"/>
          <w:i w:val="false"/>
          <w:color w:val="000000"/>
          <w:sz w:val="28"/>
        </w:rPr>
        <w:t xml:space="preserve">       2. Средства измерений, соответствующих требованиям законодательства Республики</w:t>
      </w:r>
      <w:r>
        <w:br/>
      </w:r>
      <w:r>
        <w:rPr>
          <w:rFonts w:ascii="Times New Roman"/>
          <w:b w:val="false"/>
          <w:i w:val="false"/>
          <w:color w:val="000000"/>
          <w:sz w:val="28"/>
        </w:rPr>
        <w:t>Казахстан в области технического регулирования и обеспечения единства измерений,</w:t>
      </w:r>
      <w:r>
        <w:br/>
      </w:r>
      <w:r>
        <w:rPr>
          <w:rFonts w:ascii="Times New Roman"/>
          <w:b w:val="false"/>
          <w:i w:val="false"/>
          <w:color w:val="000000"/>
          <w:sz w:val="28"/>
        </w:rPr>
        <w:t>указать:</w:t>
      </w:r>
      <w:r>
        <w:br/>
      </w:r>
      <w:r>
        <w:rPr>
          <w:rFonts w:ascii="Times New Roman"/>
          <w:b w:val="false"/>
          <w:i w:val="false"/>
          <w:color w:val="000000"/>
          <w:sz w:val="28"/>
        </w:rPr>
        <w:t xml:space="preserve">       1) наименование средства измерения _________________________________________;</w:t>
      </w:r>
      <w:r>
        <w:br/>
      </w:r>
      <w:r>
        <w:rPr>
          <w:rFonts w:ascii="Times New Roman"/>
          <w:b w:val="false"/>
          <w:i w:val="false"/>
          <w:color w:val="000000"/>
          <w:sz w:val="28"/>
        </w:rPr>
        <w:t xml:space="preserve">       2) тип ____________________________________________________________________;</w:t>
      </w:r>
      <w:r>
        <w:br/>
      </w:r>
      <w:r>
        <w:rPr>
          <w:rFonts w:ascii="Times New Roman"/>
          <w:b w:val="false"/>
          <w:i w:val="false"/>
          <w:color w:val="000000"/>
          <w:sz w:val="28"/>
        </w:rPr>
        <w:t xml:space="preserve">       3) марку __________________________________________________________________;</w:t>
      </w:r>
      <w:r>
        <w:br/>
      </w:r>
      <w:r>
        <w:rPr>
          <w:rFonts w:ascii="Times New Roman"/>
          <w:b w:val="false"/>
          <w:i w:val="false"/>
          <w:color w:val="000000"/>
          <w:sz w:val="28"/>
        </w:rPr>
        <w:t xml:space="preserve">       4) количество _____________________________________________________________;</w:t>
      </w:r>
      <w:r>
        <w:br/>
      </w:r>
      <w:r>
        <w:rPr>
          <w:rFonts w:ascii="Times New Roman"/>
          <w:b w:val="false"/>
          <w:i w:val="false"/>
          <w:color w:val="000000"/>
          <w:sz w:val="28"/>
        </w:rPr>
        <w:t xml:space="preserve">       5) дату последней и последующей поверки (калибровки) ________________________.</w:t>
      </w:r>
      <w:r>
        <w:br/>
      </w:r>
      <w:r>
        <w:rPr>
          <w:rFonts w:ascii="Times New Roman"/>
          <w:b w:val="false"/>
          <w:i w:val="false"/>
          <w:color w:val="000000"/>
          <w:sz w:val="28"/>
        </w:rPr>
        <w:t xml:space="preserve">       3. Лаборатория по технологическому контролю производства табачных изделий,</w:t>
      </w:r>
      <w:r>
        <w:br/>
      </w:r>
      <w:r>
        <w:rPr>
          <w:rFonts w:ascii="Times New Roman"/>
          <w:b w:val="false"/>
          <w:i w:val="false"/>
          <w:color w:val="000000"/>
          <w:sz w:val="28"/>
        </w:rPr>
        <w:t>указать при наличии:</w:t>
      </w:r>
      <w:r>
        <w:br/>
      </w:r>
      <w:r>
        <w:rPr>
          <w:rFonts w:ascii="Times New Roman"/>
          <w:b w:val="false"/>
          <w:i w:val="false"/>
          <w:color w:val="000000"/>
          <w:sz w:val="28"/>
        </w:rPr>
        <w:t xml:space="preserve">       1) орган, выдавший аттестат (свидетельство) аккредитации ______________________;</w:t>
      </w:r>
      <w:r>
        <w:br/>
      </w:r>
      <w:r>
        <w:rPr>
          <w:rFonts w:ascii="Times New Roman"/>
          <w:b w:val="false"/>
          <w:i w:val="false"/>
          <w:color w:val="000000"/>
          <w:sz w:val="28"/>
        </w:rPr>
        <w:t xml:space="preserve">       2) срок действия аттестата (свидетельства) ____________________________________;</w:t>
      </w:r>
      <w:r>
        <w:br/>
      </w:r>
      <w:r>
        <w:rPr>
          <w:rFonts w:ascii="Times New Roman"/>
          <w:b w:val="false"/>
          <w:i w:val="false"/>
          <w:color w:val="000000"/>
          <w:sz w:val="28"/>
        </w:rPr>
        <w:t xml:space="preserve">       3) области аккредитации (аттестации) ________________________________________;</w:t>
      </w:r>
      <w:r>
        <w:br/>
      </w:r>
      <w:r>
        <w:rPr>
          <w:rFonts w:ascii="Times New Roman"/>
          <w:b w:val="false"/>
          <w:i w:val="false"/>
          <w:color w:val="000000"/>
          <w:sz w:val="28"/>
        </w:rPr>
        <w:t xml:space="preserve">       4) номер и дату аттестата (свидетельства) аккредитации _________________________;</w:t>
      </w:r>
      <w:r>
        <w:br/>
      </w:r>
      <w:r>
        <w:rPr>
          <w:rFonts w:ascii="Times New Roman"/>
          <w:b w:val="false"/>
          <w:i w:val="false"/>
          <w:color w:val="000000"/>
          <w:sz w:val="28"/>
        </w:rPr>
        <w:t xml:space="preserve">       5) место выдачи ___________________________________________________________.</w:t>
      </w:r>
      <w:r>
        <w:br/>
      </w:r>
      <w:r>
        <w:rPr>
          <w:rFonts w:ascii="Times New Roman"/>
          <w:b w:val="false"/>
          <w:i w:val="false"/>
          <w:color w:val="000000"/>
          <w:sz w:val="28"/>
        </w:rPr>
        <w:t xml:space="preserve">       4. Перечень производимой продукции с указанием точных и полных наименований</w:t>
      </w:r>
      <w:r>
        <w:br/>
      </w:r>
      <w:r>
        <w:rPr>
          <w:rFonts w:ascii="Times New Roman"/>
          <w:b w:val="false"/>
          <w:i w:val="false"/>
          <w:color w:val="000000"/>
          <w:sz w:val="28"/>
        </w:rPr>
        <w:t>всех товарных знаков, указать:</w:t>
      </w:r>
      <w:r>
        <w:br/>
      </w:r>
      <w:r>
        <w:rPr>
          <w:rFonts w:ascii="Times New Roman"/>
          <w:b w:val="false"/>
          <w:i w:val="false"/>
          <w:color w:val="000000"/>
          <w:sz w:val="28"/>
        </w:rPr>
        <w:t xml:space="preserve">       1) точное и полное наименование производимой продукции с указанием</w:t>
      </w:r>
      <w:r>
        <w:br/>
      </w:r>
      <w:r>
        <w:rPr>
          <w:rFonts w:ascii="Times New Roman"/>
          <w:b w:val="false"/>
          <w:i w:val="false"/>
          <w:color w:val="000000"/>
          <w:sz w:val="28"/>
        </w:rPr>
        <w:t>наименований всех товарных знаков________________________________________________;</w:t>
      </w:r>
      <w:r>
        <w:br/>
      </w:r>
      <w:r>
        <w:rPr>
          <w:rFonts w:ascii="Times New Roman"/>
          <w:b w:val="false"/>
          <w:i w:val="false"/>
          <w:color w:val="000000"/>
          <w:sz w:val="28"/>
        </w:rPr>
        <w:t xml:space="preserve">       2) номер и дату регистрации товарного знака __________________________________.</w:t>
      </w:r>
      <w:r>
        <w:br/>
      </w:r>
      <w:r>
        <w:rPr>
          <w:rFonts w:ascii="Times New Roman"/>
          <w:b w:val="false"/>
          <w:i w:val="false"/>
          <w:color w:val="000000"/>
          <w:sz w:val="28"/>
        </w:rPr>
        <w:t xml:space="preserve">       5. Нормативные технические документы, соответствующие требованиям </w:t>
      </w:r>
      <w:r>
        <w:rPr>
          <w:rFonts w:ascii="Times New Roman"/>
          <w:b w:val="false"/>
          <w:i w:val="false"/>
          <w:color w:val="000000"/>
          <w:sz w:val="28"/>
        </w:rPr>
        <w:t>Закона</w:t>
      </w:r>
      <w:r>
        <w:br/>
      </w:r>
      <w:r>
        <w:rPr>
          <w:rFonts w:ascii="Times New Roman"/>
          <w:b w:val="false"/>
          <w:i w:val="false"/>
          <w:color w:val="000000"/>
          <w:sz w:val="28"/>
        </w:rPr>
        <w:t>Республики Казахстан от 9 ноября 2004 года "О техническом регулировании", указать</w:t>
      </w:r>
      <w:r>
        <w:br/>
      </w:r>
      <w:r>
        <w:rPr>
          <w:rFonts w:ascii="Times New Roman"/>
          <w:b w:val="false"/>
          <w:i w:val="false"/>
          <w:color w:val="000000"/>
          <w:sz w:val="28"/>
        </w:rPr>
        <w:t>наличие технической документации:</w:t>
      </w:r>
      <w:r>
        <w:br/>
      </w:r>
      <w:r>
        <w:rPr>
          <w:rFonts w:ascii="Times New Roman"/>
          <w:b w:val="false"/>
          <w:i w:val="false"/>
          <w:color w:val="000000"/>
          <w:sz w:val="28"/>
        </w:rPr>
        <w:t xml:space="preserve">       1) номер и дату стандарта ___________________________________________________;</w:t>
      </w:r>
      <w:r>
        <w:br/>
      </w:r>
      <w:r>
        <w:rPr>
          <w:rFonts w:ascii="Times New Roman"/>
          <w:b w:val="false"/>
          <w:i w:val="false"/>
          <w:color w:val="000000"/>
          <w:sz w:val="28"/>
        </w:rPr>
        <w:t xml:space="preserve">       2) номер и дату технического регламента ______________________________________;</w:t>
      </w:r>
      <w:r>
        <w:br/>
      </w:r>
      <w:r>
        <w:rPr>
          <w:rFonts w:ascii="Times New Roman"/>
          <w:b w:val="false"/>
          <w:i w:val="false"/>
          <w:color w:val="000000"/>
          <w:sz w:val="28"/>
        </w:rPr>
        <w:t xml:space="preserve">       3) номер и дату технологической инструкции (при наличии)______________________;</w:t>
      </w:r>
      <w:r>
        <w:br/>
      </w:r>
      <w:r>
        <w:rPr>
          <w:rFonts w:ascii="Times New Roman"/>
          <w:b w:val="false"/>
          <w:i w:val="false"/>
          <w:color w:val="000000"/>
          <w:sz w:val="28"/>
        </w:rPr>
        <w:t xml:space="preserve">       4) другую документацию (при наличии) 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табачных изделий"</w:t>
            </w:r>
          </w:p>
        </w:tc>
      </w:tr>
    </w:tbl>
    <w:bookmarkStart w:name="z281" w:id="250"/>
    <w:p>
      <w:pPr>
        <w:spacing w:after="0"/>
        <w:ind w:left="0"/>
        <w:jc w:val="both"/>
      </w:pPr>
      <w:r>
        <w:rPr>
          <w:rFonts w:ascii="Times New Roman"/>
          <w:b w:val="false"/>
          <w:i w:val="false"/>
          <w:color w:val="000000"/>
          <w:sz w:val="28"/>
        </w:rPr>
        <w:t>
      Форма</w:t>
      </w:r>
    </w:p>
    <w:bookmarkEnd w:id="250"/>
    <w:bookmarkStart w:name="z282" w:id="251"/>
    <w:p>
      <w:pPr>
        <w:spacing w:after="0"/>
        <w:ind w:left="0"/>
        <w:jc w:val="both"/>
      </w:pPr>
      <w:r>
        <w:rPr>
          <w:rFonts w:ascii="Times New Roman"/>
          <w:b w:val="false"/>
          <w:i w:val="false"/>
          <w:color w:val="000000"/>
          <w:sz w:val="28"/>
        </w:rPr>
        <w:t>
      Заявление</w:t>
      </w:r>
    </w:p>
    <w:bookmarkEnd w:id="251"/>
    <w:p>
      <w:pPr>
        <w:spacing w:after="0"/>
        <w:ind w:left="0"/>
        <w:jc w:val="both"/>
      </w:pPr>
      <w:r>
        <w:rPr>
          <w:rFonts w:ascii="Times New Roman"/>
          <w:b w:val="false"/>
          <w:i w:val="false"/>
          <w:color w:val="000000"/>
          <w:sz w:val="28"/>
        </w:rPr>
        <w:t>
                 юридического лица для переоформления лицензии и (или)</w:t>
      </w:r>
    </w:p>
    <w:p>
      <w:pPr>
        <w:spacing w:after="0"/>
        <w:ind w:left="0"/>
        <w:jc w:val="both"/>
      </w:pPr>
      <w:r>
        <w:rPr>
          <w:rFonts w:ascii="Times New Roman"/>
          <w:b w:val="false"/>
          <w:i w:val="false"/>
          <w:color w:val="000000"/>
          <w:sz w:val="28"/>
        </w:rPr>
        <w:t>
      приложения(й)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приложение 4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 юридического лица</w:t>
      </w:r>
    </w:p>
    <w:p>
      <w:pPr>
        <w:spacing w:after="0"/>
        <w:ind w:left="0"/>
        <w:jc w:val="both"/>
      </w:pPr>
      <w:r>
        <w:rPr>
          <w:rFonts w:ascii="Times New Roman"/>
          <w:b w:val="false"/>
          <w:i w:val="false"/>
          <w:color w:val="000000"/>
          <w:sz w:val="28"/>
        </w:rPr>
        <w:t>
      (в том числе иностранного юридического лица), бизнес-идентификационный номер филиала</w:t>
      </w:r>
    </w:p>
    <w:p>
      <w:pPr>
        <w:spacing w:after="0"/>
        <w:ind w:left="0"/>
        <w:jc w:val="both"/>
      </w:pPr>
      <w:r>
        <w:rPr>
          <w:rFonts w:ascii="Times New Roman"/>
          <w:b w:val="false"/>
          <w:i w:val="false"/>
          <w:color w:val="000000"/>
          <w:sz w:val="28"/>
        </w:rPr>
        <w:t>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Прошу переоформить лицензию и (или) приложение(я) к лицензии (нужное</w:t>
      </w:r>
    </w:p>
    <w:p>
      <w:pPr>
        <w:spacing w:after="0"/>
        <w:ind w:left="0"/>
        <w:jc w:val="both"/>
      </w:pPr>
      <w:r>
        <w:rPr>
          <w:rFonts w:ascii="Times New Roman"/>
          <w:b w:val="false"/>
          <w:i w:val="false"/>
          <w:color w:val="000000"/>
          <w:sz w:val="28"/>
        </w:rPr>
        <w:t>
      подчеркнуть)</w:t>
      </w:r>
    </w:p>
    <w:p>
      <w:pPr>
        <w:spacing w:after="0"/>
        <w:ind w:left="0"/>
        <w:jc w:val="both"/>
      </w:pPr>
      <w:r>
        <w:rPr>
          <w:rFonts w:ascii="Times New Roman"/>
          <w:b w:val="false"/>
          <w:i w:val="false"/>
          <w:color w:val="000000"/>
          <w:sz w:val="28"/>
        </w:rPr>
        <w:t>
      №_______ от "___" _________ 20___ года, выданную(ое)(ых) ____________</w:t>
      </w:r>
    </w:p>
    <w:p>
      <w:pPr>
        <w:spacing w:after="0"/>
        <w:ind w:left="0"/>
        <w:jc w:val="both"/>
      </w:pPr>
      <w:r>
        <w:rPr>
          <w:rFonts w:ascii="Times New Roman"/>
          <w:b w:val="false"/>
          <w:i w:val="false"/>
          <w:color w:val="000000"/>
          <w:sz w:val="28"/>
        </w:rPr>
        <w:t>
      (номер(а)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
      лицензиара, выдавшего лицензию и (или) приложение(я) к лицензии)</w:t>
      </w:r>
    </w:p>
    <w:p>
      <w:pPr>
        <w:spacing w:after="0"/>
        <w:ind w:left="0"/>
        <w:jc w:val="both"/>
      </w:pPr>
      <w:r>
        <w:rPr>
          <w:rFonts w:ascii="Times New Roman"/>
          <w:b w:val="false"/>
          <w:i w:val="false"/>
          <w:color w:val="000000"/>
          <w:sz w:val="28"/>
        </w:rPr>
        <w:t>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
      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
      1) реорганизация юридического лица-лицензиата в соответствии</w:t>
      </w:r>
    </w:p>
    <w:p>
      <w:pPr>
        <w:spacing w:after="0"/>
        <w:ind w:left="0"/>
        <w:jc w:val="both"/>
      </w:pPr>
      <w:r>
        <w:rPr>
          <w:rFonts w:ascii="Times New Roman"/>
          <w:b w:val="false"/>
          <w:i w:val="false"/>
          <w:color w:val="000000"/>
          <w:sz w:val="28"/>
        </w:rPr>
        <w:t xml:space="preserve">
      с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w:t>
      </w:r>
    </w:p>
    <w:p>
      <w:pPr>
        <w:spacing w:after="0"/>
        <w:ind w:left="0"/>
        <w:jc w:val="both"/>
      </w:pPr>
      <w:r>
        <w:rPr>
          <w:rFonts w:ascii="Times New Roman"/>
          <w:b w:val="false"/>
          <w:i w:val="false"/>
          <w:color w:val="000000"/>
          <w:sz w:val="28"/>
        </w:rPr>
        <w:t>
      разрешениях и уведомлениях" путем (укажите в соответствующей ячейке Х):</w:t>
      </w:r>
    </w:p>
    <w:p>
      <w:pPr>
        <w:spacing w:after="0"/>
        <w:ind w:left="0"/>
        <w:jc w:val="both"/>
      </w:pPr>
      <w:r>
        <w:rPr>
          <w:rFonts w:ascii="Times New Roman"/>
          <w:b w:val="false"/>
          <w:i w:val="false"/>
          <w:color w:val="000000"/>
          <w:sz w:val="28"/>
        </w:rPr>
        <w:t>
      а) слияния ____</w:t>
      </w:r>
    </w:p>
    <w:p>
      <w:pPr>
        <w:spacing w:after="0"/>
        <w:ind w:left="0"/>
        <w:jc w:val="both"/>
      </w:pPr>
      <w:r>
        <w:rPr>
          <w:rFonts w:ascii="Times New Roman"/>
          <w:b w:val="false"/>
          <w:i w:val="false"/>
          <w:color w:val="000000"/>
          <w:sz w:val="28"/>
        </w:rPr>
        <w:t>
      б) преобразования ____</w:t>
      </w:r>
    </w:p>
    <w:p>
      <w:pPr>
        <w:spacing w:after="0"/>
        <w:ind w:left="0"/>
        <w:jc w:val="both"/>
      </w:pPr>
      <w:r>
        <w:rPr>
          <w:rFonts w:ascii="Times New Roman"/>
          <w:b w:val="false"/>
          <w:i w:val="false"/>
          <w:color w:val="000000"/>
          <w:sz w:val="28"/>
        </w:rPr>
        <w:t>
      в) присоединения ____</w:t>
      </w:r>
    </w:p>
    <w:p>
      <w:pPr>
        <w:spacing w:after="0"/>
        <w:ind w:left="0"/>
        <w:jc w:val="both"/>
      </w:pPr>
      <w:r>
        <w:rPr>
          <w:rFonts w:ascii="Times New Roman"/>
          <w:b w:val="false"/>
          <w:i w:val="false"/>
          <w:color w:val="000000"/>
          <w:sz w:val="28"/>
        </w:rPr>
        <w:t>
      г) выделения ____</w:t>
      </w:r>
    </w:p>
    <w:p>
      <w:pPr>
        <w:spacing w:after="0"/>
        <w:ind w:left="0"/>
        <w:jc w:val="both"/>
      </w:pPr>
      <w:r>
        <w:rPr>
          <w:rFonts w:ascii="Times New Roman"/>
          <w:b w:val="false"/>
          <w:i w:val="false"/>
          <w:color w:val="000000"/>
          <w:sz w:val="28"/>
        </w:rPr>
        <w:t>
      д) разделения ____</w:t>
      </w:r>
    </w:p>
    <w:p>
      <w:pPr>
        <w:spacing w:after="0"/>
        <w:ind w:left="0"/>
        <w:jc w:val="both"/>
      </w:pPr>
      <w:r>
        <w:rPr>
          <w:rFonts w:ascii="Times New Roman"/>
          <w:b w:val="false"/>
          <w:i w:val="false"/>
          <w:color w:val="000000"/>
          <w:sz w:val="28"/>
        </w:rPr>
        <w:t>
      2) изменение наименования юридического лица-лицензиата ________</w:t>
      </w:r>
    </w:p>
    <w:p>
      <w:pPr>
        <w:spacing w:after="0"/>
        <w:ind w:left="0"/>
        <w:jc w:val="both"/>
      </w:pPr>
      <w:r>
        <w:rPr>
          <w:rFonts w:ascii="Times New Roman"/>
          <w:b w:val="false"/>
          <w:i w:val="false"/>
          <w:color w:val="000000"/>
          <w:sz w:val="28"/>
        </w:rPr>
        <w:t>
      3) изменение места нахождения юридического лица-лицензиата 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 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 __________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 _________</w:t>
      </w:r>
    </w:p>
    <w:p>
      <w:pPr>
        <w:spacing w:after="0"/>
        <w:ind w:left="0"/>
        <w:jc w:val="both"/>
      </w:pPr>
      <w:r>
        <w:rPr>
          <w:rFonts w:ascii="Times New Roman"/>
          <w:b w:val="false"/>
          <w:i w:val="false"/>
          <w:color w:val="000000"/>
          <w:sz w:val="28"/>
        </w:rPr>
        <w:t>
      7) изменение наименования вида деятельности _________</w:t>
      </w:r>
    </w:p>
    <w:p>
      <w:pPr>
        <w:spacing w:after="0"/>
        <w:ind w:left="0"/>
        <w:jc w:val="both"/>
      </w:pPr>
      <w:r>
        <w:rPr>
          <w:rFonts w:ascii="Times New Roman"/>
          <w:b w:val="false"/>
          <w:i w:val="false"/>
          <w:color w:val="000000"/>
          <w:sz w:val="28"/>
        </w:rPr>
        <w:t>
      8) изменение наименования подвида деятельности _________</w:t>
      </w:r>
    </w:p>
    <w:p>
      <w:pPr>
        <w:spacing w:after="0"/>
        <w:ind w:left="0"/>
        <w:jc w:val="both"/>
      </w:pPr>
      <w:r>
        <w:rPr>
          <w:rFonts w:ascii="Times New Roman"/>
          <w:b w:val="false"/>
          <w:i w:val="false"/>
          <w:color w:val="000000"/>
          <w:sz w:val="28"/>
        </w:rPr>
        <w:t>
      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
      лицензию на бумажном носителе)</w:t>
      </w:r>
    </w:p>
    <w:p>
      <w:pPr>
        <w:spacing w:after="0"/>
        <w:ind w:left="0"/>
        <w:jc w:val="both"/>
      </w:pPr>
      <w:r>
        <w:rPr>
          <w:rFonts w:ascii="Times New Roman"/>
          <w:b w:val="false"/>
          <w:i w:val="false"/>
          <w:color w:val="000000"/>
          <w:sz w:val="28"/>
        </w:rPr>
        <w:t>
      Адрес юридического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(страна - для иностранного юридического лица, почтовый индекс, область, город, район,</w:t>
      </w:r>
    </w:p>
    <w:p>
      <w:pPr>
        <w:spacing w:after="0"/>
        <w:ind w:left="0"/>
        <w:jc w:val="both"/>
      </w:pPr>
      <w:r>
        <w:rPr>
          <w:rFonts w:ascii="Times New Roman"/>
          <w:b w:val="false"/>
          <w:i w:val="false"/>
          <w:color w:val="000000"/>
          <w:sz w:val="28"/>
        </w:rPr>
        <w:t>
      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дома/здания (стационарного помещения)</w:t>
      </w:r>
    </w:p>
    <w:p>
      <w:pPr>
        <w:spacing w:after="0"/>
        <w:ind w:left="0"/>
        <w:jc w:val="both"/>
      </w:pPr>
      <w:r>
        <w:rPr>
          <w:rFonts w:ascii="Times New Roman"/>
          <w:b w:val="false"/>
          <w:i w:val="false"/>
          <w:color w:val="000000"/>
          <w:sz w:val="28"/>
        </w:rPr>
        <w:t>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Руководитель _________  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табачных изделий"</w:t>
            </w:r>
          </w:p>
        </w:tc>
      </w:tr>
    </w:tbl>
    <w:bookmarkStart w:name="z284" w:id="252"/>
    <w:p>
      <w:pPr>
        <w:spacing w:after="0"/>
        <w:ind w:left="0"/>
        <w:jc w:val="both"/>
      </w:pPr>
      <w:r>
        <w:rPr>
          <w:rFonts w:ascii="Times New Roman"/>
          <w:b w:val="false"/>
          <w:i w:val="false"/>
          <w:color w:val="000000"/>
          <w:sz w:val="28"/>
        </w:rPr>
        <w:t>
      Форма</w:t>
      </w:r>
    </w:p>
    <w:bookmarkEnd w:id="252"/>
    <w:bookmarkStart w:name="z285" w:id="253"/>
    <w:p>
      <w:pPr>
        <w:spacing w:after="0"/>
        <w:ind w:left="0"/>
        <w:jc w:val="both"/>
      </w:pPr>
      <w:r>
        <w:rPr>
          <w:rFonts w:ascii="Times New Roman"/>
          <w:b w:val="false"/>
          <w:i w:val="false"/>
          <w:color w:val="000000"/>
          <w:sz w:val="28"/>
        </w:rPr>
        <w:t>
      Заявление</w:t>
      </w:r>
    </w:p>
    <w:bookmarkEnd w:id="253"/>
    <w:p>
      <w:pPr>
        <w:spacing w:after="0"/>
        <w:ind w:left="0"/>
        <w:jc w:val="both"/>
      </w:pPr>
      <w:r>
        <w:rPr>
          <w:rFonts w:ascii="Times New Roman"/>
          <w:b w:val="false"/>
          <w:i w:val="false"/>
          <w:color w:val="000000"/>
          <w:sz w:val="28"/>
        </w:rPr>
        <w:t>
      физического лица для переоформления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приложение 5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(фамилия имя отчество (в случае наличия) физического лица, индивидуальный</w:t>
      </w:r>
    </w:p>
    <w:p>
      <w:pPr>
        <w:spacing w:after="0"/>
        <w:ind w:left="0"/>
        <w:jc w:val="both"/>
      </w:pPr>
      <w:r>
        <w:rPr>
          <w:rFonts w:ascii="Times New Roman"/>
          <w:b w:val="false"/>
          <w:i w:val="false"/>
          <w:color w:val="000000"/>
          <w:sz w:val="28"/>
        </w:rPr>
        <w:t>
      идентификационный номер)</w:t>
      </w:r>
    </w:p>
    <w:p>
      <w:pPr>
        <w:spacing w:after="0"/>
        <w:ind w:left="0"/>
        <w:jc w:val="both"/>
      </w:pPr>
      <w:r>
        <w:rPr>
          <w:rFonts w:ascii="Times New Roman"/>
          <w:b w:val="false"/>
          <w:i w:val="false"/>
          <w:color w:val="000000"/>
          <w:sz w:val="28"/>
        </w:rPr>
        <w:t>
      Прошу переоформить лицензию и (или) приложение к лицензии (нужное</w:t>
      </w:r>
    </w:p>
    <w:p>
      <w:pPr>
        <w:spacing w:after="0"/>
        <w:ind w:left="0"/>
        <w:jc w:val="both"/>
      </w:pPr>
      <w:r>
        <w:rPr>
          <w:rFonts w:ascii="Times New Roman"/>
          <w:b w:val="false"/>
          <w:i w:val="false"/>
          <w:color w:val="000000"/>
          <w:sz w:val="28"/>
        </w:rPr>
        <w:t>
      подчеркнуть)</w:t>
      </w:r>
    </w:p>
    <w:p>
      <w:pPr>
        <w:spacing w:after="0"/>
        <w:ind w:left="0"/>
        <w:jc w:val="both"/>
      </w:pPr>
      <w:r>
        <w:rPr>
          <w:rFonts w:ascii="Times New Roman"/>
          <w:b w:val="false"/>
          <w:i w:val="false"/>
          <w:color w:val="000000"/>
          <w:sz w:val="28"/>
        </w:rPr>
        <w:t>
      №____________ от _________ 20___ года, выданную(ое)(ых) _____________</w:t>
      </w:r>
    </w:p>
    <w:p>
      <w:pPr>
        <w:spacing w:after="0"/>
        <w:ind w:left="0"/>
        <w:jc w:val="both"/>
      </w:pPr>
      <w:r>
        <w:rPr>
          <w:rFonts w:ascii="Times New Roman"/>
          <w:b w:val="false"/>
          <w:i w:val="false"/>
          <w:color w:val="000000"/>
          <w:sz w:val="28"/>
        </w:rPr>
        <w:t>
      (номер(а) лицензии и (или) приложения(й) к лицензии, дата выдачи, наименование</w:t>
      </w:r>
    </w:p>
    <w:p>
      <w:pPr>
        <w:spacing w:after="0"/>
        <w:ind w:left="0"/>
        <w:jc w:val="both"/>
      </w:pPr>
      <w:r>
        <w:rPr>
          <w:rFonts w:ascii="Times New Roman"/>
          <w:b w:val="false"/>
          <w:i w:val="false"/>
          <w:color w:val="000000"/>
          <w:sz w:val="28"/>
        </w:rPr>
        <w:t>
      лицензиара, выдавшего</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лицензию и (или) приложение(я) к лицензии)</w:t>
      </w:r>
    </w:p>
    <w:p>
      <w:pPr>
        <w:spacing w:after="0"/>
        <w:ind w:left="0"/>
        <w:jc w:val="both"/>
      </w:pPr>
      <w:r>
        <w:rPr>
          <w:rFonts w:ascii="Times New Roman"/>
          <w:b w:val="false"/>
          <w:i w:val="false"/>
          <w:color w:val="000000"/>
          <w:sz w:val="28"/>
        </w:rPr>
        <w:t>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
      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
      1) изменения фамилии, имени, отчества (при его наличии)</w:t>
      </w:r>
    </w:p>
    <w:p>
      <w:pPr>
        <w:spacing w:after="0"/>
        <w:ind w:left="0"/>
        <w:jc w:val="both"/>
      </w:pPr>
      <w:r>
        <w:rPr>
          <w:rFonts w:ascii="Times New Roman"/>
          <w:b w:val="false"/>
          <w:i w:val="false"/>
          <w:color w:val="000000"/>
          <w:sz w:val="28"/>
        </w:rPr>
        <w:t>
      физического лица-лицензиата ________</w:t>
      </w:r>
    </w:p>
    <w:p>
      <w:pPr>
        <w:spacing w:after="0"/>
        <w:ind w:left="0"/>
        <w:jc w:val="both"/>
      </w:pPr>
      <w:r>
        <w:rPr>
          <w:rFonts w:ascii="Times New Roman"/>
          <w:b w:val="false"/>
          <w:i w:val="false"/>
          <w:color w:val="000000"/>
          <w:sz w:val="28"/>
        </w:rPr>
        <w:t>
      2)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наименования ________</w:t>
      </w:r>
    </w:p>
    <w:p>
      <w:pPr>
        <w:spacing w:after="0"/>
        <w:ind w:left="0"/>
        <w:jc w:val="both"/>
      </w:pPr>
      <w:r>
        <w:rPr>
          <w:rFonts w:ascii="Times New Roman"/>
          <w:b w:val="false"/>
          <w:i w:val="false"/>
          <w:color w:val="000000"/>
          <w:sz w:val="28"/>
        </w:rPr>
        <w:t>
      3)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юридического адреса ________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 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 _________</w:t>
      </w:r>
    </w:p>
    <w:p>
      <w:pPr>
        <w:spacing w:after="0"/>
        <w:ind w:left="0"/>
        <w:jc w:val="both"/>
      </w:pPr>
      <w:r>
        <w:rPr>
          <w:rFonts w:ascii="Times New Roman"/>
          <w:b w:val="false"/>
          <w:i w:val="false"/>
          <w:color w:val="000000"/>
          <w:sz w:val="28"/>
        </w:rPr>
        <w:t>
      7) изменение наименования вида деятельности _________</w:t>
      </w:r>
    </w:p>
    <w:p>
      <w:pPr>
        <w:spacing w:after="0"/>
        <w:ind w:left="0"/>
        <w:jc w:val="both"/>
      </w:pPr>
      <w:r>
        <w:rPr>
          <w:rFonts w:ascii="Times New Roman"/>
          <w:b w:val="false"/>
          <w:i w:val="false"/>
          <w:color w:val="000000"/>
          <w:sz w:val="28"/>
        </w:rPr>
        <w:t>
      8) изменение наименования подвида деятельности _________</w:t>
      </w:r>
    </w:p>
    <w:p>
      <w:pPr>
        <w:spacing w:after="0"/>
        <w:ind w:left="0"/>
        <w:jc w:val="both"/>
      </w:pPr>
      <w:r>
        <w:rPr>
          <w:rFonts w:ascii="Times New Roman"/>
          <w:b w:val="false"/>
          <w:i w:val="false"/>
          <w:color w:val="000000"/>
          <w:sz w:val="28"/>
        </w:rPr>
        <w:t>
      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
      лицензию на бумажном носителе)</w:t>
      </w:r>
    </w:p>
    <w:p>
      <w:pPr>
        <w:spacing w:after="0"/>
        <w:ind w:left="0"/>
        <w:jc w:val="both"/>
      </w:pPr>
      <w:r>
        <w:rPr>
          <w:rFonts w:ascii="Times New Roman"/>
          <w:b w:val="false"/>
          <w:i w:val="false"/>
          <w:color w:val="000000"/>
          <w:sz w:val="28"/>
        </w:rPr>
        <w:t>
      Адрес местожительства физического лица 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дома/здания)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Физическое лицо _________  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(в случае наличия)   Дата заполнения: "__" ____ 20_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 xml:space="preserve">табачных изделий" </w:t>
            </w:r>
            <w:r>
              <w:br/>
            </w:r>
            <w:r>
              <w:rPr>
                <w:rFonts w:ascii="Times New Roman"/>
                <w:b w:val="false"/>
                <w:i w:val="false"/>
                <w:color w:val="000000"/>
                <w:sz w:val="20"/>
              </w:rPr>
              <w:t>_________________________________</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p>
      <w:pPr>
        <w:spacing w:after="0"/>
        <w:ind w:left="0"/>
        <w:jc w:val="both"/>
      </w:pPr>
      <w:r>
        <w:rPr>
          <w:rFonts w:ascii="Times New Roman"/>
          <w:b w:val="false"/>
          <w:i w:val="false"/>
          <w:color w:val="ff0000"/>
          <w:sz w:val="28"/>
        </w:rPr>
        <w:t xml:space="preserve">
      Сноска. Приложение 6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42" w:id="254"/>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254"/>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Государственной корпорации "Правительства для граждан" (указать адрес) отказывает в приеме документов на оказание государственной услуги "Выдача лицензии на производство табачных изделий"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289" w:id="255"/>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лицензии на производство этилового спирта"</w:t>
      </w:r>
      <w:r>
        <w:br/>
      </w:r>
      <w:r>
        <w:rPr>
          <w:rFonts w:ascii="Times New Roman"/>
          <w:b/>
          <w:i w:val="false"/>
          <w:color w:val="000000"/>
        </w:rPr>
        <w:t>1. Общие положения</w:t>
      </w:r>
    </w:p>
    <w:bookmarkEnd w:id="255"/>
    <w:bookmarkStart w:name="z291" w:id="256"/>
    <w:p>
      <w:pPr>
        <w:spacing w:after="0"/>
        <w:ind w:left="0"/>
        <w:jc w:val="both"/>
      </w:pPr>
      <w:r>
        <w:rPr>
          <w:rFonts w:ascii="Times New Roman"/>
          <w:b w:val="false"/>
          <w:i w:val="false"/>
          <w:color w:val="000000"/>
          <w:sz w:val="28"/>
        </w:rPr>
        <w:t xml:space="preserve">
      1. Государственная услуга "Выдача </w:t>
      </w:r>
      <w:r>
        <w:rPr>
          <w:rFonts w:ascii="Times New Roman"/>
          <w:b w:val="false"/>
          <w:i w:val="false"/>
          <w:color w:val="000000"/>
          <w:sz w:val="28"/>
        </w:rPr>
        <w:t>лицензии</w:t>
      </w:r>
      <w:r>
        <w:rPr>
          <w:rFonts w:ascii="Times New Roman"/>
          <w:b w:val="false"/>
          <w:i w:val="false"/>
          <w:color w:val="000000"/>
          <w:sz w:val="28"/>
        </w:rPr>
        <w:t xml:space="preserve"> на производство </w:t>
      </w:r>
      <w:r>
        <w:rPr>
          <w:rFonts w:ascii="Times New Roman"/>
          <w:b w:val="false"/>
          <w:i w:val="false"/>
          <w:color w:val="000000"/>
          <w:sz w:val="28"/>
        </w:rPr>
        <w:t>этилового спирта</w:t>
      </w:r>
      <w:r>
        <w:rPr>
          <w:rFonts w:ascii="Times New Roman"/>
          <w:b w:val="false"/>
          <w:i w:val="false"/>
          <w:color w:val="000000"/>
          <w:sz w:val="28"/>
        </w:rPr>
        <w:t>" (далее - государственная услуга).</w:t>
      </w:r>
    </w:p>
    <w:bookmarkEnd w:id="256"/>
    <w:bookmarkStart w:name="z292" w:id="257"/>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57"/>
    <w:bookmarkStart w:name="z293" w:id="258"/>
    <w:p>
      <w:pPr>
        <w:spacing w:after="0"/>
        <w:ind w:left="0"/>
        <w:jc w:val="both"/>
      </w:pPr>
      <w:r>
        <w:rPr>
          <w:rFonts w:ascii="Times New Roman"/>
          <w:b w:val="false"/>
          <w:i w:val="false"/>
          <w:color w:val="000000"/>
          <w:sz w:val="28"/>
        </w:rPr>
        <w:t xml:space="preserve">
      3. Государственная услуга </w:t>
      </w:r>
      <w:r>
        <w:rPr>
          <w:rFonts w:ascii="Times New Roman"/>
          <w:b w:val="false"/>
          <w:i w:val="false"/>
          <w:color w:val="000000"/>
          <w:sz w:val="28"/>
        </w:rPr>
        <w:t>оказывается</w:t>
      </w:r>
      <w:r>
        <w:rPr>
          <w:rFonts w:ascii="Times New Roman"/>
          <w:b w:val="false"/>
          <w:i w:val="false"/>
          <w:color w:val="000000"/>
          <w:sz w:val="28"/>
        </w:rPr>
        <w:t xml:space="preserve"> Комитетом государственных доходов Министерства (далее - услугодатель).</w:t>
      </w:r>
    </w:p>
    <w:bookmarkEnd w:id="25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294" w:id="259"/>
    <w:p>
      <w:pPr>
        <w:spacing w:after="0"/>
        <w:ind w:left="0"/>
        <w:jc w:val="left"/>
      </w:pPr>
      <w:r>
        <w:rPr>
          <w:rFonts w:ascii="Times New Roman"/>
          <w:b/>
          <w:i w:val="false"/>
          <w:color w:val="000000"/>
        </w:rPr>
        <w:t xml:space="preserve">  2. Порядок оказания государственной услуги</w:t>
      </w:r>
    </w:p>
    <w:bookmarkEnd w:id="259"/>
    <w:bookmarkStart w:name="z295" w:id="260"/>
    <w:p>
      <w:pPr>
        <w:spacing w:after="0"/>
        <w:ind w:left="0"/>
        <w:jc w:val="both"/>
      </w:pPr>
      <w:r>
        <w:rPr>
          <w:rFonts w:ascii="Times New Roman"/>
          <w:b w:val="false"/>
          <w:i w:val="false"/>
          <w:color w:val="000000"/>
          <w:sz w:val="28"/>
        </w:rPr>
        <w:t>
      4. Сроки оказания государственной услуги:</w:t>
      </w:r>
    </w:p>
    <w:bookmarkEnd w:id="260"/>
    <w:p>
      <w:pPr>
        <w:spacing w:after="0"/>
        <w:ind w:left="0"/>
        <w:jc w:val="both"/>
      </w:pPr>
      <w:r>
        <w:rPr>
          <w:rFonts w:ascii="Times New Roman"/>
          <w:b w:val="false"/>
          <w:i w:val="false"/>
          <w:color w:val="000000"/>
          <w:sz w:val="28"/>
        </w:rPr>
        <w:t>
      1) с момента сдачи пакета документов услугодателю, в Государственную корпорацию, а также при обращении на портал:</w:t>
      </w:r>
    </w:p>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 не позднее 10 (десяти) рабочих дней;</w:t>
      </w:r>
    </w:p>
    <w:p>
      <w:pPr>
        <w:spacing w:after="0"/>
        <w:ind w:left="0"/>
        <w:jc w:val="both"/>
      </w:pPr>
      <w:r>
        <w:rPr>
          <w:rFonts w:ascii="Times New Roman"/>
          <w:b w:val="false"/>
          <w:i w:val="false"/>
          <w:color w:val="000000"/>
          <w:sz w:val="28"/>
        </w:rPr>
        <w:t>
      переоформление лицензии – в течение 3 (трех) рабочих дней;</w:t>
      </w:r>
    </w:p>
    <w:p>
      <w:pPr>
        <w:spacing w:after="0"/>
        <w:ind w:left="0"/>
        <w:jc w:val="both"/>
      </w:pPr>
      <w:r>
        <w:rPr>
          <w:rFonts w:ascii="Times New Roman"/>
          <w:b w:val="false"/>
          <w:i w:val="false"/>
          <w:color w:val="000000"/>
          <w:sz w:val="28"/>
        </w:rPr>
        <w:t>
      выдача дубликатов лицензии – в течение 2 (двух) рабочих дней;</w:t>
      </w:r>
    </w:p>
    <w:p>
      <w:pPr>
        <w:spacing w:after="0"/>
        <w:ind w:left="0"/>
        <w:jc w:val="both"/>
      </w:pPr>
      <w:r>
        <w:rPr>
          <w:rFonts w:ascii="Times New Roman"/>
          <w:b w:val="false"/>
          <w:i w:val="false"/>
          <w:color w:val="000000"/>
          <w:sz w:val="28"/>
        </w:rPr>
        <w:t xml:space="preserve">
      Услугодатель в течение 2 (двух) рабочих дней с момента получения документов услугополучателя обязан проверить полноту представленных документов. </w:t>
      </w:r>
    </w:p>
    <w:p>
      <w:pPr>
        <w:spacing w:after="0"/>
        <w:ind w:left="0"/>
        <w:jc w:val="both"/>
      </w:pPr>
      <w:r>
        <w:rPr>
          <w:rFonts w:ascii="Times New Roman"/>
          <w:b w:val="false"/>
          <w:i w:val="false"/>
          <w:color w:val="000000"/>
          <w:sz w:val="28"/>
        </w:rPr>
        <w:t xml:space="preserve">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 </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6" w:id="261"/>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261"/>
    <w:bookmarkStart w:name="z297" w:id="262"/>
    <w:p>
      <w:pPr>
        <w:spacing w:after="0"/>
        <w:ind w:left="0"/>
        <w:jc w:val="both"/>
      </w:pPr>
      <w:r>
        <w:rPr>
          <w:rFonts w:ascii="Times New Roman"/>
          <w:b w:val="false"/>
          <w:i w:val="false"/>
          <w:color w:val="000000"/>
          <w:sz w:val="28"/>
        </w:rPr>
        <w:t xml:space="preserve">
      6. Результатом оказания государственной услуги является лицензия, переоформленная лицензия, дубликат лицензии либо мотивированный ответ услугодателя об отказе в оказании государственной услуги в форме электронного документа, удостоверенного </w:t>
      </w:r>
      <w:r>
        <w:rPr>
          <w:rFonts w:ascii="Times New Roman"/>
          <w:b w:val="false"/>
          <w:i w:val="false"/>
          <w:color w:val="000000"/>
          <w:sz w:val="28"/>
        </w:rPr>
        <w:t>электронной цифровой подписью</w:t>
      </w:r>
      <w:r>
        <w:rPr>
          <w:rFonts w:ascii="Times New Roman"/>
          <w:b w:val="false"/>
          <w:i w:val="false"/>
          <w:color w:val="000000"/>
          <w:sz w:val="28"/>
        </w:rPr>
        <w:t xml:space="preserve"> (далее - ЭЦП) должностного лица услугодателя. </w:t>
      </w:r>
    </w:p>
    <w:bookmarkEnd w:id="26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изменениями, внесенными приказом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8" w:id="263"/>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26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p>
      <w:pPr>
        <w:spacing w:after="0"/>
        <w:ind w:left="0"/>
        <w:jc w:val="both"/>
      </w:pPr>
      <w:r>
        <w:rPr>
          <w:rFonts w:ascii="Times New Roman"/>
          <w:b w:val="false"/>
          <w:i w:val="false"/>
          <w:color w:val="000000"/>
          <w:sz w:val="28"/>
        </w:rPr>
        <w:t>
      1) при выдаче лицензии – 3000 МРП;</w:t>
      </w:r>
    </w:p>
    <w:p>
      <w:pPr>
        <w:spacing w:after="0"/>
        <w:ind w:left="0"/>
        <w:jc w:val="both"/>
      </w:pPr>
      <w:r>
        <w:rPr>
          <w:rFonts w:ascii="Times New Roman"/>
          <w:b w:val="false"/>
          <w:i w:val="false"/>
          <w:color w:val="000000"/>
          <w:sz w:val="28"/>
        </w:rPr>
        <w:t>
      2) при переоформлении лицензии – 10 % от ставки при выдаче лицензии;</w:t>
      </w:r>
    </w:p>
    <w:p>
      <w:pPr>
        <w:spacing w:after="0"/>
        <w:ind w:left="0"/>
        <w:jc w:val="both"/>
      </w:pPr>
      <w:r>
        <w:rPr>
          <w:rFonts w:ascii="Times New Roman"/>
          <w:b w:val="false"/>
          <w:i w:val="false"/>
          <w:color w:val="000000"/>
          <w:sz w:val="28"/>
        </w:rPr>
        <w:t>
      3) при выдаче дубликата лицензии – 100 % от ставки при выдаче лицензии.</w:t>
      </w:r>
    </w:p>
    <w:p>
      <w:pPr>
        <w:spacing w:after="0"/>
        <w:ind w:left="0"/>
        <w:jc w:val="both"/>
      </w:pPr>
      <w:r>
        <w:rPr>
          <w:rFonts w:ascii="Times New Roman"/>
          <w:b w:val="false"/>
          <w:i w:val="false"/>
          <w:color w:val="000000"/>
          <w:sz w:val="28"/>
        </w:rPr>
        <w:t xml:space="preserve">
      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pPr>
        <w:spacing w:after="0"/>
        <w:ind w:left="0"/>
        <w:jc w:val="both"/>
      </w:pPr>
      <w:r>
        <w:rPr>
          <w:rFonts w:ascii="Times New Roman"/>
          <w:b w:val="false"/>
          <w:i w:val="false"/>
          <w:color w:val="000000"/>
          <w:sz w:val="28"/>
        </w:rPr>
        <w:t>
      В случае подачи запроса через портал, оплата может осуществляться через платежный шлюз "электронного правительства" (далее – ПШЭП).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9" w:id="264"/>
    <w:p>
      <w:pPr>
        <w:spacing w:after="0"/>
        <w:ind w:left="0"/>
        <w:jc w:val="both"/>
      </w:pPr>
      <w:r>
        <w:rPr>
          <w:rFonts w:ascii="Times New Roman"/>
          <w:b w:val="false"/>
          <w:i w:val="false"/>
          <w:color w:val="000000"/>
          <w:sz w:val="28"/>
        </w:rPr>
        <w:t>
      8. График работы:</w:t>
      </w:r>
    </w:p>
    <w:bookmarkEnd w:id="264"/>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00" w:id="265"/>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bookmarkEnd w:id="265"/>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копию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утвержденного производителем этилового спирта;</w:t>
      </w:r>
    </w:p>
    <w:p>
      <w:pPr>
        <w:spacing w:after="0"/>
        <w:ind w:left="0"/>
        <w:jc w:val="both"/>
      </w:pPr>
      <w:r>
        <w:rPr>
          <w:rFonts w:ascii="Times New Roman"/>
          <w:b w:val="false"/>
          <w:i w:val="false"/>
          <w:color w:val="000000"/>
          <w:sz w:val="28"/>
        </w:rPr>
        <w:t>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pPr>
        <w:spacing w:after="0"/>
        <w:ind w:left="0"/>
        <w:jc w:val="both"/>
      </w:pPr>
      <w:r>
        <w:rPr>
          <w:rFonts w:ascii="Times New Roman"/>
          <w:b w:val="false"/>
          <w:i w:val="false"/>
          <w:color w:val="000000"/>
          <w:sz w:val="28"/>
        </w:rPr>
        <w:t>
      копии бухгалтерских (учетных) документов о принятии технологического оборудования на баланс организации;</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в сферах производства этилового спирта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xml:space="preserve">
      документ, подтверждающий уплату в бюджет лицензионного сбора, за исключением случаев оплаты через ПШЭП; </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Государственную корпорацию: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утвержденного производителем этилового спирта;</w:t>
      </w:r>
    </w:p>
    <w:p>
      <w:pPr>
        <w:spacing w:after="0"/>
        <w:ind w:left="0"/>
        <w:jc w:val="both"/>
      </w:pPr>
      <w:r>
        <w:rPr>
          <w:rFonts w:ascii="Times New Roman"/>
          <w:b w:val="false"/>
          <w:i w:val="false"/>
          <w:color w:val="000000"/>
          <w:sz w:val="28"/>
        </w:rPr>
        <w:t>
      расчет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pPr>
        <w:spacing w:after="0"/>
        <w:ind w:left="0"/>
        <w:jc w:val="both"/>
      </w:pPr>
      <w:r>
        <w:rPr>
          <w:rFonts w:ascii="Times New Roman"/>
          <w:b w:val="false"/>
          <w:i w:val="false"/>
          <w:color w:val="000000"/>
          <w:sz w:val="28"/>
        </w:rPr>
        <w:t>
      бухгалтерские (учетные) документы о принятии технологического оборудования на баланс организации;</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в сферах производства этилового спирта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xml:space="preserve">
      документ, подтверждающий уплату в бюджет лицензионного сбора, за исключением случаев оплаты через ПШЭП; </w:t>
      </w:r>
    </w:p>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приеме документов Государственная корпорация воспроизводит электронную копию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электронная копия паспорта производства, разработанного и утвержденного производителем этилового спирта;</w:t>
      </w:r>
    </w:p>
    <w:p>
      <w:pPr>
        <w:spacing w:after="0"/>
        <w:ind w:left="0"/>
        <w:jc w:val="both"/>
      </w:pPr>
      <w:r>
        <w:rPr>
          <w:rFonts w:ascii="Times New Roman"/>
          <w:b w:val="false"/>
          <w:i w:val="false"/>
          <w:color w:val="000000"/>
          <w:sz w:val="28"/>
        </w:rPr>
        <w:t>
      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pPr>
        <w:spacing w:after="0"/>
        <w:ind w:left="0"/>
        <w:jc w:val="both"/>
      </w:pPr>
      <w:r>
        <w:rPr>
          <w:rFonts w:ascii="Times New Roman"/>
          <w:b w:val="false"/>
          <w:i w:val="false"/>
          <w:color w:val="000000"/>
          <w:sz w:val="28"/>
        </w:rPr>
        <w:t>
      электронная копия бухгалтерских (учетных) документов о принятии технологического оборудования на баланс организации;</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в сферах производства этилового спирта в форме электронного документа;</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1" w:id="266"/>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 случаи, если:</w:t>
      </w:r>
    </w:p>
    <w:bookmarkEnd w:id="266"/>
    <w:p>
      <w:pPr>
        <w:spacing w:after="0"/>
        <w:ind w:left="0"/>
        <w:jc w:val="both"/>
      </w:pPr>
      <w:r>
        <w:rPr>
          <w:rFonts w:ascii="Times New Roman"/>
          <w:b w:val="false"/>
          <w:i w:val="false"/>
          <w:color w:val="000000"/>
          <w:sz w:val="28"/>
        </w:rPr>
        <w:t>
      1) занятие видом деятельности запрещено законами Республики Казахстан для данной категории услугополучателей;</w:t>
      </w:r>
    </w:p>
    <w:p>
      <w:pPr>
        <w:spacing w:after="0"/>
        <w:ind w:left="0"/>
        <w:jc w:val="both"/>
      </w:pPr>
      <w:r>
        <w:rPr>
          <w:rFonts w:ascii="Times New Roman"/>
          <w:b w:val="false"/>
          <w:i w:val="false"/>
          <w:color w:val="000000"/>
          <w:sz w:val="28"/>
        </w:rPr>
        <w:t>
      2) не внесен лицензионный сбор;</w:t>
      </w:r>
    </w:p>
    <w:p>
      <w:pPr>
        <w:spacing w:after="0"/>
        <w:ind w:left="0"/>
        <w:jc w:val="both"/>
      </w:pPr>
      <w:r>
        <w:rPr>
          <w:rFonts w:ascii="Times New Roman"/>
          <w:b w:val="false"/>
          <w:i w:val="false"/>
          <w:color w:val="000000"/>
          <w:sz w:val="28"/>
        </w:rPr>
        <w:t>
      3) услугополучатель не соответствует квалификационным требованиям;</w:t>
      </w:r>
    </w:p>
    <w:p>
      <w:pPr>
        <w:spacing w:after="0"/>
        <w:ind w:left="0"/>
        <w:jc w:val="both"/>
      </w:pPr>
      <w:r>
        <w:rPr>
          <w:rFonts w:ascii="Times New Roman"/>
          <w:b w:val="false"/>
          <w:i w:val="false"/>
          <w:color w:val="000000"/>
          <w:sz w:val="28"/>
        </w:rPr>
        <w:t>
      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0"/>
        <w:ind w:left="0"/>
        <w:jc w:val="both"/>
      </w:pPr>
      <w:r>
        <w:rPr>
          <w:rFonts w:ascii="Times New Roman"/>
          <w:b w:val="false"/>
          <w:i w:val="false"/>
          <w:color w:val="000000"/>
          <w:sz w:val="28"/>
        </w:rPr>
        <w:t>
      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0"/>
        <w:ind w:left="0"/>
        <w:jc w:val="both"/>
      </w:pPr>
      <w:r>
        <w:rPr>
          <w:rFonts w:ascii="Times New Roman"/>
          <w:b w:val="false"/>
          <w:i w:val="false"/>
          <w:color w:val="000000"/>
          <w:sz w:val="28"/>
        </w:rPr>
        <w:t>
      6) судом на основании представления судебного исполнителя временно запрещено выдавать услугополучателю-должнику лицензию.</w:t>
      </w:r>
    </w:p>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02" w:id="267"/>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267"/>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303" w:id="26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68"/>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4" w:id="269"/>
    <w:p>
      <w:pPr>
        <w:spacing w:after="0"/>
        <w:ind w:left="0"/>
        <w:jc w:val="both"/>
      </w:pPr>
      <w:r>
        <w:rPr>
          <w:rFonts w:ascii="Times New Roman"/>
          <w:b w:val="false"/>
          <w:i w:val="false"/>
          <w:color w:val="000000"/>
          <w:sz w:val="28"/>
        </w:rPr>
        <w:t xml:space="preserve">
       12. В случае несогласия с результатами оказанной государственной услуги, услугополучатель имеет право обратиться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bookmarkEnd w:id="269"/>
    <w:bookmarkStart w:name="z305" w:id="270"/>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270"/>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306" w:id="271"/>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2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07" w:id="272"/>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272"/>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8" w:id="273"/>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273"/>
    <w:bookmarkStart w:name="z309" w:id="274"/>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0" w:id="275"/>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этилового спирта"</w:t>
            </w:r>
          </w:p>
        </w:tc>
      </w:tr>
    </w:tbl>
    <w:bookmarkStart w:name="z312" w:id="276"/>
    <w:p>
      <w:pPr>
        <w:spacing w:after="0"/>
        <w:ind w:left="0"/>
        <w:jc w:val="both"/>
      </w:pPr>
      <w:r>
        <w:rPr>
          <w:rFonts w:ascii="Times New Roman"/>
          <w:b w:val="false"/>
          <w:i w:val="false"/>
          <w:color w:val="000000"/>
          <w:sz w:val="28"/>
        </w:rPr>
        <w:t>
      Форма</w:t>
      </w:r>
    </w:p>
    <w:bookmarkEnd w:id="276"/>
    <w:bookmarkStart w:name="z313" w:id="277"/>
    <w:p>
      <w:pPr>
        <w:spacing w:after="0"/>
        <w:ind w:left="0"/>
        <w:jc w:val="both"/>
      </w:pPr>
      <w:r>
        <w:rPr>
          <w:rFonts w:ascii="Times New Roman"/>
          <w:b w:val="false"/>
          <w:i w:val="false"/>
          <w:color w:val="000000"/>
          <w:sz w:val="28"/>
        </w:rPr>
        <w:t>
      Заявление</w:t>
      </w:r>
    </w:p>
    <w:bookmarkEnd w:id="277"/>
    <w:p>
      <w:pPr>
        <w:spacing w:after="0"/>
        <w:ind w:left="0"/>
        <w:jc w:val="both"/>
      </w:pPr>
      <w:r>
        <w:rPr>
          <w:rFonts w:ascii="Times New Roman"/>
          <w:b w:val="false"/>
          <w:i w:val="false"/>
          <w:color w:val="000000"/>
          <w:sz w:val="28"/>
        </w:rPr>
        <w:t>
             юридического лица для получения лицензии и (или) приложения</w:t>
      </w:r>
    </w:p>
    <w:p>
      <w:pPr>
        <w:spacing w:after="0"/>
        <w:ind w:left="0"/>
        <w:jc w:val="both"/>
      </w:pPr>
      <w:r>
        <w:rPr>
          <w:rFonts w:ascii="Times New Roman"/>
          <w:b w:val="false"/>
          <w:i w:val="false"/>
          <w:color w:val="000000"/>
          <w:sz w:val="28"/>
        </w:rPr>
        <w:t>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 юридического лица</w:t>
      </w:r>
    </w:p>
    <w:p>
      <w:pPr>
        <w:spacing w:after="0"/>
        <w:ind w:left="0"/>
        <w:jc w:val="both"/>
      </w:pPr>
      <w:r>
        <w:rPr>
          <w:rFonts w:ascii="Times New Roman"/>
          <w:b w:val="false"/>
          <w:i w:val="false"/>
          <w:color w:val="000000"/>
          <w:sz w:val="28"/>
        </w:rPr>
        <w:t>
      (в том числе иностранного юридического лица), бизнес-идентификационный номер филиала</w:t>
      </w:r>
    </w:p>
    <w:p>
      <w:pPr>
        <w:spacing w:after="0"/>
        <w:ind w:left="0"/>
        <w:jc w:val="both"/>
      </w:pPr>
      <w:r>
        <w:rPr>
          <w:rFonts w:ascii="Times New Roman"/>
          <w:b w:val="false"/>
          <w:i w:val="false"/>
          <w:color w:val="000000"/>
          <w:sz w:val="28"/>
        </w:rPr>
        <w:t>
      или представительства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
      на бумажном носителе _____ (поставить знак Х в случае, если необходимо получить</w:t>
      </w:r>
    </w:p>
    <w:p>
      <w:pPr>
        <w:spacing w:after="0"/>
        <w:ind w:left="0"/>
        <w:jc w:val="both"/>
      </w:pPr>
      <w:r>
        <w:rPr>
          <w:rFonts w:ascii="Times New Roman"/>
          <w:b w:val="false"/>
          <w:i w:val="false"/>
          <w:color w:val="000000"/>
          <w:sz w:val="28"/>
        </w:rPr>
        <w:t>
      лицензию на бумажном носителе)</w:t>
      </w:r>
    </w:p>
    <w:p>
      <w:pPr>
        <w:spacing w:after="0"/>
        <w:ind w:left="0"/>
        <w:jc w:val="both"/>
      </w:pPr>
      <w:r>
        <w:rPr>
          <w:rFonts w:ascii="Times New Roman"/>
          <w:b w:val="false"/>
          <w:i w:val="false"/>
          <w:color w:val="000000"/>
          <w:sz w:val="28"/>
        </w:rPr>
        <w:t>
      Адрес юридического лица _____________________________________________</w:t>
      </w:r>
    </w:p>
    <w:p>
      <w:pPr>
        <w:spacing w:after="0"/>
        <w:ind w:left="0"/>
        <w:jc w:val="both"/>
      </w:pPr>
      <w:r>
        <w:rPr>
          <w:rFonts w:ascii="Times New Roman"/>
          <w:b w:val="false"/>
          <w:i w:val="false"/>
          <w:color w:val="000000"/>
          <w:sz w:val="28"/>
        </w:rPr>
        <w:t>
      (почтовый индекс, страна (для иностранного юридического лица), область, город, район,</w:t>
      </w:r>
    </w:p>
    <w:p>
      <w:pPr>
        <w:spacing w:after="0"/>
        <w:ind w:left="0"/>
        <w:jc w:val="both"/>
      </w:pPr>
      <w:r>
        <w:rPr>
          <w:rFonts w:ascii="Times New Roman"/>
          <w:b w:val="false"/>
          <w:i w:val="false"/>
          <w:color w:val="000000"/>
          <w:sz w:val="28"/>
        </w:rPr>
        <w:t>
      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дома/здания (стационарного помещения)</w:t>
      </w:r>
    </w:p>
    <w:p>
      <w:pPr>
        <w:spacing w:after="0"/>
        <w:ind w:left="0"/>
        <w:jc w:val="both"/>
      </w:pPr>
      <w:r>
        <w:rPr>
          <w:rFonts w:ascii="Times New Roman"/>
          <w:b w:val="false"/>
          <w:i w:val="false"/>
          <w:color w:val="000000"/>
          <w:sz w:val="28"/>
        </w:rPr>
        <w:t>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Руководитель ________  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этилового спирта"</w:t>
            </w:r>
          </w:p>
        </w:tc>
      </w:tr>
    </w:tbl>
    <w:bookmarkStart w:name="z315" w:id="278"/>
    <w:p>
      <w:pPr>
        <w:spacing w:after="0"/>
        <w:ind w:left="0"/>
        <w:jc w:val="both"/>
      </w:pPr>
      <w:r>
        <w:rPr>
          <w:rFonts w:ascii="Times New Roman"/>
          <w:b w:val="false"/>
          <w:i w:val="false"/>
          <w:color w:val="000000"/>
          <w:sz w:val="28"/>
        </w:rPr>
        <w:t>
      Форма</w:t>
      </w:r>
    </w:p>
    <w:bookmarkEnd w:id="278"/>
    <w:bookmarkStart w:name="z316" w:id="279"/>
    <w:p>
      <w:pPr>
        <w:spacing w:after="0"/>
        <w:ind w:left="0"/>
        <w:jc w:val="both"/>
      </w:pPr>
      <w:r>
        <w:rPr>
          <w:rFonts w:ascii="Times New Roman"/>
          <w:b w:val="false"/>
          <w:i w:val="false"/>
          <w:color w:val="000000"/>
          <w:sz w:val="28"/>
        </w:rPr>
        <w:t>
      Заявление</w:t>
      </w:r>
    </w:p>
    <w:bookmarkEnd w:id="279"/>
    <w:p>
      <w:pPr>
        <w:spacing w:after="0"/>
        <w:ind w:left="0"/>
        <w:jc w:val="both"/>
      </w:pPr>
      <w:r>
        <w:rPr>
          <w:rFonts w:ascii="Times New Roman"/>
          <w:b w:val="false"/>
          <w:i w:val="false"/>
          <w:color w:val="000000"/>
          <w:sz w:val="28"/>
        </w:rPr>
        <w:t>
      физического лица для получения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(фамилия имя отчество (в случае наличия) физического лица,</w:t>
      </w:r>
    </w:p>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xml:space="preserve">
      на бумажном носителе _____ </w:t>
      </w:r>
    </w:p>
    <w:p>
      <w:pPr>
        <w:spacing w:after="0"/>
        <w:ind w:left="0"/>
        <w:jc w:val="both"/>
      </w:pPr>
      <w:r>
        <w:rPr>
          <w:rFonts w:ascii="Times New Roman"/>
          <w:b w:val="false"/>
          <w:i w:val="false"/>
          <w:color w:val="000000"/>
          <w:sz w:val="28"/>
        </w:rPr>
        <w:t>
      (поставить знак Х в случае, если необходимо получить лицензию на</w:t>
      </w:r>
    </w:p>
    <w:p>
      <w:pPr>
        <w:spacing w:after="0"/>
        <w:ind w:left="0"/>
        <w:jc w:val="both"/>
      </w:pPr>
      <w:r>
        <w:rPr>
          <w:rFonts w:ascii="Times New Roman"/>
          <w:b w:val="false"/>
          <w:i w:val="false"/>
          <w:color w:val="000000"/>
          <w:sz w:val="28"/>
        </w:rPr>
        <w:t>
      бумажном носителе)</w:t>
      </w:r>
    </w:p>
    <w:p>
      <w:pPr>
        <w:spacing w:after="0"/>
        <w:ind w:left="0"/>
        <w:jc w:val="both"/>
      </w:pPr>
      <w:r>
        <w:rPr>
          <w:rFonts w:ascii="Times New Roman"/>
          <w:b w:val="false"/>
          <w:i w:val="false"/>
          <w:color w:val="000000"/>
          <w:sz w:val="28"/>
        </w:rPr>
        <w:t>
      Адрес местожительства физического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Физическое лицо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(в случае наличия)</w:t>
      </w:r>
    </w:p>
    <w:p>
      <w:pPr>
        <w:spacing w:after="0"/>
        <w:ind w:left="0"/>
        <w:jc w:val="both"/>
      </w:pPr>
      <w:r>
        <w:rPr>
          <w:rFonts w:ascii="Times New Roman"/>
          <w:b w:val="false"/>
          <w:i w:val="false"/>
          <w:color w:val="000000"/>
          <w:sz w:val="28"/>
        </w:rPr>
        <w:t>
      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w:t>
            </w:r>
            <w:r>
              <w:br/>
            </w:r>
            <w:r>
              <w:rPr>
                <w:rFonts w:ascii="Times New Roman"/>
                <w:b w:val="false"/>
                <w:i w:val="false"/>
                <w:color w:val="000000"/>
                <w:sz w:val="20"/>
              </w:rPr>
              <w:t>производство этилового спирта"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Квалификационным требованиям и перечню</w:t>
            </w:r>
            <w:r>
              <w:br/>
            </w:r>
            <w:r>
              <w:rPr>
                <w:rFonts w:ascii="Times New Roman"/>
                <w:b w:val="false"/>
                <w:i w:val="false"/>
                <w:color w:val="000000"/>
                <w:sz w:val="20"/>
              </w:rPr>
              <w:t>документов, подтверждающих соответствие им,</w:t>
            </w:r>
            <w:r>
              <w:br/>
            </w:r>
            <w:r>
              <w:rPr>
                <w:rFonts w:ascii="Times New Roman"/>
                <w:b w:val="false"/>
                <w:i w:val="false"/>
                <w:color w:val="000000"/>
                <w:sz w:val="20"/>
              </w:rPr>
              <w:t>для осуществления деятельности в сферах</w:t>
            </w:r>
            <w:r>
              <w:br/>
            </w:r>
            <w:r>
              <w:rPr>
                <w:rFonts w:ascii="Times New Roman"/>
                <w:b w:val="false"/>
                <w:i w:val="false"/>
                <w:color w:val="000000"/>
                <w:sz w:val="20"/>
              </w:rPr>
              <w:t>производства этилового спирта, производства</w:t>
            </w:r>
            <w:r>
              <w:br/>
            </w:r>
            <w:r>
              <w:rPr>
                <w:rFonts w:ascii="Times New Roman"/>
                <w:b w:val="false"/>
                <w:i w:val="false"/>
                <w:color w:val="000000"/>
                <w:sz w:val="20"/>
              </w:rPr>
              <w:t>алкогольной продукции, хранения и оптовой</w:t>
            </w:r>
            <w:r>
              <w:br/>
            </w:r>
            <w:r>
              <w:rPr>
                <w:rFonts w:ascii="Times New Roman"/>
                <w:b w:val="false"/>
                <w:i w:val="false"/>
                <w:color w:val="000000"/>
                <w:sz w:val="20"/>
              </w:rPr>
              <w:t>реализации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 на</w:t>
            </w:r>
            <w:r>
              <w:br/>
            </w:r>
            <w:r>
              <w:rPr>
                <w:rFonts w:ascii="Times New Roman"/>
                <w:b w:val="false"/>
                <w:i w:val="false"/>
                <w:color w:val="000000"/>
                <w:sz w:val="20"/>
              </w:rPr>
              <w:t>территории ее производства, а также хранения</w:t>
            </w:r>
            <w:r>
              <w:br/>
            </w:r>
            <w:r>
              <w:rPr>
                <w:rFonts w:ascii="Times New Roman"/>
                <w:b w:val="false"/>
                <w:i w:val="false"/>
                <w:color w:val="000000"/>
                <w:sz w:val="20"/>
              </w:rPr>
              <w:t>и розничной реализации алкогольной</w:t>
            </w:r>
            <w:r>
              <w:br/>
            </w:r>
            <w:r>
              <w:rPr>
                <w:rFonts w:ascii="Times New Roman"/>
                <w:b w:val="false"/>
                <w:i w:val="false"/>
                <w:color w:val="000000"/>
                <w:sz w:val="20"/>
              </w:rPr>
              <w:t>продукции, за исключением деятельности по</w:t>
            </w:r>
            <w:r>
              <w:br/>
            </w:r>
            <w:r>
              <w:rPr>
                <w:rFonts w:ascii="Times New Roman"/>
                <w:b w:val="false"/>
                <w:i w:val="false"/>
                <w:color w:val="000000"/>
                <w:sz w:val="20"/>
              </w:rPr>
              <w:t>хранению и розничной реализации алкогольной</w:t>
            </w:r>
            <w:r>
              <w:br/>
            </w:r>
            <w:r>
              <w:rPr>
                <w:rFonts w:ascii="Times New Roman"/>
                <w:b w:val="false"/>
                <w:i w:val="false"/>
                <w:color w:val="000000"/>
                <w:sz w:val="20"/>
              </w:rPr>
              <w:t>продукции на территории ее производства</w:t>
            </w:r>
            <w:r>
              <w:br/>
            </w:r>
            <w:r>
              <w:rPr>
                <w:rFonts w:ascii="Times New Roman"/>
                <w:b w:val="false"/>
                <w:i w:val="false"/>
                <w:color w:val="000000"/>
                <w:sz w:val="20"/>
              </w:rPr>
              <w:t>утвержденный приказом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0" w:id="280"/>
    <w:p>
      <w:pPr>
        <w:spacing w:after="0"/>
        <w:ind w:left="0"/>
        <w:jc w:val="left"/>
      </w:pPr>
      <w:r>
        <w:rPr>
          <w:rFonts w:ascii="Times New Roman"/>
          <w:b/>
          <w:i w:val="false"/>
          <w:color w:val="000000"/>
        </w:rPr>
        <w:t xml:space="preserve"> Формы сведений</w:t>
      </w:r>
      <w:r>
        <w:br/>
      </w:r>
      <w:r>
        <w:rPr>
          <w:rFonts w:ascii="Times New Roman"/>
          <w:b/>
          <w:i w:val="false"/>
          <w:color w:val="000000"/>
        </w:rPr>
        <w:t>к квалификационным требованиям, для осуществления деятельности в сферах</w:t>
      </w:r>
      <w:r>
        <w:br/>
      </w:r>
      <w:r>
        <w:rPr>
          <w:rFonts w:ascii="Times New Roman"/>
          <w:b/>
          <w:i w:val="false"/>
          <w:color w:val="000000"/>
        </w:rPr>
        <w:t>производства этилового спирта</w:t>
      </w:r>
    </w:p>
    <w:bookmarkEnd w:id="280"/>
    <w:p>
      <w:pPr>
        <w:spacing w:after="0"/>
        <w:ind w:left="0"/>
        <w:jc w:val="both"/>
      </w:pPr>
      <w:r>
        <w:rPr>
          <w:rFonts w:ascii="Times New Roman"/>
          <w:b w:val="false"/>
          <w:i w:val="false"/>
          <w:color w:val="ff0000"/>
          <w:sz w:val="28"/>
        </w:rPr>
        <w:t xml:space="preserve">
      Сноска. Приложение 3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1. Для вида деятельности в сфере производства этилового спирта:</w:t>
      </w:r>
    </w:p>
    <w:p>
      <w:pPr>
        <w:spacing w:after="0"/>
        <w:ind w:left="0"/>
        <w:jc w:val="both"/>
      </w:pPr>
      <w:r>
        <w:rPr>
          <w:rFonts w:ascii="Times New Roman"/>
          <w:b w:val="false"/>
          <w:i w:val="false"/>
          <w:color w:val="000000"/>
          <w:sz w:val="28"/>
        </w:rPr>
        <w:t>
      1.1 Стационарные помещения на праве собственности, соответствующие сведениям, указанным в паспорте производства этилового спирта:</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w:t>
      </w:r>
    </w:p>
    <w:p>
      <w:pPr>
        <w:spacing w:after="0"/>
        <w:ind w:left="0"/>
        <w:jc w:val="both"/>
      </w:pPr>
      <w:r>
        <w:rPr>
          <w:rFonts w:ascii="Times New Roman"/>
          <w:b w:val="false"/>
          <w:i w:val="false"/>
          <w:color w:val="000000"/>
          <w:sz w:val="28"/>
        </w:rPr>
        <w:t>
      2) кадастровый номер стационарного помещения ______________________________;</w:t>
      </w:r>
    </w:p>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p>
      <w:pPr>
        <w:spacing w:after="0"/>
        <w:ind w:left="0"/>
        <w:jc w:val="both"/>
      </w:pPr>
      <w:r>
        <w:rPr>
          <w:rFonts w:ascii="Times New Roman"/>
          <w:b w:val="false"/>
          <w:i w:val="false"/>
          <w:color w:val="000000"/>
          <w:sz w:val="28"/>
        </w:rPr>
        <w:t>
      5) целевое назначение (литер по плану) _______________________________________;</w:t>
      </w:r>
    </w:p>
    <w:p>
      <w:pPr>
        <w:spacing w:after="0"/>
        <w:ind w:left="0"/>
        <w:jc w:val="both"/>
      </w:pPr>
      <w:r>
        <w:rPr>
          <w:rFonts w:ascii="Times New Roman"/>
          <w:b w:val="false"/>
          <w:i w:val="false"/>
          <w:color w:val="000000"/>
          <w:sz w:val="28"/>
        </w:rPr>
        <w:t>
      6) общую площадь стационарного помещения _________________________________;</w:t>
      </w:r>
    </w:p>
    <w:p>
      <w:pPr>
        <w:spacing w:after="0"/>
        <w:ind w:left="0"/>
        <w:jc w:val="both"/>
      </w:pPr>
      <w:r>
        <w:rPr>
          <w:rFonts w:ascii="Times New Roman"/>
          <w:b w:val="false"/>
          <w:i w:val="false"/>
          <w:color w:val="000000"/>
          <w:sz w:val="28"/>
        </w:rPr>
        <w:t>
      7) общую площадь складского помещения ____________________________________;</w:t>
      </w:r>
    </w:p>
    <w:p>
      <w:pPr>
        <w:spacing w:after="0"/>
        <w:ind w:left="0"/>
        <w:jc w:val="both"/>
      </w:pPr>
      <w:r>
        <w:rPr>
          <w:rFonts w:ascii="Times New Roman"/>
          <w:b w:val="false"/>
          <w:i w:val="false"/>
          <w:color w:val="000000"/>
          <w:sz w:val="28"/>
        </w:rPr>
        <w:t>
      8) год постройки __________________________________________________________.</w:t>
      </w:r>
    </w:p>
    <w:p>
      <w:pPr>
        <w:spacing w:after="0"/>
        <w:ind w:left="0"/>
        <w:jc w:val="both"/>
      </w:pPr>
      <w:r>
        <w:rPr>
          <w:rFonts w:ascii="Times New Roman"/>
          <w:b w:val="false"/>
          <w:i w:val="false"/>
          <w:color w:val="000000"/>
          <w:sz w:val="28"/>
        </w:rPr>
        <w:t>
      1.2 Водоснабжение, электроснабжение и канализация, обеспечивающие производство этилового спирта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p>
      <w:pPr>
        <w:spacing w:after="0"/>
        <w:ind w:left="0"/>
        <w:jc w:val="both"/>
      </w:pPr>
      <w:r>
        <w:rPr>
          <w:rFonts w:ascii="Times New Roman"/>
          <w:b w:val="false"/>
          <w:i w:val="false"/>
          <w:color w:val="000000"/>
          <w:sz w:val="28"/>
        </w:rPr>
        <w:t>
      2) количество приборов ____________________________________________________;</w:t>
      </w:r>
    </w:p>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p>
      <w:pPr>
        <w:spacing w:after="0"/>
        <w:ind w:left="0"/>
        <w:jc w:val="both"/>
      </w:pPr>
      <w:r>
        <w:rPr>
          <w:rFonts w:ascii="Times New Roman"/>
          <w:b w:val="false"/>
          <w:i w:val="false"/>
          <w:color w:val="000000"/>
          <w:sz w:val="28"/>
        </w:rPr>
        <w:t>
      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
      2.1 Стационарные помещения на праве собственности, соответствующие сведениям, указанным в паспорте производства алкогольной продукции: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 ;</w:t>
      </w:r>
    </w:p>
    <w:p>
      <w:pPr>
        <w:spacing w:after="0"/>
        <w:ind w:left="0"/>
        <w:jc w:val="both"/>
      </w:pPr>
      <w:r>
        <w:rPr>
          <w:rFonts w:ascii="Times New Roman"/>
          <w:b w:val="false"/>
          <w:i w:val="false"/>
          <w:color w:val="000000"/>
          <w:sz w:val="28"/>
        </w:rPr>
        <w:t>
      2) кадастровый номер стационарного помещения ______________________________;</w:t>
      </w:r>
    </w:p>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p>
      <w:pPr>
        <w:spacing w:after="0"/>
        <w:ind w:left="0"/>
        <w:jc w:val="both"/>
      </w:pPr>
      <w:r>
        <w:rPr>
          <w:rFonts w:ascii="Times New Roman"/>
          <w:b w:val="false"/>
          <w:i w:val="false"/>
          <w:color w:val="000000"/>
          <w:sz w:val="28"/>
        </w:rPr>
        <w:t>
      5) целевое назначение (литер по плану) _______________________________________;</w:t>
      </w:r>
    </w:p>
    <w:p>
      <w:pPr>
        <w:spacing w:after="0"/>
        <w:ind w:left="0"/>
        <w:jc w:val="both"/>
      </w:pPr>
      <w:r>
        <w:rPr>
          <w:rFonts w:ascii="Times New Roman"/>
          <w:b w:val="false"/>
          <w:i w:val="false"/>
          <w:color w:val="000000"/>
          <w:sz w:val="28"/>
        </w:rPr>
        <w:t>
      6) общую площадь стационарного помещения _________________________________;</w:t>
      </w:r>
    </w:p>
    <w:p>
      <w:pPr>
        <w:spacing w:after="0"/>
        <w:ind w:left="0"/>
        <w:jc w:val="both"/>
      </w:pPr>
      <w:r>
        <w:rPr>
          <w:rFonts w:ascii="Times New Roman"/>
          <w:b w:val="false"/>
          <w:i w:val="false"/>
          <w:color w:val="000000"/>
          <w:sz w:val="28"/>
        </w:rPr>
        <w:t>
      7) общую площадь складского помещения_____________________________________;</w:t>
      </w:r>
    </w:p>
    <w:p>
      <w:pPr>
        <w:spacing w:after="0"/>
        <w:ind w:left="0"/>
        <w:jc w:val="both"/>
      </w:pPr>
      <w:r>
        <w:rPr>
          <w:rFonts w:ascii="Times New Roman"/>
          <w:b w:val="false"/>
          <w:i w:val="false"/>
          <w:color w:val="000000"/>
          <w:sz w:val="28"/>
        </w:rPr>
        <w:t>
      8) год постройки __________________________________________________________.</w:t>
      </w:r>
    </w:p>
    <w:p>
      <w:pPr>
        <w:spacing w:after="0"/>
        <w:ind w:left="0"/>
        <w:jc w:val="both"/>
      </w:pPr>
      <w:r>
        <w:rPr>
          <w:rFonts w:ascii="Times New Roman"/>
          <w:b w:val="false"/>
          <w:i w:val="false"/>
          <w:color w:val="000000"/>
          <w:sz w:val="28"/>
        </w:rPr>
        <w:t>
      2.2 Водоснабжение, электроснабжение и канализация, обеспечивающие производство алкогольной продукции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p>
      <w:pPr>
        <w:spacing w:after="0"/>
        <w:ind w:left="0"/>
        <w:jc w:val="both"/>
      </w:pPr>
      <w:r>
        <w:rPr>
          <w:rFonts w:ascii="Times New Roman"/>
          <w:b w:val="false"/>
          <w:i w:val="false"/>
          <w:color w:val="000000"/>
          <w:sz w:val="28"/>
        </w:rPr>
        <w:t>
      2) количество приборов ____________________________________________________;</w:t>
      </w:r>
    </w:p>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p>
      <w:pPr>
        <w:spacing w:after="0"/>
        <w:ind w:left="0"/>
        <w:jc w:val="both"/>
      </w:pPr>
      <w:r>
        <w:rPr>
          <w:rFonts w:ascii="Times New Roman"/>
          <w:b w:val="false"/>
          <w:i w:val="false"/>
          <w:color w:val="000000"/>
          <w:sz w:val="28"/>
        </w:rPr>
        <w:t>
      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документа (документов), подтверждающего приобретение приборов _______________________________________________________________________________;</w:t>
      </w:r>
    </w:p>
    <w:p>
      <w:pPr>
        <w:spacing w:after="0"/>
        <w:ind w:left="0"/>
        <w:jc w:val="both"/>
      </w:pPr>
      <w:r>
        <w:rPr>
          <w:rFonts w:ascii="Times New Roman"/>
          <w:b w:val="false"/>
          <w:i w:val="false"/>
          <w:color w:val="000000"/>
          <w:sz w:val="28"/>
        </w:rPr>
        <w:t>
      2) наименование организации, осуществляющей поверку, приборов _________________;</w:t>
      </w:r>
    </w:p>
    <w:p>
      <w:pPr>
        <w:spacing w:after="0"/>
        <w:ind w:left="0"/>
        <w:jc w:val="both"/>
      </w:pPr>
      <w:r>
        <w:rPr>
          <w:rFonts w:ascii="Times New Roman"/>
          <w:b w:val="false"/>
          <w:i w:val="false"/>
          <w:color w:val="000000"/>
          <w:sz w:val="28"/>
        </w:rPr>
        <w:t>
      3) дату последней и последующей поверок ____________________________________.</w:t>
      </w:r>
    </w:p>
    <w:p>
      <w:pPr>
        <w:spacing w:after="0"/>
        <w:ind w:left="0"/>
        <w:jc w:val="both"/>
      </w:pPr>
      <w:r>
        <w:rPr>
          <w:rFonts w:ascii="Times New Roman"/>
          <w:b w:val="false"/>
          <w:i w:val="false"/>
          <w:color w:val="000000"/>
          <w:sz w:val="28"/>
        </w:rPr>
        <w:t>
      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
      1) указать номер и дату договора (договоров) __________________________________;</w:t>
      </w:r>
    </w:p>
    <w:p>
      <w:pPr>
        <w:spacing w:after="0"/>
        <w:ind w:left="0"/>
        <w:jc w:val="both"/>
      </w:pPr>
      <w:r>
        <w:rPr>
          <w:rFonts w:ascii="Times New Roman"/>
          <w:b w:val="false"/>
          <w:i w:val="false"/>
          <w:color w:val="000000"/>
          <w:sz w:val="28"/>
        </w:rPr>
        <w:t>
      2) кадастровый номер складского помещения __________________________________.</w:t>
      </w:r>
    </w:p>
    <w:p>
      <w:pPr>
        <w:spacing w:after="0"/>
        <w:ind w:left="0"/>
        <w:jc w:val="both"/>
      </w:pPr>
      <w:r>
        <w:rPr>
          <w:rFonts w:ascii="Times New Roman"/>
          <w:b w:val="false"/>
          <w:i w:val="false"/>
          <w:color w:val="000000"/>
          <w:sz w:val="28"/>
        </w:rPr>
        <w:t>
      3.2 Водоснабжение, электроснабжение и канализация в складском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pPr>
        <w:spacing w:after="0"/>
        <w:ind w:left="0"/>
        <w:jc w:val="both"/>
      </w:pPr>
      <w:r>
        <w:rPr>
          <w:rFonts w:ascii="Times New Roman"/>
          <w:b w:val="false"/>
          <w:i w:val="false"/>
          <w:color w:val="000000"/>
          <w:sz w:val="28"/>
        </w:rPr>
        <w:t>
      указать наличие или отсутствие двух и более лицензиатов в одном складском помещении ____________________________________________________________________.</w:t>
      </w:r>
    </w:p>
    <w:p>
      <w:pPr>
        <w:spacing w:after="0"/>
        <w:ind w:left="0"/>
        <w:jc w:val="both"/>
      </w:pPr>
      <w:r>
        <w:rPr>
          <w:rFonts w:ascii="Times New Roman"/>
          <w:b w:val="false"/>
          <w:i w:val="false"/>
          <w:color w:val="000000"/>
          <w:sz w:val="28"/>
        </w:rPr>
        <w:t>
      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w:t>
      </w:r>
    </w:p>
    <w:p>
      <w:pPr>
        <w:spacing w:after="0"/>
        <w:ind w:left="0"/>
        <w:jc w:val="both"/>
      </w:pPr>
      <w:r>
        <w:rPr>
          <w:rFonts w:ascii="Times New Roman"/>
          <w:b w:val="false"/>
          <w:i w:val="false"/>
          <w:color w:val="000000"/>
          <w:sz w:val="28"/>
        </w:rPr>
        <w:t>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4.1 Водоснабжение, электроснабжение и канализация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w:t>
      </w:r>
    </w:p>
    <w:p>
      <w:pPr>
        <w:spacing w:after="0"/>
        <w:ind w:left="0"/>
        <w:jc w:val="both"/>
      </w:pPr>
      <w:r>
        <w:rPr>
          <w:rFonts w:ascii="Times New Roman"/>
          <w:b w:val="false"/>
          <w:i w:val="false"/>
          <w:color w:val="000000"/>
          <w:sz w:val="28"/>
        </w:rPr>
        <w:t>
      3) кадастровый номер стационарного помещения _______________________________.</w:t>
      </w:r>
    </w:p>
    <w:p>
      <w:pPr>
        <w:spacing w:after="0"/>
        <w:ind w:left="0"/>
        <w:jc w:val="both"/>
      </w:pPr>
      <w:r>
        <w:rPr>
          <w:rFonts w:ascii="Times New Roman"/>
          <w:b w:val="false"/>
          <w:i w:val="false"/>
          <w:color w:val="000000"/>
          <w:sz w:val="28"/>
        </w:rPr>
        <w:t>
      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этилового спирта"</w:t>
            </w:r>
          </w:p>
        </w:tc>
      </w:tr>
    </w:tbl>
    <w:bookmarkStart w:name="z322" w:id="281"/>
    <w:p>
      <w:pPr>
        <w:spacing w:after="0"/>
        <w:ind w:left="0"/>
        <w:jc w:val="both"/>
      </w:pPr>
      <w:r>
        <w:rPr>
          <w:rFonts w:ascii="Times New Roman"/>
          <w:b w:val="false"/>
          <w:i w:val="false"/>
          <w:color w:val="000000"/>
          <w:sz w:val="28"/>
        </w:rPr>
        <w:t>
      Форма</w:t>
      </w:r>
    </w:p>
    <w:bookmarkEnd w:id="281"/>
    <w:bookmarkStart w:name="z323" w:id="282"/>
    <w:p>
      <w:pPr>
        <w:spacing w:after="0"/>
        <w:ind w:left="0"/>
        <w:jc w:val="both"/>
      </w:pPr>
      <w:r>
        <w:rPr>
          <w:rFonts w:ascii="Times New Roman"/>
          <w:b w:val="false"/>
          <w:i w:val="false"/>
          <w:color w:val="000000"/>
          <w:sz w:val="28"/>
        </w:rPr>
        <w:t>
      Заявление</w:t>
      </w:r>
    </w:p>
    <w:bookmarkEnd w:id="282"/>
    <w:p>
      <w:pPr>
        <w:spacing w:after="0"/>
        <w:ind w:left="0"/>
        <w:jc w:val="both"/>
      </w:pPr>
      <w:r>
        <w:rPr>
          <w:rFonts w:ascii="Times New Roman"/>
          <w:b w:val="false"/>
          <w:i w:val="false"/>
          <w:color w:val="000000"/>
          <w:sz w:val="28"/>
        </w:rPr>
        <w:t>
                  юридического лица для переоформления лицензии и (или)</w:t>
      </w:r>
    </w:p>
    <w:p>
      <w:pPr>
        <w:spacing w:after="0"/>
        <w:ind w:left="0"/>
        <w:jc w:val="both"/>
      </w:pPr>
      <w:r>
        <w:rPr>
          <w:rFonts w:ascii="Times New Roman"/>
          <w:b w:val="false"/>
          <w:i w:val="false"/>
          <w:color w:val="000000"/>
          <w:sz w:val="28"/>
        </w:rPr>
        <w:t>
      приложения(й)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приложение 4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юридического лица (в том числе иностранного юридического лица),</w:t>
      </w:r>
    </w:p>
    <w:p>
      <w:pPr>
        <w:spacing w:after="0"/>
        <w:ind w:left="0"/>
        <w:jc w:val="both"/>
      </w:pPr>
      <w:r>
        <w:rPr>
          <w:rFonts w:ascii="Times New Roman"/>
          <w:b w:val="false"/>
          <w:i w:val="false"/>
          <w:color w:val="000000"/>
          <w:sz w:val="28"/>
        </w:rPr>
        <w:t>
      бизнес-идентификационный номер филиала или представительства</w:t>
      </w:r>
    </w:p>
    <w:p>
      <w:pPr>
        <w:spacing w:after="0"/>
        <w:ind w:left="0"/>
        <w:jc w:val="both"/>
      </w:pPr>
      <w:r>
        <w:rPr>
          <w:rFonts w:ascii="Times New Roman"/>
          <w:b w:val="false"/>
          <w:i w:val="false"/>
          <w:color w:val="000000"/>
          <w:sz w:val="28"/>
        </w:rPr>
        <w:t>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Прошу переоформить лицензию и (или) приложение(я) к лицензии (нужное</w:t>
      </w:r>
    </w:p>
    <w:p>
      <w:pPr>
        <w:spacing w:after="0"/>
        <w:ind w:left="0"/>
        <w:jc w:val="both"/>
      </w:pPr>
      <w:r>
        <w:rPr>
          <w:rFonts w:ascii="Times New Roman"/>
          <w:b w:val="false"/>
          <w:i w:val="false"/>
          <w:color w:val="000000"/>
          <w:sz w:val="28"/>
        </w:rPr>
        <w:t>
      подчеркнуть)</w:t>
      </w:r>
    </w:p>
    <w:p>
      <w:pPr>
        <w:spacing w:after="0"/>
        <w:ind w:left="0"/>
        <w:jc w:val="both"/>
      </w:pPr>
      <w:r>
        <w:rPr>
          <w:rFonts w:ascii="Times New Roman"/>
          <w:b w:val="false"/>
          <w:i w:val="false"/>
          <w:color w:val="000000"/>
          <w:sz w:val="28"/>
        </w:rPr>
        <w:t>
      №__________ от "___" _________ 20___ года, выданную(ое)(ых)</w:t>
      </w:r>
    </w:p>
    <w:p>
      <w:pPr>
        <w:spacing w:after="0"/>
        <w:ind w:left="0"/>
        <w:jc w:val="both"/>
      </w:pPr>
      <w:r>
        <w:rPr>
          <w:rFonts w:ascii="Times New Roman"/>
          <w:b w:val="false"/>
          <w:i w:val="false"/>
          <w:color w:val="000000"/>
          <w:sz w:val="28"/>
        </w:rPr>
        <w:t xml:space="preserve">
      _______________ </w:t>
      </w:r>
    </w:p>
    <w:p>
      <w:pPr>
        <w:spacing w:after="0"/>
        <w:ind w:left="0"/>
        <w:jc w:val="both"/>
      </w:pPr>
      <w:r>
        <w:rPr>
          <w:rFonts w:ascii="Times New Roman"/>
          <w:b w:val="false"/>
          <w:i w:val="false"/>
          <w:color w:val="000000"/>
          <w:sz w:val="28"/>
        </w:rPr>
        <w:t>
      (номер(а) лицензии и (или) приложения(й) к лицензии, дата выдачи,</w:t>
      </w:r>
    </w:p>
    <w:p>
      <w:pPr>
        <w:spacing w:after="0"/>
        <w:ind w:left="0"/>
        <w:jc w:val="both"/>
      </w:pPr>
      <w:r>
        <w:rPr>
          <w:rFonts w:ascii="Times New Roman"/>
          <w:b w:val="false"/>
          <w:i w:val="false"/>
          <w:color w:val="000000"/>
          <w:sz w:val="28"/>
        </w:rPr>
        <w:t>
      наименование лицензиара, выдавшего лицензию и (или) приложение(я) к</w:t>
      </w:r>
    </w:p>
    <w:p>
      <w:pPr>
        <w:spacing w:after="0"/>
        <w:ind w:left="0"/>
        <w:jc w:val="both"/>
      </w:pPr>
      <w:r>
        <w:rPr>
          <w:rFonts w:ascii="Times New Roman"/>
          <w:b w:val="false"/>
          <w:i w:val="false"/>
          <w:color w:val="000000"/>
          <w:sz w:val="28"/>
        </w:rPr>
        <w:t>
      лицензии)</w:t>
      </w:r>
    </w:p>
    <w:p>
      <w:pPr>
        <w:spacing w:after="0"/>
        <w:ind w:left="0"/>
        <w:jc w:val="both"/>
      </w:pPr>
      <w:r>
        <w:rPr>
          <w:rFonts w:ascii="Times New Roman"/>
          <w:b w:val="false"/>
          <w:i w:val="false"/>
          <w:color w:val="000000"/>
          <w:sz w:val="28"/>
        </w:rPr>
        <w:t>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
      1) реорганизация юридического лица-лицензиата в соответствии</w:t>
      </w:r>
    </w:p>
    <w:p>
      <w:pPr>
        <w:spacing w:after="0"/>
        <w:ind w:left="0"/>
        <w:jc w:val="both"/>
      </w:pPr>
      <w:r>
        <w:rPr>
          <w:rFonts w:ascii="Times New Roman"/>
          <w:b w:val="false"/>
          <w:i w:val="false"/>
          <w:color w:val="000000"/>
          <w:sz w:val="28"/>
        </w:rPr>
        <w:t xml:space="preserve">
      с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w:t>
      </w:r>
    </w:p>
    <w:p>
      <w:pPr>
        <w:spacing w:after="0"/>
        <w:ind w:left="0"/>
        <w:jc w:val="both"/>
      </w:pPr>
      <w:r>
        <w:rPr>
          <w:rFonts w:ascii="Times New Roman"/>
          <w:b w:val="false"/>
          <w:i w:val="false"/>
          <w:color w:val="000000"/>
          <w:sz w:val="28"/>
        </w:rPr>
        <w:t>
      "О разрешениях и уведомлениях" путем (укажите в соответствующей</w:t>
      </w:r>
    </w:p>
    <w:p>
      <w:pPr>
        <w:spacing w:after="0"/>
        <w:ind w:left="0"/>
        <w:jc w:val="both"/>
      </w:pPr>
      <w:r>
        <w:rPr>
          <w:rFonts w:ascii="Times New Roman"/>
          <w:b w:val="false"/>
          <w:i w:val="false"/>
          <w:color w:val="000000"/>
          <w:sz w:val="28"/>
        </w:rPr>
        <w:t>
      ячейке Х):</w:t>
      </w:r>
    </w:p>
    <w:p>
      <w:pPr>
        <w:spacing w:after="0"/>
        <w:ind w:left="0"/>
        <w:jc w:val="both"/>
      </w:pPr>
      <w:r>
        <w:rPr>
          <w:rFonts w:ascii="Times New Roman"/>
          <w:b w:val="false"/>
          <w:i w:val="false"/>
          <w:color w:val="000000"/>
          <w:sz w:val="28"/>
        </w:rPr>
        <w:t>
      а) слияния ____</w:t>
      </w:r>
    </w:p>
    <w:p>
      <w:pPr>
        <w:spacing w:after="0"/>
        <w:ind w:left="0"/>
        <w:jc w:val="both"/>
      </w:pPr>
      <w:r>
        <w:rPr>
          <w:rFonts w:ascii="Times New Roman"/>
          <w:b w:val="false"/>
          <w:i w:val="false"/>
          <w:color w:val="000000"/>
          <w:sz w:val="28"/>
        </w:rPr>
        <w:t>
      б) преобразования ____</w:t>
      </w:r>
    </w:p>
    <w:p>
      <w:pPr>
        <w:spacing w:after="0"/>
        <w:ind w:left="0"/>
        <w:jc w:val="both"/>
      </w:pPr>
      <w:r>
        <w:rPr>
          <w:rFonts w:ascii="Times New Roman"/>
          <w:b w:val="false"/>
          <w:i w:val="false"/>
          <w:color w:val="000000"/>
          <w:sz w:val="28"/>
        </w:rPr>
        <w:t>
      в) присоединения ____</w:t>
      </w:r>
    </w:p>
    <w:p>
      <w:pPr>
        <w:spacing w:after="0"/>
        <w:ind w:left="0"/>
        <w:jc w:val="both"/>
      </w:pPr>
      <w:r>
        <w:rPr>
          <w:rFonts w:ascii="Times New Roman"/>
          <w:b w:val="false"/>
          <w:i w:val="false"/>
          <w:color w:val="000000"/>
          <w:sz w:val="28"/>
        </w:rPr>
        <w:t>
      г) выделения ____</w:t>
      </w:r>
    </w:p>
    <w:p>
      <w:pPr>
        <w:spacing w:after="0"/>
        <w:ind w:left="0"/>
        <w:jc w:val="both"/>
      </w:pPr>
      <w:r>
        <w:rPr>
          <w:rFonts w:ascii="Times New Roman"/>
          <w:b w:val="false"/>
          <w:i w:val="false"/>
          <w:color w:val="000000"/>
          <w:sz w:val="28"/>
        </w:rPr>
        <w:t>
      д) разделения ____</w:t>
      </w:r>
    </w:p>
    <w:p>
      <w:pPr>
        <w:spacing w:after="0"/>
        <w:ind w:left="0"/>
        <w:jc w:val="both"/>
      </w:pPr>
      <w:r>
        <w:rPr>
          <w:rFonts w:ascii="Times New Roman"/>
          <w:b w:val="false"/>
          <w:i w:val="false"/>
          <w:color w:val="000000"/>
          <w:sz w:val="28"/>
        </w:rPr>
        <w:t>
      2) изменение наименования юридического лица-лицензиата ________</w:t>
      </w:r>
    </w:p>
    <w:p>
      <w:pPr>
        <w:spacing w:after="0"/>
        <w:ind w:left="0"/>
        <w:jc w:val="both"/>
      </w:pPr>
      <w:r>
        <w:rPr>
          <w:rFonts w:ascii="Times New Roman"/>
          <w:b w:val="false"/>
          <w:i w:val="false"/>
          <w:color w:val="000000"/>
          <w:sz w:val="28"/>
        </w:rPr>
        <w:t>
      3) изменение места нахождения юридического лица-лицензиата 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 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 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 _________</w:t>
      </w:r>
    </w:p>
    <w:p>
      <w:pPr>
        <w:spacing w:after="0"/>
        <w:ind w:left="0"/>
        <w:jc w:val="both"/>
      </w:pPr>
      <w:r>
        <w:rPr>
          <w:rFonts w:ascii="Times New Roman"/>
          <w:b w:val="false"/>
          <w:i w:val="false"/>
          <w:color w:val="000000"/>
          <w:sz w:val="28"/>
        </w:rPr>
        <w:t>
      7) изменение наименования вида деятельности _________</w:t>
      </w:r>
    </w:p>
    <w:p>
      <w:pPr>
        <w:spacing w:after="0"/>
        <w:ind w:left="0"/>
        <w:jc w:val="both"/>
      </w:pPr>
      <w:r>
        <w:rPr>
          <w:rFonts w:ascii="Times New Roman"/>
          <w:b w:val="false"/>
          <w:i w:val="false"/>
          <w:color w:val="000000"/>
          <w:sz w:val="28"/>
        </w:rPr>
        <w:t>
      8) изменение наименования подвида деятельности _________</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юридического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(страна - для иностранного юридического лица, почтовый индекс,</w:t>
      </w:r>
    </w:p>
    <w:p>
      <w:pPr>
        <w:spacing w:after="0"/>
        <w:ind w:left="0"/>
        <w:jc w:val="both"/>
      </w:pPr>
      <w:r>
        <w:rPr>
          <w:rFonts w:ascii="Times New Roman"/>
          <w:b w:val="false"/>
          <w:i w:val="false"/>
          <w:color w:val="000000"/>
          <w:sz w:val="28"/>
        </w:rPr>
        <w:t>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xml:space="preserve">
      дома/здания (стационарного помещения) </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Руководитель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этилового спирта"</w:t>
            </w:r>
          </w:p>
        </w:tc>
      </w:tr>
    </w:tbl>
    <w:bookmarkStart w:name="z325" w:id="283"/>
    <w:p>
      <w:pPr>
        <w:spacing w:after="0"/>
        <w:ind w:left="0"/>
        <w:jc w:val="both"/>
      </w:pPr>
      <w:r>
        <w:rPr>
          <w:rFonts w:ascii="Times New Roman"/>
          <w:b w:val="false"/>
          <w:i w:val="false"/>
          <w:color w:val="000000"/>
          <w:sz w:val="28"/>
        </w:rPr>
        <w:t>
      Форма</w:t>
      </w:r>
    </w:p>
    <w:bookmarkEnd w:id="283"/>
    <w:bookmarkStart w:name="z326" w:id="284"/>
    <w:p>
      <w:pPr>
        <w:spacing w:after="0"/>
        <w:ind w:left="0"/>
        <w:jc w:val="both"/>
      </w:pPr>
      <w:r>
        <w:rPr>
          <w:rFonts w:ascii="Times New Roman"/>
          <w:b w:val="false"/>
          <w:i w:val="false"/>
          <w:color w:val="000000"/>
          <w:sz w:val="28"/>
        </w:rPr>
        <w:t>
      Заявление</w:t>
      </w:r>
    </w:p>
    <w:bookmarkEnd w:id="284"/>
    <w:p>
      <w:pPr>
        <w:spacing w:after="0"/>
        <w:ind w:left="0"/>
        <w:jc w:val="both"/>
      </w:pPr>
      <w:r>
        <w:rPr>
          <w:rFonts w:ascii="Times New Roman"/>
          <w:b w:val="false"/>
          <w:i w:val="false"/>
          <w:color w:val="000000"/>
          <w:sz w:val="28"/>
        </w:rPr>
        <w:t>
                   физического лица для переоформления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приложение 5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(фамилия имя отчество (в случае наличия) физического лица,</w:t>
      </w:r>
    </w:p>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Прошу переоформить лицензию и (или) приложение к лицензии (нужное</w:t>
      </w:r>
    </w:p>
    <w:p>
      <w:pPr>
        <w:spacing w:after="0"/>
        <w:ind w:left="0"/>
        <w:jc w:val="both"/>
      </w:pPr>
      <w:r>
        <w:rPr>
          <w:rFonts w:ascii="Times New Roman"/>
          <w:b w:val="false"/>
          <w:i w:val="false"/>
          <w:color w:val="000000"/>
          <w:sz w:val="28"/>
        </w:rPr>
        <w:t>
      подчеркнуть)</w:t>
      </w:r>
    </w:p>
    <w:p>
      <w:pPr>
        <w:spacing w:after="0"/>
        <w:ind w:left="0"/>
        <w:jc w:val="both"/>
      </w:pPr>
      <w:r>
        <w:rPr>
          <w:rFonts w:ascii="Times New Roman"/>
          <w:b w:val="false"/>
          <w:i w:val="false"/>
          <w:color w:val="000000"/>
          <w:sz w:val="28"/>
        </w:rPr>
        <w:t>
      №____________ от _________ 20___ года, выданную(ое)(ых)</w:t>
      </w:r>
    </w:p>
    <w:p>
      <w:pPr>
        <w:spacing w:after="0"/>
        <w:ind w:left="0"/>
        <w:jc w:val="both"/>
      </w:pPr>
      <w:r>
        <w:rPr>
          <w:rFonts w:ascii="Times New Roman"/>
          <w:b w:val="false"/>
          <w:i w:val="false"/>
          <w:color w:val="000000"/>
          <w:sz w:val="28"/>
        </w:rPr>
        <w:t xml:space="preserve">
      __________________ </w:t>
      </w:r>
    </w:p>
    <w:p>
      <w:pPr>
        <w:spacing w:after="0"/>
        <w:ind w:left="0"/>
        <w:jc w:val="both"/>
      </w:pPr>
      <w:r>
        <w:rPr>
          <w:rFonts w:ascii="Times New Roman"/>
          <w:b w:val="false"/>
          <w:i w:val="false"/>
          <w:color w:val="000000"/>
          <w:sz w:val="28"/>
        </w:rPr>
        <w:t xml:space="preserve">
      (номер(а) лицензии и (или) приложения(й) к лицензии, дата выдачи, </w:t>
      </w:r>
    </w:p>
    <w:p>
      <w:pPr>
        <w:spacing w:after="0"/>
        <w:ind w:left="0"/>
        <w:jc w:val="both"/>
      </w:pPr>
      <w:r>
        <w:rPr>
          <w:rFonts w:ascii="Times New Roman"/>
          <w:b w:val="false"/>
          <w:i w:val="false"/>
          <w:color w:val="000000"/>
          <w:sz w:val="28"/>
        </w:rPr>
        <w:t xml:space="preserve">
      наименование лицензиара, выдавшего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лицензию и (или) приложение(я) к лицензии)</w:t>
      </w:r>
    </w:p>
    <w:p>
      <w:pPr>
        <w:spacing w:after="0"/>
        <w:ind w:left="0"/>
        <w:jc w:val="both"/>
      </w:pPr>
      <w:r>
        <w:rPr>
          <w:rFonts w:ascii="Times New Roman"/>
          <w:b w:val="false"/>
          <w:i w:val="false"/>
          <w:color w:val="000000"/>
          <w:sz w:val="28"/>
        </w:rPr>
        <w:t>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
      1) изменения фамилии, имени, отчества (при его наличии)</w:t>
      </w:r>
    </w:p>
    <w:p>
      <w:pPr>
        <w:spacing w:after="0"/>
        <w:ind w:left="0"/>
        <w:jc w:val="both"/>
      </w:pPr>
      <w:r>
        <w:rPr>
          <w:rFonts w:ascii="Times New Roman"/>
          <w:b w:val="false"/>
          <w:i w:val="false"/>
          <w:color w:val="000000"/>
          <w:sz w:val="28"/>
        </w:rPr>
        <w:t>
      физического лица-лицензиата ________</w:t>
      </w:r>
    </w:p>
    <w:p>
      <w:pPr>
        <w:spacing w:after="0"/>
        <w:ind w:left="0"/>
        <w:jc w:val="both"/>
      </w:pPr>
      <w:r>
        <w:rPr>
          <w:rFonts w:ascii="Times New Roman"/>
          <w:b w:val="false"/>
          <w:i w:val="false"/>
          <w:color w:val="000000"/>
          <w:sz w:val="28"/>
        </w:rPr>
        <w:t>
      2)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наименования ________</w:t>
      </w:r>
    </w:p>
    <w:p>
      <w:pPr>
        <w:spacing w:after="0"/>
        <w:ind w:left="0"/>
        <w:jc w:val="both"/>
      </w:pPr>
      <w:r>
        <w:rPr>
          <w:rFonts w:ascii="Times New Roman"/>
          <w:b w:val="false"/>
          <w:i w:val="false"/>
          <w:color w:val="000000"/>
          <w:sz w:val="28"/>
        </w:rPr>
        <w:t>
      3)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юридического адреса ________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 _________</w:t>
      </w:r>
    </w:p>
    <w:p>
      <w:pPr>
        <w:spacing w:after="0"/>
        <w:ind w:left="0"/>
        <w:jc w:val="both"/>
      </w:pPr>
      <w:r>
        <w:rPr>
          <w:rFonts w:ascii="Times New Roman"/>
          <w:b w:val="false"/>
          <w:i w:val="false"/>
          <w:color w:val="000000"/>
          <w:sz w:val="28"/>
        </w:rPr>
        <w:t>
      7) изменение наименования вида деятельности _________</w:t>
      </w:r>
    </w:p>
    <w:p>
      <w:pPr>
        <w:spacing w:after="0"/>
        <w:ind w:left="0"/>
        <w:jc w:val="both"/>
      </w:pPr>
      <w:r>
        <w:rPr>
          <w:rFonts w:ascii="Times New Roman"/>
          <w:b w:val="false"/>
          <w:i w:val="false"/>
          <w:color w:val="000000"/>
          <w:sz w:val="28"/>
        </w:rPr>
        <w:t>
      8) изменение наименования подвида деятельности _________</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местожительства физического лица 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Физическое лицо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(в случае наличия)    Дата заполнения: "__" ___ 20_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этилового спирта"</w:t>
            </w:r>
          </w:p>
        </w:tc>
      </w:tr>
    </w:tbl>
    <w:p>
      <w:pPr>
        <w:spacing w:after="0"/>
        <w:ind w:left="0"/>
        <w:jc w:val="both"/>
      </w:pPr>
      <w:r>
        <w:rPr>
          <w:rFonts w:ascii="Times New Roman"/>
          <w:b w:val="false"/>
          <w:i w:val="false"/>
          <w:color w:val="ff0000"/>
          <w:sz w:val="28"/>
        </w:rPr>
        <w:t xml:space="preserve">
      Сноска. Приложение 6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"Выдача лицензии на производство этилового спирта"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13) ________________________________________;</w:t>
      </w:r>
    </w:p>
    <w:p>
      <w:pPr>
        <w:spacing w:after="0"/>
        <w:ind w:left="0"/>
        <w:jc w:val="both"/>
      </w:pPr>
      <w:r>
        <w:rPr>
          <w:rFonts w:ascii="Times New Roman"/>
          <w:b w:val="false"/>
          <w:i w:val="false"/>
          <w:color w:val="000000"/>
          <w:sz w:val="28"/>
        </w:rPr>
        <w:t>
      14) ________________________________________;</w:t>
      </w:r>
    </w:p>
    <w:p>
      <w:pPr>
        <w:spacing w:after="0"/>
        <w:ind w:left="0"/>
        <w:jc w:val="both"/>
      </w:pPr>
      <w:r>
        <w:rPr>
          <w:rFonts w:ascii="Times New Roman"/>
          <w:b w:val="false"/>
          <w:i w:val="false"/>
          <w:color w:val="000000"/>
          <w:sz w:val="28"/>
        </w:rPr>
        <w:t>
      15)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330" w:id="285"/>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лицензии на производство алкогольной продукции"</w:t>
      </w:r>
      <w:r>
        <w:br/>
      </w:r>
      <w:r>
        <w:rPr>
          <w:rFonts w:ascii="Times New Roman"/>
          <w:b/>
          <w:i w:val="false"/>
          <w:color w:val="000000"/>
        </w:rPr>
        <w:t>1. Общие положения</w:t>
      </w:r>
    </w:p>
    <w:bookmarkEnd w:id="285"/>
    <w:bookmarkStart w:name="z332" w:id="286"/>
    <w:p>
      <w:pPr>
        <w:spacing w:after="0"/>
        <w:ind w:left="0"/>
        <w:jc w:val="both"/>
      </w:pPr>
      <w:r>
        <w:rPr>
          <w:rFonts w:ascii="Times New Roman"/>
          <w:b w:val="false"/>
          <w:i w:val="false"/>
          <w:color w:val="000000"/>
          <w:sz w:val="28"/>
        </w:rPr>
        <w:t xml:space="preserve">
      1. Государственная услуга "Выдача </w:t>
      </w:r>
      <w:r>
        <w:rPr>
          <w:rFonts w:ascii="Times New Roman"/>
          <w:b w:val="false"/>
          <w:i w:val="false"/>
          <w:color w:val="000000"/>
          <w:sz w:val="28"/>
        </w:rPr>
        <w:t>лицензии</w:t>
      </w:r>
      <w:r>
        <w:rPr>
          <w:rFonts w:ascii="Times New Roman"/>
          <w:b w:val="false"/>
          <w:i w:val="false"/>
          <w:color w:val="000000"/>
          <w:sz w:val="28"/>
        </w:rPr>
        <w:t xml:space="preserve"> на производство </w:t>
      </w:r>
      <w:r>
        <w:rPr>
          <w:rFonts w:ascii="Times New Roman"/>
          <w:b w:val="false"/>
          <w:i w:val="false"/>
          <w:color w:val="000000"/>
          <w:sz w:val="28"/>
        </w:rPr>
        <w:t>алкогольной продукции</w:t>
      </w:r>
      <w:r>
        <w:rPr>
          <w:rFonts w:ascii="Times New Roman"/>
          <w:b w:val="false"/>
          <w:i w:val="false"/>
          <w:color w:val="000000"/>
          <w:sz w:val="28"/>
        </w:rPr>
        <w:t>" (далее - государственная услуга).</w:t>
      </w:r>
    </w:p>
    <w:bookmarkEnd w:id="286"/>
    <w:bookmarkStart w:name="z333" w:id="287"/>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87"/>
    <w:bookmarkStart w:name="z334" w:id="288"/>
    <w:p>
      <w:pPr>
        <w:spacing w:after="0"/>
        <w:ind w:left="0"/>
        <w:jc w:val="both"/>
      </w:pPr>
      <w:r>
        <w:rPr>
          <w:rFonts w:ascii="Times New Roman"/>
          <w:b w:val="false"/>
          <w:i w:val="false"/>
          <w:color w:val="000000"/>
          <w:sz w:val="28"/>
        </w:rPr>
        <w:t xml:space="preserve">
      3. Государственная услуга </w:t>
      </w:r>
      <w:r>
        <w:rPr>
          <w:rFonts w:ascii="Times New Roman"/>
          <w:b w:val="false"/>
          <w:i w:val="false"/>
          <w:color w:val="000000"/>
          <w:sz w:val="28"/>
        </w:rPr>
        <w:t>оказывается</w:t>
      </w:r>
      <w:r>
        <w:rPr>
          <w:rFonts w:ascii="Times New Roman"/>
          <w:b w:val="false"/>
          <w:i w:val="false"/>
          <w:color w:val="000000"/>
          <w:sz w:val="28"/>
        </w:rPr>
        <w:t xml:space="preserve"> Комитетом государственных доходов Министерства (далее - услугодатель).</w:t>
      </w:r>
    </w:p>
    <w:bookmarkEnd w:id="288"/>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35" w:id="289"/>
    <w:p>
      <w:pPr>
        <w:spacing w:after="0"/>
        <w:ind w:left="0"/>
        <w:jc w:val="left"/>
      </w:pPr>
      <w:r>
        <w:rPr>
          <w:rFonts w:ascii="Times New Roman"/>
          <w:b/>
          <w:i w:val="false"/>
          <w:color w:val="000000"/>
        </w:rPr>
        <w:t xml:space="preserve">  2. Порядок оказания государственной услуги</w:t>
      </w:r>
    </w:p>
    <w:bookmarkEnd w:id="289"/>
    <w:bookmarkStart w:name="z336" w:id="290"/>
    <w:p>
      <w:pPr>
        <w:spacing w:after="0"/>
        <w:ind w:left="0"/>
        <w:jc w:val="both"/>
      </w:pPr>
      <w:r>
        <w:rPr>
          <w:rFonts w:ascii="Times New Roman"/>
          <w:b w:val="false"/>
          <w:i w:val="false"/>
          <w:color w:val="000000"/>
          <w:sz w:val="28"/>
        </w:rPr>
        <w:t>
      4. Сроки оказания государственной услуги:</w:t>
      </w:r>
    </w:p>
    <w:bookmarkEnd w:id="290"/>
    <w:p>
      <w:pPr>
        <w:spacing w:after="0"/>
        <w:ind w:left="0"/>
        <w:jc w:val="both"/>
      </w:pPr>
      <w:r>
        <w:rPr>
          <w:rFonts w:ascii="Times New Roman"/>
          <w:b w:val="false"/>
          <w:i w:val="false"/>
          <w:color w:val="000000"/>
          <w:sz w:val="28"/>
        </w:rPr>
        <w:t>
      1) с момента сдачи пакета документов услугодателю или в Государственную корпорацию, а также при обращении на портал:</w:t>
      </w:r>
    </w:p>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 не позднее 12 (двенадцати) рабочих дней;</w:t>
      </w:r>
    </w:p>
    <w:p>
      <w:pPr>
        <w:spacing w:after="0"/>
        <w:ind w:left="0"/>
        <w:jc w:val="both"/>
      </w:pPr>
      <w:r>
        <w:rPr>
          <w:rFonts w:ascii="Times New Roman"/>
          <w:b w:val="false"/>
          <w:i w:val="false"/>
          <w:color w:val="000000"/>
          <w:sz w:val="28"/>
        </w:rPr>
        <w:t>
      переоформление лицензии – в течение 3 (трех) рабочих дней;</w:t>
      </w:r>
    </w:p>
    <w:p>
      <w:pPr>
        <w:spacing w:after="0"/>
        <w:ind w:left="0"/>
        <w:jc w:val="both"/>
      </w:pPr>
      <w:r>
        <w:rPr>
          <w:rFonts w:ascii="Times New Roman"/>
          <w:b w:val="false"/>
          <w:i w:val="false"/>
          <w:color w:val="000000"/>
          <w:sz w:val="28"/>
        </w:rPr>
        <w:t>
      выдача дубликатов лицензии – в течение 2 (двух) рабочих дней.</w:t>
      </w:r>
    </w:p>
    <w:p>
      <w:pPr>
        <w:spacing w:after="0"/>
        <w:ind w:left="0"/>
        <w:jc w:val="both"/>
      </w:pPr>
      <w:r>
        <w:rPr>
          <w:rFonts w:ascii="Times New Roman"/>
          <w:b w:val="false"/>
          <w:i w:val="false"/>
          <w:color w:val="000000"/>
          <w:sz w:val="28"/>
        </w:rPr>
        <w:t xml:space="preserve">
      Услугодатель в течение 2 (двух) рабочих дней с момента получения документов услугополучателя обязан проверить полноту представленных документов. </w:t>
      </w:r>
    </w:p>
    <w:p>
      <w:pPr>
        <w:spacing w:after="0"/>
        <w:ind w:left="0"/>
        <w:jc w:val="both"/>
      </w:pPr>
      <w:r>
        <w:rPr>
          <w:rFonts w:ascii="Times New Roman"/>
          <w:b w:val="false"/>
          <w:i w:val="false"/>
          <w:color w:val="000000"/>
          <w:sz w:val="28"/>
        </w:rPr>
        <w:t>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7" w:id="291"/>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291"/>
    <w:bookmarkStart w:name="z338" w:id="292"/>
    <w:p>
      <w:pPr>
        <w:spacing w:after="0"/>
        <w:ind w:left="0"/>
        <w:jc w:val="both"/>
      </w:pPr>
      <w:r>
        <w:rPr>
          <w:rFonts w:ascii="Times New Roman"/>
          <w:b w:val="false"/>
          <w:i w:val="false"/>
          <w:color w:val="000000"/>
          <w:sz w:val="28"/>
        </w:rPr>
        <w:t>
      6. Результатом оказания государственной услуги является лицензия, переоформленная лицензия, дубликат лицензии либо мотивированный ответ услугодателя об отказе в оказании государственной услуги в форме электронного документа, удостоверенного электронной цифровой подписью (далее - ЭЦП) должностного лица услугодателя.</w:t>
      </w:r>
    </w:p>
    <w:bookmarkEnd w:id="29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39" w:id="293"/>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29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(Налогового кодекса)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p>
      <w:pPr>
        <w:spacing w:after="0"/>
        <w:ind w:left="0"/>
        <w:jc w:val="both"/>
      </w:pPr>
      <w:r>
        <w:rPr>
          <w:rFonts w:ascii="Times New Roman"/>
          <w:b w:val="false"/>
          <w:i w:val="false"/>
          <w:color w:val="000000"/>
          <w:sz w:val="28"/>
        </w:rPr>
        <w:t xml:space="preserve">
      1) при выдаче лицензии: </w:t>
      </w:r>
    </w:p>
    <w:p>
      <w:pPr>
        <w:spacing w:after="0"/>
        <w:ind w:left="0"/>
        <w:jc w:val="both"/>
      </w:pPr>
      <w:r>
        <w:rPr>
          <w:rFonts w:ascii="Times New Roman"/>
          <w:b w:val="false"/>
          <w:i w:val="false"/>
          <w:color w:val="000000"/>
          <w:sz w:val="28"/>
        </w:rPr>
        <w:t>
      на производство алкогольной продукции, кроме пива и пивного напитка – 3000 МРП;</w:t>
      </w:r>
    </w:p>
    <w:p>
      <w:pPr>
        <w:spacing w:after="0"/>
        <w:ind w:left="0"/>
        <w:jc w:val="both"/>
      </w:pPr>
      <w:r>
        <w:rPr>
          <w:rFonts w:ascii="Times New Roman"/>
          <w:b w:val="false"/>
          <w:i w:val="false"/>
          <w:color w:val="000000"/>
          <w:sz w:val="28"/>
        </w:rPr>
        <w:t>
      на производство пива и пивного напитка – 2000 МРП;</w:t>
      </w:r>
    </w:p>
    <w:p>
      <w:pPr>
        <w:spacing w:after="0"/>
        <w:ind w:left="0"/>
        <w:jc w:val="both"/>
      </w:pPr>
      <w:r>
        <w:rPr>
          <w:rFonts w:ascii="Times New Roman"/>
          <w:b w:val="false"/>
          <w:i w:val="false"/>
          <w:color w:val="000000"/>
          <w:sz w:val="28"/>
        </w:rPr>
        <w:t>
      2) при переоформлении лицензии – 10 % от ставки при выдаче лицензии;</w:t>
      </w:r>
    </w:p>
    <w:p>
      <w:pPr>
        <w:spacing w:after="0"/>
        <w:ind w:left="0"/>
        <w:jc w:val="both"/>
      </w:pPr>
      <w:r>
        <w:rPr>
          <w:rFonts w:ascii="Times New Roman"/>
          <w:b w:val="false"/>
          <w:i w:val="false"/>
          <w:color w:val="000000"/>
          <w:sz w:val="28"/>
        </w:rPr>
        <w:t>
      3) при выдаче дубликата лицензии – 100 % от ставки при выдаче лицензии.</w:t>
      </w:r>
    </w:p>
    <w:p>
      <w:pPr>
        <w:spacing w:after="0"/>
        <w:ind w:left="0"/>
        <w:jc w:val="both"/>
      </w:pPr>
      <w:r>
        <w:rPr>
          <w:rFonts w:ascii="Times New Roman"/>
          <w:b w:val="false"/>
          <w:i w:val="false"/>
          <w:color w:val="000000"/>
          <w:sz w:val="28"/>
        </w:rPr>
        <w:t xml:space="preserve">
      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pPr>
        <w:spacing w:after="0"/>
        <w:ind w:left="0"/>
        <w:jc w:val="both"/>
      </w:pPr>
      <w:r>
        <w:rPr>
          <w:rFonts w:ascii="Times New Roman"/>
          <w:b w:val="false"/>
          <w:i w:val="false"/>
          <w:color w:val="000000"/>
          <w:sz w:val="28"/>
        </w:rPr>
        <w:t>
      В случае подачи запроса через портал, оплата может осуществляться через платежный шлюз "электронного правительства" (далее – ПШЭП).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0" w:id="294"/>
    <w:p>
      <w:pPr>
        <w:spacing w:after="0"/>
        <w:ind w:left="0"/>
        <w:jc w:val="both"/>
      </w:pPr>
      <w:r>
        <w:rPr>
          <w:rFonts w:ascii="Times New Roman"/>
          <w:b w:val="false"/>
          <w:i w:val="false"/>
          <w:color w:val="000000"/>
          <w:sz w:val="28"/>
        </w:rPr>
        <w:t>
      8. График работы:</w:t>
      </w:r>
    </w:p>
    <w:bookmarkEnd w:id="294"/>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услогополучателя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41" w:id="295"/>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295"/>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копию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утвержденного производителем алкогольной продукции;</w:t>
      </w:r>
    </w:p>
    <w:p>
      <w:pPr>
        <w:spacing w:after="0"/>
        <w:ind w:left="0"/>
        <w:jc w:val="both"/>
      </w:pPr>
      <w:r>
        <w:rPr>
          <w:rFonts w:ascii="Times New Roman"/>
          <w:b w:val="false"/>
          <w:i w:val="false"/>
          <w:color w:val="000000"/>
          <w:sz w:val="28"/>
        </w:rPr>
        <w:t>
      расчет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p>
    <w:p>
      <w:pPr>
        <w:spacing w:after="0"/>
        <w:ind w:left="0"/>
        <w:jc w:val="both"/>
      </w:pPr>
      <w:r>
        <w:rPr>
          <w:rFonts w:ascii="Times New Roman"/>
          <w:b w:val="false"/>
          <w:i w:val="false"/>
          <w:color w:val="000000"/>
          <w:sz w:val="28"/>
        </w:rPr>
        <w:t>
      копии бухгалтерских (учетных) документов о принятии технологического оборудования на баланс организации;</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в сферах производства алкогольной продукции,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Государственную корпорацию: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паспорт производства, разработанного и утвержденного производителем алкогольной продукции;</w:t>
      </w:r>
    </w:p>
    <w:p>
      <w:pPr>
        <w:spacing w:after="0"/>
        <w:ind w:left="0"/>
        <w:jc w:val="both"/>
      </w:pPr>
      <w:r>
        <w:rPr>
          <w:rFonts w:ascii="Times New Roman"/>
          <w:b w:val="false"/>
          <w:i w:val="false"/>
          <w:color w:val="000000"/>
          <w:sz w:val="28"/>
        </w:rPr>
        <w:t>
      расчет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p>
    <w:p>
      <w:pPr>
        <w:spacing w:after="0"/>
        <w:ind w:left="0"/>
        <w:jc w:val="both"/>
      </w:pPr>
      <w:r>
        <w:rPr>
          <w:rFonts w:ascii="Times New Roman"/>
          <w:b w:val="false"/>
          <w:i w:val="false"/>
          <w:color w:val="000000"/>
          <w:sz w:val="28"/>
        </w:rPr>
        <w:t>
      бухгалтерские (учетные) документы о принятии технологического оборудования на баланс организации;</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в сферах производства алкогольной продукции,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При приеме документов Государственная корпорация воспроизводит электронную копию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электронная копия паспорта производства, разработанного и утвержденного производителем алкогольной продукции;</w:t>
      </w:r>
    </w:p>
    <w:p>
      <w:pPr>
        <w:spacing w:after="0"/>
        <w:ind w:left="0"/>
        <w:jc w:val="both"/>
      </w:pPr>
      <w:r>
        <w:rPr>
          <w:rFonts w:ascii="Times New Roman"/>
          <w:b w:val="false"/>
          <w:i w:val="false"/>
          <w:color w:val="000000"/>
          <w:sz w:val="28"/>
        </w:rPr>
        <w:t>
      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p>
    <w:p>
      <w:pPr>
        <w:spacing w:after="0"/>
        <w:ind w:left="0"/>
        <w:jc w:val="both"/>
      </w:pPr>
      <w:r>
        <w:rPr>
          <w:rFonts w:ascii="Times New Roman"/>
          <w:b w:val="false"/>
          <w:i w:val="false"/>
          <w:color w:val="000000"/>
          <w:sz w:val="28"/>
        </w:rPr>
        <w:t>
      электронная копия бухгалтерских (учетных) документов о принятии технологического оборудования на баланс организации;</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в сферах производства алкогольной продукции, в форме электронного документа;</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заявление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2" w:id="296"/>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 случаи, если:</w:t>
      </w:r>
    </w:p>
    <w:bookmarkEnd w:id="296"/>
    <w:p>
      <w:pPr>
        <w:spacing w:after="0"/>
        <w:ind w:left="0"/>
        <w:jc w:val="both"/>
      </w:pPr>
      <w:r>
        <w:rPr>
          <w:rFonts w:ascii="Times New Roman"/>
          <w:b w:val="false"/>
          <w:i w:val="false"/>
          <w:color w:val="000000"/>
          <w:sz w:val="28"/>
        </w:rPr>
        <w:t>
      1) занятие видом деятельности запрещено законами Республики Казахстан для данной категории услугополучателей;</w:t>
      </w:r>
    </w:p>
    <w:p>
      <w:pPr>
        <w:spacing w:after="0"/>
        <w:ind w:left="0"/>
        <w:jc w:val="both"/>
      </w:pPr>
      <w:r>
        <w:rPr>
          <w:rFonts w:ascii="Times New Roman"/>
          <w:b w:val="false"/>
          <w:i w:val="false"/>
          <w:color w:val="000000"/>
          <w:sz w:val="28"/>
        </w:rPr>
        <w:t>
      2) не внесен лицензионный сбор;</w:t>
      </w:r>
    </w:p>
    <w:p>
      <w:pPr>
        <w:spacing w:after="0"/>
        <w:ind w:left="0"/>
        <w:jc w:val="both"/>
      </w:pPr>
      <w:r>
        <w:rPr>
          <w:rFonts w:ascii="Times New Roman"/>
          <w:b w:val="false"/>
          <w:i w:val="false"/>
          <w:color w:val="000000"/>
          <w:sz w:val="28"/>
        </w:rPr>
        <w:t>
      3) услугополучатель не соответствует квалификационным требованиям;</w:t>
      </w:r>
    </w:p>
    <w:p>
      <w:pPr>
        <w:spacing w:after="0"/>
        <w:ind w:left="0"/>
        <w:jc w:val="both"/>
      </w:pPr>
      <w:r>
        <w:rPr>
          <w:rFonts w:ascii="Times New Roman"/>
          <w:b w:val="false"/>
          <w:i w:val="false"/>
          <w:color w:val="000000"/>
          <w:sz w:val="28"/>
        </w:rPr>
        <w:t>
      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pPr>
        <w:spacing w:after="0"/>
        <w:ind w:left="0"/>
        <w:jc w:val="both"/>
      </w:pPr>
      <w:r>
        <w:rPr>
          <w:rFonts w:ascii="Times New Roman"/>
          <w:b w:val="false"/>
          <w:i w:val="false"/>
          <w:color w:val="000000"/>
          <w:sz w:val="28"/>
        </w:rPr>
        <w:t>
      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0"/>
        <w:ind w:left="0"/>
        <w:jc w:val="both"/>
      </w:pPr>
      <w:r>
        <w:rPr>
          <w:rFonts w:ascii="Times New Roman"/>
          <w:b w:val="false"/>
          <w:i w:val="false"/>
          <w:color w:val="000000"/>
          <w:sz w:val="28"/>
        </w:rPr>
        <w:t>
      6) судом на основании представления судебного исполнителя временно запрещено выдавать услугополучателю - должнику лицензию.</w:t>
      </w:r>
    </w:p>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43" w:id="297"/>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297"/>
    <w:p>
      <w:pPr>
        <w:spacing w:after="0"/>
        <w:ind w:left="0"/>
        <w:jc w:val="both"/>
      </w:pPr>
      <w:r>
        <w:rPr>
          <w:rFonts w:ascii="Times New Roman"/>
          <w:b w:val="false"/>
          <w:i w:val="false"/>
          <w:color w:val="ff0000"/>
          <w:sz w:val="28"/>
        </w:rPr>
        <w:t xml:space="preserve">
      Сноска. Глава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32" w:id="29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98"/>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8" w:id="299"/>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99"/>
    <w:bookmarkStart w:name="z346" w:id="300"/>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300"/>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347" w:id="301"/>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48" w:id="302"/>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302"/>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49" w:id="303"/>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303"/>
    <w:bookmarkStart w:name="z350" w:id="304"/>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портала, Единого контакт-центра.</w:t>
      </w:r>
    </w:p>
    <w:bookmarkEnd w:id="3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51" w:id="305"/>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3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алкогольной продукции"</w:t>
            </w:r>
          </w:p>
        </w:tc>
      </w:tr>
    </w:tbl>
    <w:bookmarkStart w:name="z353" w:id="306"/>
    <w:p>
      <w:pPr>
        <w:spacing w:after="0"/>
        <w:ind w:left="0"/>
        <w:jc w:val="both"/>
      </w:pPr>
      <w:r>
        <w:rPr>
          <w:rFonts w:ascii="Times New Roman"/>
          <w:b w:val="false"/>
          <w:i w:val="false"/>
          <w:color w:val="000000"/>
          <w:sz w:val="28"/>
        </w:rPr>
        <w:t>
      Форма</w:t>
      </w:r>
    </w:p>
    <w:bookmarkEnd w:id="306"/>
    <w:bookmarkStart w:name="z354" w:id="307"/>
    <w:p>
      <w:pPr>
        <w:spacing w:after="0"/>
        <w:ind w:left="0"/>
        <w:jc w:val="both"/>
      </w:pPr>
      <w:r>
        <w:rPr>
          <w:rFonts w:ascii="Times New Roman"/>
          <w:b w:val="false"/>
          <w:i w:val="false"/>
          <w:color w:val="000000"/>
          <w:sz w:val="28"/>
        </w:rPr>
        <w:t>
      Заявление</w:t>
      </w:r>
    </w:p>
    <w:bookmarkEnd w:id="307"/>
    <w:p>
      <w:pPr>
        <w:spacing w:after="0"/>
        <w:ind w:left="0"/>
        <w:jc w:val="both"/>
      </w:pPr>
      <w:r>
        <w:rPr>
          <w:rFonts w:ascii="Times New Roman"/>
          <w:b w:val="false"/>
          <w:i w:val="false"/>
          <w:color w:val="000000"/>
          <w:sz w:val="28"/>
        </w:rPr>
        <w:t>
      юридического лица для получения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юридического лица (в том числе иностранного юридического лица),</w:t>
      </w:r>
    </w:p>
    <w:p>
      <w:pPr>
        <w:spacing w:after="0"/>
        <w:ind w:left="0"/>
        <w:jc w:val="both"/>
      </w:pPr>
      <w:r>
        <w:rPr>
          <w:rFonts w:ascii="Times New Roman"/>
          <w:b w:val="false"/>
          <w:i w:val="false"/>
          <w:color w:val="000000"/>
          <w:sz w:val="28"/>
        </w:rPr>
        <w:t>
      бизнес-идентификационный номер филиала или представительства</w:t>
      </w:r>
    </w:p>
    <w:p>
      <w:pPr>
        <w:spacing w:after="0"/>
        <w:ind w:left="0"/>
        <w:jc w:val="both"/>
      </w:pPr>
      <w:r>
        <w:rPr>
          <w:rFonts w:ascii="Times New Roman"/>
          <w:b w:val="false"/>
          <w:i w:val="false"/>
          <w:color w:val="000000"/>
          <w:sz w:val="28"/>
        </w:rPr>
        <w:t>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юридического лица _____________________________________________</w:t>
      </w:r>
    </w:p>
    <w:p>
      <w:pPr>
        <w:spacing w:after="0"/>
        <w:ind w:left="0"/>
        <w:jc w:val="both"/>
      </w:pPr>
      <w:r>
        <w:rPr>
          <w:rFonts w:ascii="Times New Roman"/>
          <w:b w:val="false"/>
          <w:i w:val="false"/>
          <w:color w:val="000000"/>
          <w:sz w:val="28"/>
        </w:rPr>
        <w:t>
      (почтовый индекс, страна (для иностранного юридического лица),</w:t>
      </w:r>
    </w:p>
    <w:p>
      <w:pPr>
        <w:spacing w:after="0"/>
        <w:ind w:left="0"/>
        <w:jc w:val="both"/>
      </w:pPr>
      <w:r>
        <w:rPr>
          <w:rFonts w:ascii="Times New Roman"/>
          <w:b w:val="false"/>
          <w:i w:val="false"/>
          <w:color w:val="000000"/>
          <w:sz w:val="28"/>
        </w:rPr>
        <w:t>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дома/здания (стационарного помещения)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Руководитель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алкогольной продукции"</w:t>
            </w:r>
          </w:p>
        </w:tc>
      </w:tr>
    </w:tbl>
    <w:bookmarkStart w:name="z356" w:id="308"/>
    <w:p>
      <w:pPr>
        <w:spacing w:after="0"/>
        <w:ind w:left="0"/>
        <w:jc w:val="both"/>
      </w:pPr>
      <w:r>
        <w:rPr>
          <w:rFonts w:ascii="Times New Roman"/>
          <w:b w:val="false"/>
          <w:i w:val="false"/>
          <w:color w:val="000000"/>
          <w:sz w:val="28"/>
        </w:rPr>
        <w:t>
      Форма</w:t>
      </w:r>
    </w:p>
    <w:bookmarkEnd w:id="308"/>
    <w:bookmarkStart w:name="z357" w:id="309"/>
    <w:p>
      <w:pPr>
        <w:spacing w:after="0"/>
        <w:ind w:left="0"/>
        <w:jc w:val="both"/>
      </w:pPr>
      <w:r>
        <w:rPr>
          <w:rFonts w:ascii="Times New Roman"/>
          <w:b w:val="false"/>
          <w:i w:val="false"/>
          <w:color w:val="000000"/>
          <w:sz w:val="28"/>
        </w:rPr>
        <w:t>
      Заявление</w:t>
      </w:r>
    </w:p>
    <w:bookmarkEnd w:id="309"/>
    <w:p>
      <w:pPr>
        <w:spacing w:after="0"/>
        <w:ind w:left="0"/>
        <w:jc w:val="both"/>
      </w:pPr>
      <w:r>
        <w:rPr>
          <w:rFonts w:ascii="Times New Roman"/>
          <w:b w:val="false"/>
          <w:i w:val="false"/>
          <w:color w:val="000000"/>
          <w:sz w:val="28"/>
        </w:rPr>
        <w:t>
      физического лица для получения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(фамилия имя отчество (в случае наличия) физического лица,</w:t>
      </w:r>
    </w:p>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xml:space="preserve">
      на бумажном носителе _____ </w:t>
      </w:r>
    </w:p>
    <w:p>
      <w:pPr>
        <w:spacing w:after="0"/>
        <w:ind w:left="0"/>
        <w:jc w:val="both"/>
      </w:pPr>
      <w:r>
        <w:rPr>
          <w:rFonts w:ascii="Times New Roman"/>
          <w:b w:val="false"/>
          <w:i w:val="false"/>
          <w:color w:val="000000"/>
          <w:sz w:val="28"/>
        </w:rPr>
        <w:t>
      (поставить знак Х в случае, если необходимо получить лицензию на</w:t>
      </w:r>
    </w:p>
    <w:p>
      <w:pPr>
        <w:spacing w:after="0"/>
        <w:ind w:left="0"/>
        <w:jc w:val="both"/>
      </w:pPr>
      <w:r>
        <w:rPr>
          <w:rFonts w:ascii="Times New Roman"/>
          <w:b w:val="false"/>
          <w:i w:val="false"/>
          <w:color w:val="000000"/>
          <w:sz w:val="28"/>
        </w:rPr>
        <w:t>
      бумажном носителе)</w:t>
      </w:r>
    </w:p>
    <w:p>
      <w:pPr>
        <w:spacing w:after="0"/>
        <w:ind w:left="0"/>
        <w:jc w:val="both"/>
      </w:pPr>
      <w:r>
        <w:rPr>
          <w:rFonts w:ascii="Times New Roman"/>
          <w:b w:val="false"/>
          <w:i w:val="false"/>
          <w:color w:val="000000"/>
          <w:sz w:val="28"/>
        </w:rPr>
        <w:t>
      Адрес местожительства физического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Физическое лицо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(в случае наличия)</w:t>
      </w:r>
    </w:p>
    <w:p>
      <w:pPr>
        <w:spacing w:after="0"/>
        <w:ind w:left="0"/>
        <w:jc w:val="both"/>
      </w:pPr>
      <w:r>
        <w:rPr>
          <w:rFonts w:ascii="Times New Roman"/>
          <w:b w:val="false"/>
          <w:i w:val="false"/>
          <w:color w:val="000000"/>
          <w:sz w:val="28"/>
        </w:rPr>
        <w:t>
      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 алкогольной продукции"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Квалификационным требованиям и перечню</w:t>
            </w:r>
            <w:r>
              <w:br/>
            </w:r>
            <w:r>
              <w:rPr>
                <w:rFonts w:ascii="Times New Roman"/>
                <w:b w:val="false"/>
                <w:i w:val="false"/>
                <w:color w:val="000000"/>
                <w:sz w:val="20"/>
              </w:rPr>
              <w:t>документов, подтверждающих соответствие им,</w:t>
            </w:r>
            <w:r>
              <w:br/>
            </w:r>
            <w:r>
              <w:rPr>
                <w:rFonts w:ascii="Times New Roman"/>
                <w:b w:val="false"/>
                <w:i w:val="false"/>
                <w:color w:val="000000"/>
                <w:sz w:val="20"/>
              </w:rPr>
              <w:t>для осуществления деятельности в сферах</w:t>
            </w:r>
            <w:r>
              <w:br/>
            </w:r>
            <w:r>
              <w:rPr>
                <w:rFonts w:ascii="Times New Roman"/>
                <w:b w:val="false"/>
                <w:i w:val="false"/>
                <w:color w:val="000000"/>
                <w:sz w:val="20"/>
              </w:rPr>
              <w:t>производства этилового спирта, производства</w:t>
            </w:r>
            <w:r>
              <w:br/>
            </w:r>
            <w:r>
              <w:rPr>
                <w:rFonts w:ascii="Times New Roman"/>
                <w:b w:val="false"/>
                <w:i w:val="false"/>
                <w:color w:val="000000"/>
                <w:sz w:val="20"/>
              </w:rPr>
              <w:t>алкогольной продукции, хранения и оптовой</w:t>
            </w:r>
            <w:r>
              <w:br/>
            </w:r>
            <w:r>
              <w:rPr>
                <w:rFonts w:ascii="Times New Roman"/>
                <w:b w:val="false"/>
                <w:i w:val="false"/>
                <w:color w:val="000000"/>
                <w:sz w:val="20"/>
              </w:rPr>
              <w:t>реализации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 на</w:t>
            </w:r>
            <w:r>
              <w:br/>
            </w:r>
            <w:r>
              <w:rPr>
                <w:rFonts w:ascii="Times New Roman"/>
                <w:b w:val="false"/>
                <w:i w:val="false"/>
                <w:color w:val="000000"/>
                <w:sz w:val="20"/>
              </w:rPr>
              <w:t>территории ее производства, а также хранения</w:t>
            </w:r>
            <w:r>
              <w:br/>
            </w:r>
            <w:r>
              <w:rPr>
                <w:rFonts w:ascii="Times New Roman"/>
                <w:b w:val="false"/>
                <w:i w:val="false"/>
                <w:color w:val="000000"/>
                <w:sz w:val="20"/>
              </w:rPr>
              <w:t>и розничной реализации алкогольной</w:t>
            </w:r>
            <w:r>
              <w:br/>
            </w:r>
            <w:r>
              <w:rPr>
                <w:rFonts w:ascii="Times New Roman"/>
                <w:b w:val="false"/>
                <w:i w:val="false"/>
                <w:color w:val="000000"/>
                <w:sz w:val="20"/>
              </w:rPr>
              <w:t>продукции, за исключением деятельности по</w:t>
            </w:r>
            <w:r>
              <w:br/>
            </w:r>
            <w:r>
              <w:rPr>
                <w:rFonts w:ascii="Times New Roman"/>
                <w:b w:val="false"/>
                <w:i w:val="false"/>
                <w:color w:val="000000"/>
                <w:sz w:val="20"/>
              </w:rPr>
              <w:t>хранению и розничной реализации алкогольной</w:t>
            </w:r>
            <w:r>
              <w:br/>
            </w:r>
            <w:r>
              <w:rPr>
                <w:rFonts w:ascii="Times New Roman"/>
                <w:b w:val="false"/>
                <w:i w:val="false"/>
                <w:color w:val="000000"/>
                <w:sz w:val="20"/>
              </w:rPr>
              <w:t>продукции на территории ее производства</w:t>
            </w:r>
            <w:r>
              <w:br/>
            </w:r>
            <w:r>
              <w:rPr>
                <w:rFonts w:ascii="Times New Roman"/>
                <w:b w:val="false"/>
                <w:i w:val="false"/>
                <w:color w:val="000000"/>
                <w:sz w:val="20"/>
              </w:rPr>
              <w:t>утвержденный приказом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61" w:id="310"/>
    <w:p>
      <w:pPr>
        <w:spacing w:after="0"/>
        <w:ind w:left="0"/>
        <w:jc w:val="left"/>
      </w:pPr>
      <w:r>
        <w:rPr>
          <w:rFonts w:ascii="Times New Roman"/>
          <w:b/>
          <w:i w:val="false"/>
          <w:color w:val="000000"/>
        </w:rPr>
        <w:t xml:space="preserve"> Формы сведений</w:t>
      </w:r>
      <w:r>
        <w:br/>
      </w:r>
      <w:r>
        <w:rPr>
          <w:rFonts w:ascii="Times New Roman"/>
          <w:b/>
          <w:i w:val="false"/>
          <w:color w:val="000000"/>
        </w:rPr>
        <w:t>к квалификационным требованиям, для осуществления деятельности в сферах</w:t>
      </w:r>
      <w:r>
        <w:br/>
      </w:r>
      <w:r>
        <w:rPr>
          <w:rFonts w:ascii="Times New Roman"/>
          <w:b/>
          <w:i w:val="false"/>
          <w:color w:val="000000"/>
        </w:rPr>
        <w:t>производства алкогольной продукции</w:t>
      </w:r>
    </w:p>
    <w:bookmarkEnd w:id="310"/>
    <w:p>
      <w:pPr>
        <w:spacing w:after="0"/>
        <w:ind w:left="0"/>
        <w:jc w:val="both"/>
      </w:pPr>
      <w:r>
        <w:rPr>
          <w:rFonts w:ascii="Times New Roman"/>
          <w:b w:val="false"/>
          <w:i w:val="false"/>
          <w:color w:val="ff0000"/>
          <w:sz w:val="28"/>
        </w:rPr>
        <w:t xml:space="preserve">
      Сноска. Приложение 3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1. Для вида деятельности в сфере производства этилового спирта:</w:t>
      </w:r>
    </w:p>
    <w:p>
      <w:pPr>
        <w:spacing w:after="0"/>
        <w:ind w:left="0"/>
        <w:jc w:val="both"/>
      </w:pPr>
      <w:r>
        <w:rPr>
          <w:rFonts w:ascii="Times New Roman"/>
          <w:b w:val="false"/>
          <w:i w:val="false"/>
          <w:color w:val="000000"/>
          <w:sz w:val="28"/>
        </w:rPr>
        <w:t>
      1.1 Стационарные помещения на праве собственности, соответствующие сведениям, указанным в паспорте производства этилового спирта:</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w:t>
      </w:r>
    </w:p>
    <w:p>
      <w:pPr>
        <w:spacing w:after="0"/>
        <w:ind w:left="0"/>
        <w:jc w:val="both"/>
      </w:pPr>
      <w:r>
        <w:rPr>
          <w:rFonts w:ascii="Times New Roman"/>
          <w:b w:val="false"/>
          <w:i w:val="false"/>
          <w:color w:val="000000"/>
          <w:sz w:val="28"/>
        </w:rPr>
        <w:t>
      2) кадастровый номер стационарного помещения ______________________________;</w:t>
      </w:r>
    </w:p>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p>
      <w:pPr>
        <w:spacing w:after="0"/>
        <w:ind w:left="0"/>
        <w:jc w:val="both"/>
      </w:pPr>
      <w:r>
        <w:rPr>
          <w:rFonts w:ascii="Times New Roman"/>
          <w:b w:val="false"/>
          <w:i w:val="false"/>
          <w:color w:val="000000"/>
          <w:sz w:val="28"/>
        </w:rPr>
        <w:t>
      5) целевое назначение (литер по плану) _______________________________________;</w:t>
      </w:r>
    </w:p>
    <w:p>
      <w:pPr>
        <w:spacing w:after="0"/>
        <w:ind w:left="0"/>
        <w:jc w:val="both"/>
      </w:pPr>
      <w:r>
        <w:rPr>
          <w:rFonts w:ascii="Times New Roman"/>
          <w:b w:val="false"/>
          <w:i w:val="false"/>
          <w:color w:val="000000"/>
          <w:sz w:val="28"/>
        </w:rPr>
        <w:t>
      6) общую площадь стационарного помещения _________________________________;</w:t>
      </w:r>
    </w:p>
    <w:p>
      <w:pPr>
        <w:spacing w:after="0"/>
        <w:ind w:left="0"/>
        <w:jc w:val="both"/>
      </w:pPr>
      <w:r>
        <w:rPr>
          <w:rFonts w:ascii="Times New Roman"/>
          <w:b w:val="false"/>
          <w:i w:val="false"/>
          <w:color w:val="000000"/>
          <w:sz w:val="28"/>
        </w:rPr>
        <w:t>
      7) общую площадь складского помещения ____________________________________;</w:t>
      </w:r>
    </w:p>
    <w:p>
      <w:pPr>
        <w:spacing w:after="0"/>
        <w:ind w:left="0"/>
        <w:jc w:val="both"/>
      </w:pPr>
      <w:r>
        <w:rPr>
          <w:rFonts w:ascii="Times New Roman"/>
          <w:b w:val="false"/>
          <w:i w:val="false"/>
          <w:color w:val="000000"/>
          <w:sz w:val="28"/>
        </w:rPr>
        <w:t>
      8) год постройки __________________________________________________________.</w:t>
      </w:r>
    </w:p>
    <w:p>
      <w:pPr>
        <w:spacing w:after="0"/>
        <w:ind w:left="0"/>
        <w:jc w:val="both"/>
      </w:pPr>
      <w:r>
        <w:rPr>
          <w:rFonts w:ascii="Times New Roman"/>
          <w:b w:val="false"/>
          <w:i w:val="false"/>
          <w:color w:val="000000"/>
          <w:sz w:val="28"/>
        </w:rPr>
        <w:t>
      1.2 Водоснабжение, электроснабжение и канализация, обеспечивающие производство этилового спирта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p>
      <w:pPr>
        <w:spacing w:after="0"/>
        <w:ind w:left="0"/>
        <w:jc w:val="both"/>
      </w:pPr>
      <w:r>
        <w:rPr>
          <w:rFonts w:ascii="Times New Roman"/>
          <w:b w:val="false"/>
          <w:i w:val="false"/>
          <w:color w:val="000000"/>
          <w:sz w:val="28"/>
        </w:rPr>
        <w:t>
      2) количество приборов ____________________________________________________;</w:t>
      </w:r>
    </w:p>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p>
      <w:pPr>
        <w:spacing w:after="0"/>
        <w:ind w:left="0"/>
        <w:jc w:val="both"/>
      </w:pPr>
      <w:r>
        <w:rPr>
          <w:rFonts w:ascii="Times New Roman"/>
          <w:b w:val="false"/>
          <w:i w:val="false"/>
          <w:color w:val="000000"/>
          <w:sz w:val="28"/>
        </w:rPr>
        <w:t>
      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
      2.1 Стационарные помещения на праве собственности, соответствующие сведениям, указанным в паспорте производства алкогольной продукции: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w:t>
      </w:r>
    </w:p>
    <w:p>
      <w:pPr>
        <w:spacing w:after="0"/>
        <w:ind w:left="0"/>
        <w:jc w:val="both"/>
      </w:pPr>
      <w:r>
        <w:rPr>
          <w:rFonts w:ascii="Times New Roman"/>
          <w:b w:val="false"/>
          <w:i w:val="false"/>
          <w:color w:val="000000"/>
          <w:sz w:val="28"/>
        </w:rPr>
        <w:t>
      2) кадастровый номер стационарного помещения ______________________________;</w:t>
      </w:r>
    </w:p>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p>
      <w:pPr>
        <w:spacing w:after="0"/>
        <w:ind w:left="0"/>
        <w:jc w:val="both"/>
      </w:pPr>
      <w:r>
        <w:rPr>
          <w:rFonts w:ascii="Times New Roman"/>
          <w:b w:val="false"/>
          <w:i w:val="false"/>
          <w:color w:val="000000"/>
          <w:sz w:val="28"/>
        </w:rPr>
        <w:t>
      5) целевое назначение (литер по плану) _______________________________________;</w:t>
      </w:r>
    </w:p>
    <w:p>
      <w:pPr>
        <w:spacing w:after="0"/>
        <w:ind w:left="0"/>
        <w:jc w:val="both"/>
      </w:pPr>
      <w:r>
        <w:rPr>
          <w:rFonts w:ascii="Times New Roman"/>
          <w:b w:val="false"/>
          <w:i w:val="false"/>
          <w:color w:val="000000"/>
          <w:sz w:val="28"/>
        </w:rPr>
        <w:t>
      6) общую площадь стационарного помещения _________________________________;</w:t>
      </w:r>
    </w:p>
    <w:p>
      <w:pPr>
        <w:spacing w:after="0"/>
        <w:ind w:left="0"/>
        <w:jc w:val="both"/>
      </w:pPr>
      <w:r>
        <w:rPr>
          <w:rFonts w:ascii="Times New Roman"/>
          <w:b w:val="false"/>
          <w:i w:val="false"/>
          <w:color w:val="000000"/>
          <w:sz w:val="28"/>
        </w:rPr>
        <w:t>
      7) общую площадь складского помещения ____________________________________;</w:t>
      </w:r>
    </w:p>
    <w:p>
      <w:pPr>
        <w:spacing w:after="0"/>
        <w:ind w:left="0"/>
        <w:jc w:val="both"/>
      </w:pPr>
      <w:r>
        <w:rPr>
          <w:rFonts w:ascii="Times New Roman"/>
          <w:b w:val="false"/>
          <w:i w:val="false"/>
          <w:color w:val="000000"/>
          <w:sz w:val="28"/>
        </w:rPr>
        <w:t>
      8) год постройки __________________________________________________________.</w:t>
      </w:r>
    </w:p>
    <w:p>
      <w:pPr>
        <w:spacing w:after="0"/>
        <w:ind w:left="0"/>
        <w:jc w:val="both"/>
      </w:pPr>
      <w:r>
        <w:rPr>
          <w:rFonts w:ascii="Times New Roman"/>
          <w:b w:val="false"/>
          <w:i w:val="false"/>
          <w:color w:val="000000"/>
          <w:sz w:val="28"/>
        </w:rPr>
        <w:t>
      2.2 Водоснабжение, электроснабжение и канализация, обеспечивающие производство алкогольной продукции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w:t>
      </w:r>
    </w:p>
    <w:p>
      <w:pPr>
        <w:spacing w:after="0"/>
        <w:ind w:left="0"/>
        <w:jc w:val="both"/>
      </w:pPr>
      <w:r>
        <w:rPr>
          <w:rFonts w:ascii="Times New Roman"/>
          <w:b w:val="false"/>
          <w:i w:val="false"/>
          <w:color w:val="000000"/>
          <w:sz w:val="28"/>
        </w:rPr>
        <w:t>
      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p>
      <w:pPr>
        <w:spacing w:after="0"/>
        <w:ind w:left="0"/>
        <w:jc w:val="both"/>
      </w:pPr>
      <w:r>
        <w:rPr>
          <w:rFonts w:ascii="Times New Roman"/>
          <w:b w:val="false"/>
          <w:i w:val="false"/>
          <w:color w:val="000000"/>
          <w:sz w:val="28"/>
        </w:rPr>
        <w:t>
      2) количество приборов ____________________________________________________;</w:t>
      </w:r>
    </w:p>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p>
      <w:pPr>
        <w:spacing w:after="0"/>
        <w:ind w:left="0"/>
        <w:jc w:val="both"/>
      </w:pPr>
      <w:r>
        <w:rPr>
          <w:rFonts w:ascii="Times New Roman"/>
          <w:b w:val="false"/>
          <w:i w:val="false"/>
          <w:color w:val="000000"/>
          <w:sz w:val="28"/>
        </w:rPr>
        <w:t>
      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документа (документов), подтверждающего приобретение приборов _______________________________________________________________________________;</w:t>
      </w:r>
    </w:p>
    <w:p>
      <w:pPr>
        <w:spacing w:after="0"/>
        <w:ind w:left="0"/>
        <w:jc w:val="both"/>
      </w:pPr>
      <w:r>
        <w:rPr>
          <w:rFonts w:ascii="Times New Roman"/>
          <w:b w:val="false"/>
          <w:i w:val="false"/>
          <w:color w:val="000000"/>
          <w:sz w:val="28"/>
        </w:rPr>
        <w:t>
      2) наименование организации, осуществляющей поверку, приборов ______________;</w:t>
      </w:r>
    </w:p>
    <w:p>
      <w:pPr>
        <w:spacing w:after="0"/>
        <w:ind w:left="0"/>
        <w:jc w:val="both"/>
      </w:pPr>
      <w:r>
        <w:rPr>
          <w:rFonts w:ascii="Times New Roman"/>
          <w:b w:val="false"/>
          <w:i w:val="false"/>
          <w:color w:val="000000"/>
          <w:sz w:val="28"/>
        </w:rPr>
        <w:t>
      3) дату последней и последующей поверок ___________________________________.</w:t>
      </w:r>
    </w:p>
    <w:p>
      <w:pPr>
        <w:spacing w:after="0"/>
        <w:ind w:left="0"/>
        <w:jc w:val="both"/>
      </w:pPr>
      <w:r>
        <w:rPr>
          <w:rFonts w:ascii="Times New Roman"/>
          <w:b w:val="false"/>
          <w:i w:val="false"/>
          <w:color w:val="000000"/>
          <w:sz w:val="28"/>
        </w:rPr>
        <w:t>
      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
      1) указать номер и дату договора (договоров) __________________________________;</w:t>
      </w:r>
    </w:p>
    <w:p>
      <w:pPr>
        <w:spacing w:after="0"/>
        <w:ind w:left="0"/>
        <w:jc w:val="both"/>
      </w:pPr>
      <w:r>
        <w:rPr>
          <w:rFonts w:ascii="Times New Roman"/>
          <w:b w:val="false"/>
          <w:i w:val="false"/>
          <w:color w:val="000000"/>
          <w:sz w:val="28"/>
        </w:rPr>
        <w:t>
      2) кадастровый номер складского помещения _________________________________.</w:t>
      </w:r>
    </w:p>
    <w:p>
      <w:pPr>
        <w:spacing w:after="0"/>
        <w:ind w:left="0"/>
        <w:jc w:val="both"/>
      </w:pPr>
      <w:r>
        <w:rPr>
          <w:rFonts w:ascii="Times New Roman"/>
          <w:b w:val="false"/>
          <w:i w:val="false"/>
          <w:color w:val="000000"/>
          <w:sz w:val="28"/>
        </w:rPr>
        <w:t>
      3.2 Водоснабжение, электроснабжение и канализация в складском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складского помещения водоснабжением, электроснабжением и канализацией 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pPr>
        <w:spacing w:after="0"/>
        <w:ind w:left="0"/>
        <w:jc w:val="both"/>
      </w:pPr>
      <w:r>
        <w:rPr>
          <w:rFonts w:ascii="Times New Roman"/>
          <w:b w:val="false"/>
          <w:i w:val="false"/>
          <w:color w:val="000000"/>
          <w:sz w:val="28"/>
        </w:rPr>
        <w:t>
      указать наличие или отсутствие двух и более лицензиатов в одном складском помещении _______________________________________________________________________________.</w:t>
      </w:r>
    </w:p>
    <w:p>
      <w:pPr>
        <w:spacing w:after="0"/>
        <w:ind w:left="0"/>
        <w:jc w:val="both"/>
      </w:pPr>
      <w:r>
        <w:rPr>
          <w:rFonts w:ascii="Times New Roman"/>
          <w:b w:val="false"/>
          <w:i w:val="false"/>
          <w:color w:val="000000"/>
          <w:sz w:val="28"/>
        </w:rPr>
        <w:t>
      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w:t>
      </w:r>
    </w:p>
    <w:p>
      <w:pPr>
        <w:spacing w:after="0"/>
        <w:ind w:left="0"/>
        <w:jc w:val="both"/>
      </w:pPr>
      <w:r>
        <w:rPr>
          <w:rFonts w:ascii="Times New Roman"/>
          <w:b w:val="false"/>
          <w:i w:val="false"/>
          <w:color w:val="000000"/>
          <w:sz w:val="28"/>
        </w:rPr>
        <w:t>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4.1 Водоснабжение, электроснабжение и канализация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3) кадастровый номер стационарного помещения ______________________________.</w:t>
      </w:r>
    </w:p>
    <w:p>
      <w:pPr>
        <w:spacing w:after="0"/>
        <w:ind w:left="0"/>
        <w:jc w:val="both"/>
      </w:pPr>
      <w:r>
        <w:rPr>
          <w:rFonts w:ascii="Times New Roman"/>
          <w:b w:val="false"/>
          <w:i w:val="false"/>
          <w:color w:val="000000"/>
          <w:sz w:val="28"/>
        </w:rPr>
        <w:t>
      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алкогольной продукции"</w:t>
            </w:r>
          </w:p>
        </w:tc>
      </w:tr>
    </w:tbl>
    <w:bookmarkStart w:name="z367" w:id="311"/>
    <w:p>
      <w:pPr>
        <w:spacing w:after="0"/>
        <w:ind w:left="0"/>
        <w:jc w:val="both"/>
      </w:pPr>
      <w:r>
        <w:rPr>
          <w:rFonts w:ascii="Times New Roman"/>
          <w:b w:val="false"/>
          <w:i w:val="false"/>
          <w:color w:val="000000"/>
          <w:sz w:val="28"/>
        </w:rPr>
        <w:t>
      Форма</w:t>
      </w:r>
    </w:p>
    <w:bookmarkEnd w:id="311"/>
    <w:bookmarkStart w:name="z368" w:id="312"/>
    <w:p>
      <w:pPr>
        <w:spacing w:after="0"/>
        <w:ind w:left="0"/>
        <w:jc w:val="both"/>
      </w:pPr>
      <w:r>
        <w:rPr>
          <w:rFonts w:ascii="Times New Roman"/>
          <w:b w:val="false"/>
          <w:i w:val="false"/>
          <w:color w:val="000000"/>
          <w:sz w:val="28"/>
        </w:rPr>
        <w:t>
      Заявление</w:t>
      </w:r>
    </w:p>
    <w:bookmarkEnd w:id="312"/>
    <w:p>
      <w:pPr>
        <w:spacing w:after="0"/>
        <w:ind w:left="0"/>
        <w:jc w:val="both"/>
      </w:pPr>
      <w:r>
        <w:rPr>
          <w:rFonts w:ascii="Times New Roman"/>
          <w:b w:val="false"/>
          <w:i w:val="false"/>
          <w:color w:val="000000"/>
          <w:sz w:val="28"/>
        </w:rPr>
        <w:t>
                  юридического лица для переоформления лицензии и (или)</w:t>
      </w:r>
    </w:p>
    <w:p>
      <w:pPr>
        <w:spacing w:after="0"/>
        <w:ind w:left="0"/>
        <w:jc w:val="both"/>
      </w:pPr>
      <w:r>
        <w:rPr>
          <w:rFonts w:ascii="Times New Roman"/>
          <w:b w:val="false"/>
          <w:i w:val="false"/>
          <w:color w:val="000000"/>
          <w:sz w:val="28"/>
        </w:rPr>
        <w:t>
      приложения(й)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юридического лица (в том числе иностранного юридического лица),</w:t>
      </w:r>
    </w:p>
    <w:p>
      <w:pPr>
        <w:spacing w:after="0"/>
        <w:ind w:left="0"/>
        <w:jc w:val="both"/>
      </w:pPr>
      <w:r>
        <w:rPr>
          <w:rFonts w:ascii="Times New Roman"/>
          <w:b w:val="false"/>
          <w:i w:val="false"/>
          <w:color w:val="000000"/>
          <w:sz w:val="28"/>
        </w:rPr>
        <w:t>
      бизнес-идентификационный номер филиала или представительства</w:t>
      </w:r>
    </w:p>
    <w:p>
      <w:pPr>
        <w:spacing w:after="0"/>
        <w:ind w:left="0"/>
        <w:jc w:val="both"/>
      </w:pPr>
      <w:r>
        <w:rPr>
          <w:rFonts w:ascii="Times New Roman"/>
          <w:b w:val="false"/>
          <w:i w:val="false"/>
          <w:color w:val="000000"/>
          <w:sz w:val="28"/>
        </w:rPr>
        <w:t>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Прошу переоформить лицензию и (или) приложение(я) к лицензии (нужное</w:t>
      </w:r>
    </w:p>
    <w:p>
      <w:pPr>
        <w:spacing w:after="0"/>
        <w:ind w:left="0"/>
        <w:jc w:val="both"/>
      </w:pPr>
      <w:r>
        <w:rPr>
          <w:rFonts w:ascii="Times New Roman"/>
          <w:b w:val="false"/>
          <w:i w:val="false"/>
          <w:color w:val="000000"/>
          <w:sz w:val="28"/>
        </w:rPr>
        <w:t>
      подчеркнуть)</w:t>
      </w:r>
    </w:p>
    <w:p>
      <w:pPr>
        <w:spacing w:after="0"/>
        <w:ind w:left="0"/>
        <w:jc w:val="both"/>
      </w:pPr>
      <w:r>
        <w:rPr>
          <w:rFonts w:ascii="Times New Roman"/>
          <w:b w:val="false"/>
          <w:i w:val="false"/>
          <w:color w:val="000000"/>
          <w:sz w:val="28"/>
        </w:rPr>
        <w:t>
      №__________ от "___" _________ 20___ года, выданную(ое)(ых)</w:t>
      </w:r>
    </w:p>
    <w:p>
      <w:pPr>
        <w:spacing w:after="0"/>
        <w:ind w:left="0"/>
        <w:jc w:val="both"/>
      </w:pPr>
      <w:r>
        <w:rPr>
          <w:rFonts w:ascii="Times New Roman"/>
          <w:b w:val="false"/>
          <w:i w:val="false"/>
          <w:color w:val="000000"/>
          <w:sz w:val="28"/>
        </w:rPr>
        <w:t xml:space="preserve">
      _______________ </w:t>
      </w:r>
    </w:p>
    <w:p>
      <w:pPr>
        <w:spacing w:after="0"/>
        <w:ind w:left="0"/>
        <w:jc w:val="both"/>
      </w:pPr>
      <w:r>
        <w:rPr>
          <w:rFonts w:ascii="Times New Roman"/>
          <w:b w:val="false"/>
          <w:i w:val="false"/>
          <w:color w:val="000000"/>
          <w:sz w:val="28"/>
        </w:rPr>
        <w:t xml:space="preserve">
      (номер(а) лицензии и (или) приложения(й) к лицензии, дата выдачи, </w:t>
      </w:r>
    </w:p>
    <w:p>
      <w:pPr>
        <w:spacing w:after="0"/>
        <w:ind w:left="0"/>
        <w:jc w:val="both"/>
      </w:pPr>
      <w:r>
        <w:rPr>
          <w:rFonts w:ascii="Times New Roman"/>
          <w:b w:val="false"/>
          <w:i w:val="false"/>
          <w:color w:val="000000"/>
          <w:sz w:val="28"/>
        </w:rPr>
        <w:t>
      наименование лицензиара, выдавшего лицензию и (или) приложение(я)</w:t>
      </w:r>
    </w:p>
    <w:p>
      <w:pPr>
        <w:spacing w:after="0"/>
        <w:ind w:left="0"/>
        <w:jc w:val="both"/>
      </w:pPr>
      <w:r>
        <w:rPr>
          <w:rFonts w:ascii="Times New Roman"/>
          <w:b w:val="false"/>
          <w:i w:val="false"/>
          <w:color w:val="000000"/>
          <w:sz w:val="28"/>
        </w:rPr>
        <w:t>
      к лицензии)</w:t>
      </w:r>
    </w:p>
    <w:p>
      <w:pPr>
        <w:spacing w:after="0"/>
        <w:ind w:left="0"/>
        <w:jc w:val="both"/>
      </w:pPr>
      <w:r>
        <w:rPr>
          <w:rFonts w:ascii="Times New Roman"/>
          <w:b w:val="false"/>
          <w:i w:val="false"/>
          <w:color w:val="000000"/>
          <w:sz w:val="28"/>
        </w:rPr>
        <w:t>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
      1) реорганизация юридического лица-лицензиата в соответствии с</w:t>
      </w:r>
    </w:p>
    <w:p>
      <w:pPr>
        <w:spacing w:after="0"/>
        <w:ind w:left="0"/>
        <w:jc w:val="both"/>
      </w:pPr>
      <w:r>
        <w:rPr>
          <w:rFonts w:ascii="Times New Roman"/>
          <w:b w:val="false"/>
          <w:i w:val="false"/>
          <w:color w:val="000000"/>
          <w:sz w:val="28"/>
        </w:rPr>
        <w:t xml:space="preserve">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w:t>
      </w:r>
    </w:p>
    <w:p>
      <w:pPr>
        <w:spacing w:after="0"/>
        <w:ind w:left="0"/>
        <w:jc w:val="both"/>
      </w:pPr>
      <w:r>
        <w:rPr>
          <w:rFonts w:ascii="Times New Roman"/>
          <w:b w:val="false"/>
          <w:i w:val="false"/>
          <w:color w:val="000000"/>
          <w:sz w:val="28"/>
        </w:rPr>
        <w:t>
      разрешениях и уведомлениях" путем (укажите в соответствующей ячейке</w:t>
      </w:r>
    </w:p>
    <w:p>
      <w:pPr>
        <w:spacing w:after="0"/>
        <w:ind w:left="0"/>
        <w:jc w:val="both"/>
      </w:pPr>
      <w:r>
        <w:rPr>
          <w:rFonts w:ascii="Times New Roman"/>
          <w:b w:val="false"/>
          <w:i w:val="false"/>
          <w:color w:val="000000"/>
          <w:sz w:val="28"/>
        </w:rPr>
        <w:t>
      Х):</w:t>
      </w:r>
    </w:p>
    <w:p>
      <w:pPr>
        <w:spacing w:after="0"/>
        <w:ind w:left="0"/>
        <w:jc w:val="both"/>
      </w:pPr>
      <w:r>
        <w:rPr>
          <w:rFonts w:ascii="Times New Roman"/>
          <w:b w:val="false"/>
          <w:i w:val="false"/>
          <w:color w:val="000000"/>
          <w:sz w:val="28"/>
        </w:rPr>
        <w:t>
      а) слияния ____</w:t>
      </w:r>
    </w:p>
    <w:p>
      <w:pPr>
        <w:spacing w:after="0"/>
        <w:ind w:left="0"/>
        <w:jc w:val="both"/>
      </w:pPr>
      <w:r>
        <w:rPr>
          <w:rFonts w:ascii="Times New Roman"/>
          <w:b w:val="false"/>
          <w:i w:val="false"/>
          <w:color w:val="000000"/>
          <w:sz w:val="28"/>
        </w:rPr>
        <w:t>
      б) преобразования ____</w:t>
      </w:r>
    </w:p>
    <w:p>
      <w:pPr>
        <w:spacing w:after="0"/>
        <w:ind w:left="0"/>
        <w:jc w:val="both"/>
      </w:pPr>
      <w:r>
        <w:rPr>
          <w:rFonts w:ascii="Times New Roman"/>
          <w:b w:val="false"/>
          <w:i w:val="false"/>
          <w:color w:val="000000"/>
          <w:sz w:val="28"/>
        </w:rPr>
        <w:t>
      в) присоединения ____</w:t>
      </w:r>
    </w:p>
    <w:p>
      <w:pPr>
        <w:spacing w:after="0"/>
        <w:ind w:left="0"/>
        <w:jc w:val="both"/>
      </w:pPr>
      <w:r>
        <w:rPr>
          <w:rFonts w:ascii="Times New Roman"/>
          <w:b w:val="false"/>
          <w:i w:val="false"/>
          <w:color w:val="000000"/>
          <w:sz w:val="28"/>
        </w:rPr>
        <w:t>
      г) выделения ____</w:t>
      </w:r>
    </w:p>
    <w:p>
      <w:pPr>
        <w:spacing w:after="0"/>
        <w:ind w:left="0"/>
        <w:jc w:val="both"/>
      </w:pPr>
      <w:r>
        <w:rPr>
          <w:rFonts w:ascii="Times New Roman"/>
          <w:b w:val="false"/>
          <w:i w:val="false"/>
          <w:color w:val="000000"/>
          <w:sz w:val="28"/>
        </w:rPr>
        <w:t>
      д) разделения ____</w:t>
      </w:r>
    </w:p>
    <w:p>
      <w:pPr>
        <w:spacing w:after="0"/>
        <w:ind w:left="0"/>
        <w:jc w:val="both"/>
      </w:pPr>
      <w:r>
        <w:rPr>
          <w:rFonts w:ascii="Times New Roman"/>
          <w:b w:val="false"/>
          <w:i w:val="false"/>
          <w:color w:val="000000"/>
          <w:sz w:val="28"/>
        </w:rPr>
        <w:t>
      2) изменение наименования юридического лица-лицензиата ________</w:t>
      </w:r>
    </w:p>
    <w:p>
      <w:pPr>
        <w:spacing w:after="0"/>
        <w:ind w:left="0"/>
        <w:jc w:val="both"/>
      </w:pPr>
      <w:r>
        <w:rPr>
          <w:rFonts w:ascii="Times New Roman"/>
          <w:b w:val="false"/>
          <w:i w:val="false"/>
          <w:color w:val="000000"/>
          <w:sz w:val="28"/>
        </w:rPr>
        <w:t>
      3) изменение места нахождения юридического лица-лицензиата 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 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 _________</w:t>
      </w:r>
    </w:p>
    <w:p>
      <w:pPr>
        <w:spacing w:after="0"/>
        <w:ind w:left="0"/>
        <w:jc w:val="both"/>
      </w:pPr>
      <w:r>
        <w:rPr>
          <w:rFonts w:ascii="Times New Roman"/>
          <w:b w:val="false"/>
          <w:i w:val="false"/>
          <w:color w:val="000000"/>
          <w:sz w:val="28"/>
        </w:rPr>
        <w:t>
      7) изменение наименования вида деятельности _________</w:t>
      </w:r>
    </w:p>
    <w:p>
      <w:pPr>
        <w:spacing w:after="0"/>
        <w:ind w:left="0"/>
        <w:jc w:val="both"/>
      </w:pPr>
      <w:r>
        <w:rPr>
          <w:rFonts w:ascii="Times New Roman"/>
          <w:b w:val="false"/>
          <w:i w:val="false"/>
          <w:color w:val="000000"/>
          <w:sz w:val="28"/>
        </w:rPr>
        <w:t>
      8) изменение наименования подвида деятельности _________</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юридического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(страна - для иностранного юридического лица, почтовый индекс,</w:t>
      </w:r>
    </w:p>
    <w:p>
      <w:pPr>
        <w:spacing w:after="0"/>
        <w:ind w:left="0"/>
        <w:jc w:val="both"/>
      </w:pPr>
      <w:r>
        <w:rPr>
          <w:rFonts w:ascii="Times New Roman"/>
          <w:b w:val="false"/>
          <w:i w:val="false"/>
          <w:color w:val="000000"/>
          <w:sz w:val="28"/>
        </w:rPr>
        <w:t>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дома/здания (стационарного помещения)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 </w:t>
      </w:r>
    </w:p>
    <w:p>
      <w:pPr>
        <w:spacing w:after="0"/>
        <w:ind w:left="0"/>
        <w:jc w:val="both"/>
      </w:pPr>
      <w:r>
        <w:rPr>
          <w:rFonts w:ascii="Times New Roman"/>
          <w:b w:val="false"/>
          <w:i w:val="false"/>
          <w:color w:val="000000"/>
          <w:sz w:val="28"/>
        </w:rPr>
        <w:t>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Руководитель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Дата заполнения: "__" 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алкогольной продукции"</w:t>
            </w:r>
          </w:p>
        </w:tc>
      </w:tr>
    </w:tbl>
    <w:bookmarkStart w:name="z374" w:id="313"/>
    <w:p>
      <w:pPr>
        <w:spacing w:after="0"/>
        <w:ind w:left="0"/>
        <w:jc w:val="both"/>
      </w:pPr>
      <w:r>
        <w:rPr>
          <w:rFonts w:ascii="Times New Roman"/>
          <w:b w:val="false"/>
          <w:i w:val="false"/>
          <w:color w:val="000000"/>
          <w:sz w:val="28"/>
        </w:rPr>
        <w:t>
      Форма</w:t>
      </w:r>
    </w:p>
    <w:bookmarkEnd w:id="313"/>
    <w:bookmarkStart w:name="z375" w:id="314"/>
    <w:p>
      <w:pPr>
        <w:spacing w:after="0"/>
        <w:ind w:left="0"/>
        <w:jc w:val="both"/>
      </w:pPr>
      <w:r>
        <w:rPr>
          <w:rFonts w:ascii="Times New Roman"/>
          <w:b w:val="false"/>
          <w:i w:val="false"/>
          <w:color w:val="000000"/>
          <w:sz w:val="28"/>
        </w:rPr>
        <w:t>
      Заявление</w:t>
      </w:r>
    </w:p>
    <w:bookmarkEnd w:id="314"/>
    <w:p>
      <w:pPr>
        <w:spacing w:after="0"/>
        <w:ind w:left="0"/>
        <w:jc w:val="both"/>
      </w:pPr>
      <w:r>
        <w:rPr>
          <w:rFonts w:ascii="Times New Roman"/>
          <w:b w:val="false"/>
          <w:i w:val="false"/>
          <w:color w:val="000000"/>
          <w:sz w:val="28"/>
        </w:rPr>
        <w:t>
                      физического лица для переоформления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(фамилия имя отчество (в случае наличия) физического лица,</w:t>
      </w:r>
    </w:p>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Прошу переоформить лицензию и (или) приложение к лицензии (нужное</w:t>
      </w:r>
    </w:p>
    <w:p>
      <w:pPr>
        <w:spacing w:after="0"/>
        <w:ind w:left="0"/>
        <w:jc w:val="both"/>
      </w:pPr>
      <w:r>
        <w:rPr>
          <w:rFonts w:ascii="Times New Roman"/>
          <w:b w:val="false"/>
          <w:i w:val="false"/>
          <w:color w:val="000000"/>
          <w:sz w:val="28"/>
        </w:rPr>
        <w:t>
      подчеркнуть)</w:t>
      </w:r>
    </w:p>
    <w:p>
      <w:pPr>
        <w:spacing w:after="0"/>
        <w:ind w:left="0"/>
        <w:jc w:val="both"/>
      </w:pPr>
      <w:r>
        <w:rPr>
          <w:rFonts w:ascii="Times New Roman"/>
          <w:b w:val="false"/>
          <w:i w:val="false"/>
          <w:color w:val="000000"/>
          <w:sz w:val="28"/>
        </w:rPr>
        <w:t>
      №____________ от _________ 20___ года, выданную(ое)(ых)</w:t>
      </w:r>
    </w:p>
    <w:p>
      <w:pPr>
        <w:spacing w:after="0"/>
        <w:ind w:left="0"/>
        <w:jc w:val="both"/>
      </w:pPr>
      <w:r>
        <w:rPr>
          <w:rFonts w:ascii="Times New Roman"/>
          <w:b w:val="false"/>
          <w:i w:val="false"/>
          <w:color w:val="000000"/>
          <w:sz w:val="28"/>
        </w:rPr>
        <w:t xml:space="preserve">
      __________________ </w:t>
      </w:r>
    </w:p>
    <w:p>
      <w:pPr>
        <w:spacing w:after="0"/>
        <w:ind w:left="0"/>
        <w:jc w:val="both"/>
      </w:pPr>
      <w:r>
        <w:rPr>
          <w:rFonts w:ascii="Times New Roman"/>
          <w:b w:val="false"/>
          <w:i w:val="false"/>
          <w:color w:val="000000"/>
          <w:sz w:val="28"/>
        </w:rPr>
        <w:t>
      (номер(а) лицензии и (или) приложения(й) к лицензии, дата выдачи,</w:t>
      </w:r>
    </w:p>
    <w:p>
      <w:pPr>
        <w:spacing w:after="0"/>
        <w:ind w:left="0"/>
        <w:jc w:val="both"/>
      </w:pPr>
      <w:r>
        <w:rPr>
          <w:rFonts w:ascii="Times New Roman"/>
          <w:b w:val="false"/>
          <w:i w:val="false"/>
          <w:color w:val="000000"/>
          <w:sz w:val="28"/>
        </w:rPr>
        <w:t>
      наименование лицензиара, выдавшего</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лицензию и (или) приложение(я) к лицензии)</w:t>
      </w:r>
    </w:p>
    <w:p>
      <w:pPr>
        <w:spacing w:after="0"/>
        <w:ind w:left="0"/>
        <w:jc w:val="both"/>
      </w:pPr>
      <w:r>
        <w:rPr>
          <w:rFonts w:ascii="Times New Roman"/>
          <w:b w:val="false"/>
          <w:i w:val="false"/>
          <w:color w:val="000000"/>
          <w:sz w:val="28"/>
        </w:rPr>
        <w:t>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
      1) изменения фамилии, имени, отчества (при его наличии)</w:t>
      </w:r>
    </w:p>
    <w:p>
      <w:pPr>
        <w:spacing w:after="0"/>
        <w:ind w:left="0"/>
        <w:jc w:val="both"/>
      </w:pPr>
      <w:r>
        <w:rPr>
          <w:rFonts w:ascii="Times New Roman"/>
          <w:b w:val="false"/>
          <w:i w:val="false"/>
          <w:color w:val="000000"/>
          <w:sz w:val="28"/>
        </w:rPr>
        <w:t>
      физического лица-лицензиата ________</w:t>
      </w:r>
    </w:p>
    <w:p>
      <w:pPr>
        <w:spacing w:after="0"/>
        <w:ind w:left="0"/>
        <w:jc w:val="both"/>
      </w:pPr>
      <w:r>
        <w:rPr>
          <w:rFonts w:ascii="Times New Roman"/>
          <w:b w:val="false"/>
          <w:i w:val="false"/>
          <w:color w:val="000000"/>
          <w:sz w:val="28"/>
        </w:rPr>
        <w:t>
      2)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наименования ________</w:t>
      </w:r>
    </w:p>
    <w:p>
      <w:pPr>
        <w:spacing w:after="0"/>
        <w:ind w:left="0"/>
        <w:jc w:val="both"/>
      </w:pPr>
      <w:r>
        <w:rPr>
          <w:rFonts w:ascii="Times New Roman"/>
          <w:b w:val="false"/>
          <w:i w:val="false"/>
          <w:color w:val="000000"/>
          <w:sz w:val="28"/>
        </w:rPr>
        <w:t>
      3)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юридического адреса ________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 _________</w:t>
      </w:r>
    </w:p>
    <w:p>
      <w:pPr>
        <w:spacing w:after="0"/>
        <w:ind w:left="0"/>
        <w:jc w:val="both"/>
      </w:pPr>
      <w:r>
        <w:rPr>
          <w:rFonts w:ascii="Times New Roman"/>
          <w:b w:val="false"/>
          <w:i w:val="false"/>
          <w:color w:val="000000"/>
          <w:sz w:val="28"/>
        </w:rPr>
        <w:t>
      7) изменение наименования вида деятельности _________</w:t>
      </w:r>
    </w:p>
    <w:p>
      <w:pPr>
        <w:spacing w:after="0"/>
        <w:ind w:left="0"/>
        <w:jc w:val="both"/>
      </w:pPr>
      <w:r>
        <w:rPr>
          <w:rFonts w:ascii="Times New Roman"/>
          <w:b w:val="false"/>
          <w:i w:val="false"/>
          <w:color w:val="000000"/>
          <w:sz w:val="28"/>
        </w:rPr>
        <w:t>
      8) изменение наименования подвида деятельности ________________</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местожительства физического лица 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Физическое лицо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(в случае наличия)   Дата заполнения: "__" ____ 20_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производство</w:t>
            </w:r>
            <w:r>
              <w:br/>
            </w:r>
            <w:r>
              <w:rPr>
                <w:rFonts w:ascii="Times New Roman"/>
                <w:b w:val="false"/>
                <w:i w:val="false"/>
                <w:color w:val="000000"/>
                <w:sz w:val="20"/>
              </w:rPr>
              <w:t>алкогольной продукции"</w:t>
            </w:r>
          </w:p>
        </w:tc>
      </w:tr>
    </w:tbl>
    <w:p>
      <w:pPr>
        <w:spacing w:after="0"/>
        <w:ind w:left="0"/>
        <w:jc w:val="both"/>
      </w:pPr>
      <w:r>
        <w:rPr>
          <w:rFonts w:ascii="Times New Roman"/>
          <w:b w:val="false"/>
          <w:i w:val="false"/>
          <w:color w:val="ff0000"/>
          <w:sz w:val="28"/>
        </w:rPr>
        <w:t xml:space="preserve">
      Сноска. Приложение 6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"Выдача лицензии на производство алкогольной продукции"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16) ________________________________________;</w:t>
      </w:r>
    </w:p>
    <w:p>
      <w:pPr>
        <w:spacing w:after="0"/>
        <w:ind w:left="0"/>
        <w:jc w:val="both"/>
      </w:pPr>
      <w:r>
        <w:rPr>
          <w:rFonts w:ascii="Times New Roman"/>
          <w:b w:val="false"/>
          <w:i w:val="false"/>
          <w:color w:val="000000"/>
          <w:sz w:val="28"/>
        </w:rPr>
        <w:t>
      17) ________________________________________;</w:t>
      </w:r>
    </w:p>
    <w:p>
      <w:pPr>
        <w:spacing w:after="0"/>
        <w:ind w:left="0"/>
        <w:jc w:val="both"/>
      </w:pPr>
      <w:r>
        <w:rPr>
          <w:rFonts w:ascii="Times New Roman"/>
          <w:b w:val="false"/>
          <w:i w:val="false"/>
          <w:color w:val="000000"/>
          <w:sz w:val="28"/>
        </w:rPr>
        <w:t>
      18)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379" w:id="315"/>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лицензии на хранение и оптовую реализацию алкогольной</w:t>
      </w:r>
      <w:r>
        <w:br/>
      </w:r>
      <w:r>
        <w:rPr>
          <w:rFonts w:ascii="Times New Roman"/>
          <w:b/>
          <w:i w:val="false"/>
          <w:color w:val="000000"/>
        </w:rPr>
        <w:t>продукции, за исключением деятельности по хранению и оптовой</w:t>
      </w:r>
      <w:r>
        <w:br/>
      </w:r>
      <w:r>
        <w:rPr>
          <w:rFonts w:ascii="Times New Roman"/>
          <w:b/>
          <w:i w:val="false"/>
          <w:color w:val="000000"/>
        </w:rPr>
        <w:t>реализации алкогольной продукции на территории ее производства"</w:t>
      </w:r>
      <w:r>
        <w:br/>
      </w:r>
      <w:r>
        <w:rPr>
          <w:rFonts w:ascii="Times New Roman"/>
          <w:b/>
          <w:i w:val="false"/>
          <w:color w:val="000000"/>
        </w:rPr>
        <w:t>1. Общие положения</w:t>
      </w:r>
    </w:p>
    <w:bookmarkEnd w:id="315"/>
    <w:bookmarkStart w:name="z381" w:id="316"/>
    <w:p>
      <w:pPr>
        <w:spacing w:after="0"/>
        <w:ind w:left="0"/>
        <w:jc w:val="both"/>
      </w:pPr>
      <w:r>
        <w:rPr>
          <w:rFonts w:ascii="Times New Roman"/>
          <w:b w:val="false"/>
          <w:i w:val="false"/>
          <w:color w:val="000000"/>
          <w:sz w:val="28"/>
        </w:rPr>
        <w:t xml:space="preserve">
      1. Государственная услуга "Выдача </w:t>
      </w:r>
      <w:r>
        <w:rPr>
          <w:rFonts w:ascii="Times New Roman"/>
          <w:b w:val="false"/>
          <w:i w:val="false"/>
          <w:color w:val="000000"/>
          <w:sz w:val="28"/>
        </w:rPr>
        <w:t>лицензии</w:t>
      </w:r>
      <w:r>
        <w:rPr>
          <w:rFonts w:ascii="Times New Roman"/>
          <w:b w:val="false"/>
          <w:i w:val="false"/>
          <w:color w:val="000000"/>
          <w:sz w:val="28"/>
        </w:rPr>
        <w:t xml:space="preserve"> на хранение и оптовую реализацию </w:t>
      </w:r>
      <w:r>
        <w:rPr>
          <w:rFonts w:ascii="Times New Roman"/>
          <w:b w:val="false"/>
          <w:i w:val="false"/>
          <w:color w:val="000000"/>
          <w:sz w:val="28"/>
        </w:rPr>
        <w:t>алкогольной продукции</w:t>
      </w:r>
      <w:r>
        <w:rPr>
          <w:rFonts w:ascii="Times New Roman"/>
          <w:b w:val="false"/>
          <w:i w:val="false"/>
          <w:color w:val="000000"/>
          <w:sz w:val="28"/>
        </w:rPr>
        <w:t>, за исключением деятельности по хранению и оптовой реализации алкогольной продукции на территории ее производства" (далее - государственная услуга).</w:t>
      </w:r>
    </w:p>
    <w:bookmarkEnd w:id="316"/>
    <w:bookmarkStart w:name="z382" w:id="317"/>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317"/>
    <w:bookmarkStart w:name="z383" w:id="318"/>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31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приказами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4" w:id="319"/>
    <w:p>
      <w:pPr>
        <w:spacing w:after="0"/>
        <w:ind w:left="0"/>
        <w:jc w:val="left"/>
      </w:pPr>
      <w:r>
        <w:rPr>
          <w:rFonts w:ascii="Times New Roman"/>
          <w:b/>
          <w:i w:val="false"/>
          <w:color w:val="000000"/>
        </w:rPr>
        <w:t xml:space="preserve">  2. Порядок оказания государственной услуги</w:t>
      </w:r>
    </w:p>
    <w:bookmarkEnd w:id="319"/>
    <w:bookmarkStart w:name="z385" w:id="320"/>
    <w:p>
      <w:pPr>
        <w:spacing w:after="0"/>
        <w:ind w:left="0"/>
        <w:jc w:val="both"/>
      </w:pPr>
      <w:r>
        <w:rPr>
          <w:rFonts w:ascii="Times New Roman"/>
          <w:b w:val="false"/>
          <w:i w:val="false"/>
          <w:color w:val="000000"/>
          <w:sz w:val="28"/>
        </w:rPr>
        <w:t>
      4. Сроки оказания государственной услуги:</w:t>
      </w:r>
    </w:p>
    <w:bookmarkEnd w:id="320"/>
    <w:p>
      <w:pPr>
        <w:spacing w:after="0"/>
        <w:ind w:left="0"/>
        <w:jc w:val="both"/>
      </w:pPr>
      <w:r>
        <w:rPr>
          <w:rFonts w:ascii="Times New Roman"/>
          <w:b w:val="false"/>
          <w:i w:val="false"/>
          <w:color w:val="000000"/>
          <w:sz w:val="28"/>
        </w:rPr>
        <w:t>
      1) с момента сдачи пакета документов, услугодателю или в Государственную корпорацию, а также при обращении на портал:</w:t>
      </w:r>
    </w:p>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 не позднее 1 (одного) рабочего дня;</w:t>
      </w:r>
    </w:p>
    <w:p>
      <w:pPr>
        <w:spacing w:after="0"/>
        <w:ind w:left="0"/>
        <w:jc w:val="both"/>
      </w:pPr>
      <w:r>
        <w:rPr>
          <w:rFonts w:ascii="Times New Roman"/>
          <w:b w:val="false"/>
          <w:i w:val="false"/>
          <w:color w:val="000000"/>
          <w:sz w:val="28"/>
        </w:rPr>
        <w:t>
      переоформление лицензии – в течение 3 (трех) рабочих дней;</w:t>
      </w:r>
    </w:p>
    <w:p>
      <w:pPr>
        <w:spacing w:after="0"/>
        <w:ind w:left="0"/>
        <w:jc w:val="both"/>
      </w:pPr>
      <w:r>
        <w:rPr>
          <w:rFonts w:ascii="Times New Roman"/>
          <w:b w:val="false"/>
          <w:i w:val="false"/>
          <w:color w:val="000000"/>
          <w:sz w:val="28"/>
        </w:rPr>
        <w:t>
      выдача дубликатов лицензии – в течение 2 (двух) рабочих дней.</w:t>
      </w:r>
    </w:p>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обязан проверить полноту представленных документов.</w:t>
      </w:r>
    </w:p>
    <w:p>
      <w:pPr>
        <w:spacing w:after="0"/>
        <w:ind w:left="0"/>
        <w:jc w:val="both"/>
      </w:pPr>
      <w:r>
        <w:rPr>
          <w:rFonts w:ascii="Times New Roman"/>
          <w:b w:val="false"/>
          <w:i w:val="false"/>
          <w:color w:val="000000"/>
          <w:sz w:val="28"/>
        </w:rPr>
        <w:t>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6" w:id="321"/>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321"/>
    <w:bookmarkStart w:name="z387" w:id="322"/>
    <w:p>
      <w:pPr>
        <w:spacing w:after="0"/>
        <w:ind w:left="0"/>
        <w:jc w:val="both"/>
      </w:pPr>
      <w:r>
        <w:rPr>
          <w:rFonts w:ascii="Times New Roman"/>
          <w:b w:val="false"/>
          <w:i w:val="false"/>
          <w:color w:val="000000"/>
          <w:sz w:val="28"/>
        </w:rPr>
        <w:t xml:space="preserve">
      6. Результатом оказания государственной услуги является лицензия, переоформленная лицензия, дубликат лицензии либо мотивированный ответ услугодателя об отказе в оказании государственной услуги в форме электронного документа, удостоверенного </w:t>
      </w:r>
      <w:r>
        <w:rPr>
          <w:rFonts w:ascii="Times New Roman"/>
          <w:b w:val="false"/>
          <w:i w:val="false"/>
          <w:color w:val="000000"/>
          <w:sz w:val="28"/>
        </w:rPr>
        <w:t>электронной цифровой подписью</w:t>
      </w:r>
      <w:r>
        <w:rPr>
          <w:rFonts w:ascii="Times New Roman"/>
          <w:b w:val="false"/>
          <w:i w:val="false"/>
          <w:color w:val="000000"/>
          <w:sz w:val="28"/>
        </w:rPr>
        <w:t xml:space="preserve"> (далее - ЭЦП) должностного лица услугодателя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настоящего стандарта государственной услуги.</w:t>
      </w:r>
    </w:p>
    <w:bookmarkEnd w:id="32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88" w:id="323"/>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32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 за каждый объект деятельности:</w:t>
      </w:r>
    </w:p>
    <w:p>
      <w:pPr>
        <w:spacing w:after="0"/>
        <w:ind w:left="0"/>
        <w:jc w:val="both"/>
      </w:pPr>
      <w:r>
        <w:rPr>
          <w:rFonts w:ascii="Times New Roman"/>
          <w:b w:val="false"/>
          <w:i w:val="false"/>
          <w:color w:val="000000"/>
          <w:sz w:val="28"/>
        </w:rPr>
        <w:t>
      1) при выдаче лицензии – 200 МРП;</w:t>
      </w:r>
    </w:p>
    <w:p>
      <w:pPr>
        <w:spacing w:after="0"/>
        <w:ind w:left="0"/>
        <w:jc w:val="both"/>
      </w:pPr>
      <w:r>
        <w:rPr>
          <w:rFonts w:ascii="Times New Roman"/>
          <w:b w:val="false"/>
          <w:i w:val="false"/>
          <w:color w:val="000000"/>
          <w:sz w:val="28"/>
        </w:rPr>
        <w:t>
      2) при переоформлении лицензии – 10 % от ставки при выдаче лицензии;</w:t>
      </w:r>
    </w:p>
    <w:p>
      <w:pPr>
        <w:spacing w:after="0"/>
        <w:ind w:left="0"/>
        <w:jc w:val="both"/>
      </w:pPr>
      <w:r>
        <w:rPr>
          <w:rFonts w:ascii="Times New Roman"/>
          <w:b w:val="false"/>
          <w:i w:val="false"/>
          <w:color w:val="000000"/>
          <w:sz w:val="28"/>
        </w:rPr>
        <w:t>
      3) при выдаче дубликата лицензии – 100 % от ставки при выдаче лицензии.</w:t>
      </w:r>
    </w:p>
    <w:p>
      <w:pPr>
        <w:spacing w:after="0"/>
        <w:ind w:left="0"/>
        <w:jc w:val="both"/>
      </w:pPr>
      <w:r>
        <w:rPr>
          <w:rFonts w:ascii="Times New Roman"/>
          <w:b w:val="false"/>
          <w:i w:val="false"/>
          <w:color w:val="000000"/>
          <w:sz w:val="28"/>
        </w:rPr>
        <w:t>
      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pPr>
        <w:spacing w:after="0"/>
        <w:ind w:left="0"/>
        <w:jc w:val="both"/>
      </w:pPr>
      <w:r>
        <w:rPr>
          <w:rFonts w:ascii="Times New Roman"/>
          <w:b w:val="false"/>
          <w:i w:val="false"/>
          <w:color w:val="000000"/>
          <w:sz w:val="28"/>
        </w:rPr>
        <w:t>
      В случае подачи запроса через портал, оплата может осуществляться через платежный шлюз "электронного правительства" (далее – ПШЭП).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9" w:id="324"/>
    <w:p>
      <w:pPr>
        <w:spacing w:after="0"/>
        <w:ind w:left="0"/>
        <w:jc w:val="both"/>
      </w:pPr>
      <w:r>
        <w:rPr>
          <w:rFonts w:ascii="Times New Roman"/>
          <w:b w:val="false"/>
          <w:i w:val="false"/>
          <w:color w:val="000000"/>
          <w:sz w:val="28"/>
        </w:rPr>
        <w:t>
       8. График работы:</w:t>
      </w:r>
    </w:p>
    <w:bookmarkEnd w:id="324"/>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90" w:id="325"/>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325"/>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2 к настоящему стандарту государственной услуги;</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копия договора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xml:space="preserve">
      документ, подтверждающий уплату в бюджет лицензионного сбора, за исключением случаев оплаты через ПШЭП; </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Государственную корпорацию: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2 к настоящему стандарту государственной услуги;</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договор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xml:space="preserve">
      документ, подтверждающий уплату в бюджет лицензионного сбора, за исключением случаев оплаты через ПШЭП; </w:t>
      </w:r>
    </w:p>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воспроизводит электронную копию с оригиналом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1</w:t>
      </w:r>
      <w:r>
        <w:rPr>
          <w:rFonts w:ascii="Times New Roman"/>
          <w:b w:val="false"/>
          <w:i w:val="false"/>
          <w:color w:val="000000"/>
          <w:sz w:val="28"/>
        </w:rPr>
        <w:t xml:space="preserve"> или 2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электронная копия договора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 </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правоустанавливающим документе, содержащихся в государственных информационных системах, услогодатель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1" w:id="326"/>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 случаи, если:</w:t>
      </w:r>
    </w:p>
    <w:bookmarkEnd w:id="326"/>
    <w:p>
      <w:pPr>
        <w:spacing w:after="0"/>
        <w:ind w:left="0"/>
        <w:jc w:val="both"/>
      </w:pPr>
      <w:r>
        <w:rPr>
          <w:rFonts w:ascii="Times New Roman"/>
          <w:b w:val="false"/>
          <w:i w:val="false"/>
          <w:color w:val="000000"/>
          <w:sz w:val="28"/>
        </w:rPr>
        <w:t>
      1) занятие видом деятельности запрещено законами Республики Казахстан для данной категории услугополучателей;</w:t>
      </w:r>
    </w:p>
    <w:p>
      <w:pPr>
        <w:spacing w:after="0"/>
        <w:ind w:left="0"/>
        <w:jc w:val="both"/>
      </w:pPr>
      <w:r>
        <w:rPr>
          <w:rFonts w:ascii="Times New Roman"/>
          <w:b w:val="false"/>
          <w:i w:val="false"/>
          <w:color w:val="000000"/>
          <w:sz w:val="28"/>
        </w:rPr>
        <w:t>
      2) не внесен лицензионный сбор;</w:t>
      </w:r>
    </w:p>
    <w:p>
      <w:pPr>
        <w:spacing w:after="0"/>
        <w:ind w:left="0"/>
        <w:jc w:val="both"/>
      </w:pPr>
      <w:r>
        <w:rPr>
          <w:rFonts w:ascii="Times New Roman"/>
          <w:b w:val="false"/>
          <w:i w:val="false"/>
          <w:color w:val="000000"/>
          <w:sz w:val="28"/>
        </w:rPr>
        <w:t>
      3) услугополучатель не соответствует квалификационным требованиям;</w:t>
      </w:r>
    </w:p>
    <w:p>
      <w:pPr>
        <w:spacing w:after="0"/>
        <w:ind w:left="0"/>
        <w:jc w:val="both"/>
      </w:pPr>
      <w:r>
        <w:rPr>
          <w:rFonts w:ascii="Times New Roman"/>
          <w:b w:val="false"/>
          <w:i w:val="false"/>
          <w:color w:val="000000"/>
          <w:sz w:val="28"/>
        </w:rPr>
        <w:t xml:space="preserve">
      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 </w:t>
      </w:r>
    </w:p>
    <w:p>
      <w:pPr>
        <w:spacing w:after="0"/>
        <w:ind w:left="0"/>
        <w:jc w:val="both"/>
      </w:pPr>
      <w:r>
        <w:rPr>
          <w:rFonts w:ascii="Times New Roman"/>
          <w:b w:val="false"/>
          <w:i w:val="false"/>
          <w:color w:val="000000"/>
          <w:sz w:val="28"/>
        </w:rPr>
        <w:t>
      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0"/>
        <w:ind w:left="0"/>
        <w:jc w:val="both"/>
      </w:pPr>
      <w:r>
        <w:rPr>
          <w:rFonts w:ascii="Times New Roman"/>
          <w:b w:val="false"/>
          <w:i w:val="false"/>
          <w:color w:val="000000"/>
          <w:sz w:val="28"/>
        </w:rPr>
        <w:t>
      6) судом на основании представления судебного исполнителя временно запрещено выдавать услугополучателю - должнику лицензию.</w:t>
      </w:r>
    </w:p>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92" w:id="327"/>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327"/>
    <w:p>
      <w:pPr>
        <w:spacing w:after="0"/>
        <w:ind w:left="0"/>
        <w:jc w:val="both"/>
      </w:pPr>
      <w:r>
        <w:rPr>
          <w:rFonts w:ascii="Times New Roman"/>
          <w:b w:val="false"/>
          <w:i w:val="false"/>
          <w:color w:val="ff0000"/>
          <w:sz w:val="28"/>
        </w:rPr>
        <w:t xml:space="preserve">
      Сноска. Заголовок главы 3 в редакции приказом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393" w:id="32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328"/>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4" w:id="329"/>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329"/>
    <w:bookmarkStart w:name="z395" w:id="330"/>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330"/>
    <w:p>
      <w:pPr>
        <w:spacing w:after="0"/>
        <w:ind w:left="0"/>
        <w:jc w:val="both"/>
      </w:pPr>
      <w:r>
        <w:rPr>
          <w:rFonts w:ascii="Times New Roman"/>
          <w:b w:val="false"/>
          <w:i w:val="false"/>
          <w:color w:val="ff0000"/>
          <w:sz w:val="28"/>
        </w:rPr>
        <w:t xml:space="preserve">
      Сноска. Заголовок главы 4 в редакции приказом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396" w:id="331"/>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397" w:id="332"/>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332"/>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8" w:id="333"/>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333"/>
    <w:bookmarkStart w:name="z399" w:id="334"/>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3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00" w:id="335"/>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оптовую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w:t>
            </w:r>
            <w:r>
              <w:br/>
            </w:r>
            <w:r>
              <w:rPr>
                <w:rFonts w:ascii="Times New Roman"/>
                <w:b w:val="false"/>
                <w:i w:val="false"/>
                <w:color w:val="000000"/>
                <w:sz w:val="20"/>
              </w:rPr>
              <w:t>на территории ее производства"</w:t>
            </w:r>
          </w:p>
        </w:tc>
      </w:tr>
    </w:tbl>
    <w:bookmarkStart w:name="z402" w:id="336"/>
    <w:p>
      <w:pPr>
        <w:spacing w:after="0"/>
        <w:ind w:left="0"/>
        <w:jc w:val="both"/>
      </w:pPr>
      <w:r>
        <w:rPr>
          <w:rFonts w:ascii="Times New Roman"/>
          <w:b w:val="false"/>
          <w:i w:val="false"/>
          <w:color w:val="000000"/>
          <w:sz w:val="28"/>
        </w:rPr>
        <w:t>
      Форма</w:t>
      </w:r>
    </w:p>
    <w:bookmarkEnd w:id="336"/>
    <w:bookmarkStart w:name="z403" w:id="337"/>
    <w:p>
      <w:pPr>
        <w:spacing w:after="0"/>
        <w:ind w:left="0"/>
        <w:jc w:val="both"/>
      </w:pPr>
      <w:r>
        <w:rPr>
          <w:rFonts w:ascii="Times New Roman"/>
          <w:b w:val="false"/>
          <w:i w:val="false"/>
          <w:color w:val="000000"/>
          <w:sz w:val="28"/>
        </w:rPr>
        <w:t>
      Заявление</w:t>
      </w:r>
    </w:p>
    <w:bookmarkEnd w:id="337"/>
    <w:p>
      <w:pPr>
        <w:spacing w:after="0"/>
        <w:ind w:left="0"/>
        <w:jc w:val="both"/>
      </w:pPr>
      <w:r>
        <w:rPr>
          <w:rFonts w:ascii="Times New Roman"/>
          <w:b w:val="false"/>
          <w:i w:val="false"/>
          <w:color w:val="000000"/>
          <w:sz w:val="28"/>
        </w:rPr>
        <w:t>
      юридического лица для получения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юридического лица (в том числе иностранного юридического лица),</w:t>
      </w:r>
    </w:p>
    <w:p>
      <w:pPr>
        <w:spacing w:after="0"/>
        <w:ind w:left="0"/>
        <w:jc w:val="both"/>
      </w:pPr>
      <w:r>
        <w:rPr>
          <w:rFonts w:ascii="Times New Roman"/>
          <w:b w:val="false"/>
          <w:i w:val="false"/>
          <w:color w:val="000000"/>
          <w:sz w:val="28"/>
        </w:rPr>
        <w:t>
      бизнес-идентификационный номер филиала или представительства</w:t>
      </w:r>
    </w:p>
    <w:p>
      <w:pPr>
        <w:spacing w:after="0"/>
        <w:ind w:left="0"/>
        <w:jc w:val="both"/>
      </w:pPr>
      <w:r>
        <w:rPr>
          <w:rFonts w:ascii="Times New Roman"/>
          <w:b w:val="false"/>
          <w:i w:val="false"/>
          <w:color w:val="000000"/>
          <w:sz w:val="28"/>
        </w:rPr>
        <w:t>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юридического лица _____________________________________________</w:t>
      </w:r>
    </w:p>
    <w:p>
      <w:pPr>
        <w:spacing w:after="0"/>
        <w:ind w:left="0"/>
        <w:jc w:val="both"/>
      </w:pPr>
      <w:r>
        <w:rPr>
          <w:rFonts w:ascii="Times New Roman"/>
          <w:b w:val="false"/>
          <w:i w:val="false"/>
          <w:color w:val="000000"/>
          <w:sz w:val="28"/>
        </w:rPr>
        <w:t>
      (почтовый индекс, страна (для иностранного юридического лица),</w:t>
      </w:r>
    </w:p>
    <w:p>
      <w:pPr>
        <w:spacing w:after="0"/>
        <w:ind w:left="0"/>
        <w:jc w:val="both"/>
      </w:pPr>
      <w:r>
        <w:rPr>
          <w:rFonts w:ascii="Times New Roman"/>
          <w:b w:val="false"/>
          <w:i w:val="false"/>
          <w:color w:val="000000"/>
          <w:sz w:val="28"/>
        </w:rPr>
        <w:t>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xml:space="preserve">
      дома/здания (стационарного помещения) </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Руководитель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оптовую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 на</w:t>
            </w:r>
            <w:r>
              <w:br/>
            </w:r>
            <w:r>
              <w:rPr>
                <w:rFonts w:ascii="Times New Roman"/>
                <w:b w:val="false"/>
                <w:i w:val="false"/>
                <w:color w:val="000000"/>
                <w:sz w:val="20"/>
              </w:rPr>
              <w:t>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Квалификационным требованиям и перечню</w:t>
            </w:r>
            <w:r>
              <w:br/>
            </w:r>
            <w:r>
              <w:rPr>
                <w:rFonts w:ascii="Times New Roman"/>
                <w:b w:val="false"/>
                <w:i w:val="false"/>
                <w:color w:val="000000"/>
                <w:sz w:val="20"/>
              </w:rPr>
              <w:t>документов, подтверждающих соответствие им,</w:t>
            </w:r>
            <w:r>
              <w:br/>
            </w:r>
            <w:r>
              <w:rPr>
                <w:rFonts w:ascii="Times New Roman"/>
                <w:b w:val="false"/>
                <w:i w:val="false"/>
                <w:color w:val="000000"/>
                <w:sz w:val="20"/>
              </w:rPr>
              <w:t>для осуществления деятельности в сферах</w:t>
            </w:r>
            <w:r>
              <w:br/>
            </w:r>
            <w:r>
              <w:rPr>
                <w:rFonts w:ascii="Times New Roman"/>
                <w:b w:val="false"/>
                <w:i w:val="false"/>
                <w:color w:val="000000"/>
                <w:sz w:val="20"/>
              </w:rPr>
              <w:t>производства этилового спирта, производства</w:t>
            </w:r>
            <w:r>
              <w:br/>
            </w:r>
            <w:r>
              <w:rPr>
                <w:rFonts w:ascii="Times New Roman"/>
                <w:b w:val="false"/>
                <w:i w:val="false"/>
                <w:color w:val="000000"/>
                <w:sz w:val="20"/>
              </w:rPr>
              <w:t>алкогольной продукции, хранения и оптовой</w:t>
            </w:r>
            <w:r>
              <w:br/>
            </w:r>
            <w:r>
              <w:rPr>
                <w:rFonts w:ascii="Times New Roman"/>
                <w:b w:val="false"/>
                <w:i w:val="false"/>
                <w:color w:val="000000"/>
                <w:sz w:val="20"/>
              </w:rPr>
              <w:t>реализации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 на</w:t>
            </w:r>
            <w:r>
              <w:br/>
            </w:r>
            <w:r>
              <w:rPr>
                <w:rFonts w:ascii="Times New Roman"/>
                <w:b w:val="false"/>
                <w:i w:val="false"/>
                <w:color w:val="000000"/>
                <w:sz w:val="20"/>
              </w:rPr>
              <w:t>территории ее производства, а также хранения</w:t>
            </w:r>
            <w:r>
              <w:br/>
            </w:r>
            <w:r>
              <w:rPr>
                <w:rFonts w:ascii="Times New Roman"/>
                <w:b w:val="false"/>
                <w:i w:val="false"/>
                <w:color w:val="000000"/>
                <w:sz w:val="20"/>
              </w:rPr>
              <w:t>и розничной реализации алкогольной</w:t>
            </w:r>
            <w:r>
              <w:br/>
            </w:r>
            <w:r>
              <w:rPr>
                <w:rFonts w:ascii="Times New Roman"/>
                <w:b w:val="false"/>
                <w:i w:val="false"/>
                <w:color w:val="000000"/>
                <w:sz w:val="20"/>
              </w:rPr>
              <w:t>продукции, за исключением деятельности по</w:t>
            </w:r>
            <w:r>
              <w:br/>
            </w:r>
            <w:r>
              <w:rPr>
                <w:rFonts w:ascii="Times New Roman"/>
                <w:b w:val="false"/>
                <w:i w:val="false"/>
                <w:color w:val="000000"/>
                <w:sz w:val="20"/>
              </w:rPr>
              <w:t>хранению и розничной реализации алкогольной</w:t>
            </w:r>
            <w:r>
              <w:br/>
            </w:r>
            <w:r>
              <w:rPr>
                <w:rFonts w:ascii="Times New Roman"/>
                <w:b w:val="false"/>
                <w:i w:val="false"/>
                <w:color w:val="000000"/>
                <w:sz w:val="20"/>
              </w:rPr>
              <w:t>продукции на территории ее производства</w:t>
            </w:r>
            <w:r>
              <w:br/>
            </w:r>
            <w:r>
              <w:rPr>
                <w:rFonts w:ascii="Times New Roman"/>
                <w:b w:val="false"/>
                <w:i w:val="false"/>
                <w:color w:val="000000"/>
                <w:sz w:val="20"/>
              </w:rPr>
              <w:t>утвержденный приказом Министра финансов</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06" w:id="338"/>
    <w:p>
      <w:pPr>
        <w:spacing w:after="0"/>
        <w:ind w:left="0"/>
        <w:jc w:val="left"/>
      </w:pPr>
      <w:r>
        <w:rPr>
          <w:rFonts w:ascii="Times New Roman"/>
          <w:b/>
          <w:i w:val="false"/>
          <w:color w:val="000000"/>
        </w:rPr>
        <w:t xml:space="preserve"> Формы сведений</w:t>
      </w:r>
      <w:r>
        <w:br/>
      </w:r>
      <w:r>
        <w:rPr>
          <w:rFonts w:ascii="Times New Roman"/>
          <w:b/>
          <w:i w:val="false"/>
          <w:color w:val="000000"/>
        </w:rPr>
        <w:t>к квалификационным требованиям, для осуществления деятельности хранения</w:t>
      </w:r>
      <w:r>
        <w:br/>
      </w:r>
      <w:r>
        <w:rPr>
          <w:rFonts w:ascii="Times New Roman"/>
          <w:b/>
          <w:i w:val="false"/>
          <w:color w:val="000000"/>
        </w:rPr>
        <w:t>и оптовой реализации алкогольной продукции, за исключением деятельности</w:t>
      </w:r>
      <w:r>
        <w:br/>
      </w:r>
      <w:r>
        <w:rPr>
          <w:rFonts w:ascii="Times New Roman"/>
          <w:b/>
          <w:i w:val="false"/>
          <w:color w:val="000000"/>
        </w:rPr>
        <w:t>по хранению и оптовой реализации алкогольной продукции на территории ее производства</w:t>
      </w:r>
    </w:p>
    <w:bookmarkEnd w:id="338"/>
    <w:p>
      <w:pPr>
        <w:spacing w:after="0"/>
        <w:ind w:left="0"/>
        <w:jc w:val="both"/>
      </w:pPr>
      <w:r>
        <w:rPr>
          <w:rFonts w:ascii="Times New Roman"/>
          <w:b w:val="false"/>
          <w:i w:val="false"/>
          <w:color w:val="ff0000"/>
          <w:sz w:val="28"/>
        </w:rPr>
        <w:t xml:space="preserve">
      Сноска. Приложение 3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1. Для вида деятельности в сфере производства этилового спирта:</w:t>
      </w:r>
    </w:p>
    <w:p>
      <w:pPr>
        <w:spacing w:after="0"/>
        <w:ind w:left="0"/>
        <w:jc w:val="both"/>
      </w:pPr>
      <w:r>
        <w:rPr>
          <w:rFonts w:ascii="Times New Roman"/>
          <w:b w:val="false"/>
          <w:i w:val="false"/>
          <w:color w:val="000000"/>
          <w:sz w:val="28"/>
        </w:rPr>
        <w:t>
      1.1 Стационарные помещения на праве собственности, соответствующие сведениям, указанным в паспорте производства этилового спирта:</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w:t>
      </w:r>
    </w:p>
    <w:p>
      <w:pPr>
        <w:spacing w:after="0"/>
        <w:ind w:left="0"/>
        <w:jc w:val="both"/>
      </w:pPr>
      <w:r>
        <w:rPr>
          <w:rFonts w:ascii="Times New Roman"/>
          <w:b w:val="false"/>
          <w:i w:val="false"/>
          <w:color w:val="000000"/>
          <w:sz w:val="28"/>
        </w:rPr>
        <w:t>
      2) кадастровый номер стационарного помещения ______________________________;</w:t>
      </w:r>
    </w:p>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p>
      <w:pPr>
        <w:spacing w:after="0"/>
        <w:ind w:left="0"/>
        <w:jc w:val="both"/>
      </w:pPr>
      <w:r>
        <w:rPr>
          <w:rFonts w:ascii="Times New Roman"/>
          <w:b w:val="false"/>
          <w:i w:val="false"/>
          <w:color w:val="000000"/>
          <w:sz w:val="28"/>
        </w:rPr>
        <w:t>
      5) целевое назначение (литер по плану) _______________________________________;</w:t>
      </w:r>
    </w:p>
    <w:p>
      <w:pPr>
        <w:spacing w:after="0"/>
        <w:ind w:left="0"/>
        <w:jc w:val="both"/>
      </w:pPr>
      <w:r>
        <w:rPr>
          <w:rFonts w:ascii="Times New Roman"/>
          <w:b w:val="false"/>
          <w:i w:val="false"/>
          <w:color w:val="000000"/>
          <w:sz w:val="28"/>
        </w:rPr>
        <w:t>
      6) общую площадь стационарного помещения _________________________________;</w:t>
      </w:r>
    </w:p>
    <w:p>
      <w:pPr>
        <w:spacing w:after="0"/>
        <w:ind w:left="0"/>
        <w:jc w:val="both"/>
      </w:pPr>
      <w:r>
        <w:rPr>
          <w:rFonts w:ascii="Times New Roman"/>
          <w:b w:val="false"/>
          <w:i w:val="false"/>
          <w:color w:val="000000"/>
          <w:sz w:val="28"/>
        </w:rPr>
        <w:t>
      7) общую площадь складского помещения ____________________________________;</w:t>
      </w:r>
    </w:p>
    <w:p>
      <w:pPr>
        <w:spacing w:after="0"/>
        <w:ind w:left="0"/>
        <w:jc w:val="both"/>
      </w:pPr>
      <w:r>
        <w:rPr>
          <w:rFonts w:ascii="Times New Roman"/>
          <w:b w:val="false"/>
          <w:i w:val="false"/>
          <w:color w:val="000000"/>
          <w:sz w:val="28"/>
        </w:rPr>
        <w:t>
      8) год постройки __________________________________________________________.</w:t>
      </w:r>
    </w:p>
    <w:p>
      <w:pPr>
        <w:spacing w:after="0"/>
        <w:ind w:left="0"/>
        <w:jc w:val="both"/>
      </w:pPr>
      <w:r>
        <w:rPr>
          <w:rFonts w:ascii="Times New Roman"/>
          <w:b w:val="false"/>
          <w:i w:val="false"/>
          <w:color w:val="000000"/>
          <w:sz w:val="28"/>
        </w:rPr>
        <w:t>
      1.2 Водоснабжение, электроснабжение и канализация, обеспечивающие производство этилового спирта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p>
      <w:pPr>
        <w:spacing w:after="0"/>
        <w:ind w:left="0"/>
        <w:jc w:val="both"/>
      </w:pPr>
      <w:r>
        <w:rPr>
          <w:rFonts w:ascii="Times New Roman"/>
          <w:b w:val="false"/>
          <w:i w:val="false"/>
          <w:color w:val="000000"/>
          <w:sz w:val="28"/>
        </w:rPr>
        <w:t>
      2) количество приборов ____________________________________________________;</w:t>
      </w:r>
    </w:p>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p>
      <w:pPr>
        <w:spacing w:after="0"/>
        <w:ind w:left="0"/>
        <w:jc w:val="both"/>
      </w:pPr>
      <w:r>
        <w:rPr>
          <w:rFonts w:ascii="Times New Roman"/>
          <w:b w:val="false"/>
          <w:i w:val="false"/>
          <w:color w:val="000000"/>
          <w:sz w:val="28"/>
        </w:rPr>
        <w:t>
      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
      2.1 Стационарные помещения на праве собственности, соответствующие сведениям, указанным в паспорте производства алкогольной продукции: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w:t>
      </w:r>
    </w:p>
    <w:p>
      <w:pPr>
        <w:spacing w:after="0"/>
        <w:ind w:left="0"/>
        <w:jc w:val="both"/>
      </w:pPr>
      <w:r>
        <w:rPr>
          <w:rFonts w:ascii="Times New Roman"/>
          <w:b w:val="false"/>
          <w:i w:val="false"/>
          <w:color w:val="000000"/>
          <w:sz w:val="28"/>
        </w:rPr>
        <w:t>
      2) кадастровый номер стационарного помещения ______________________________;</w:t>
      </w:r>
    </w:p>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p>
      <w:pPr>
        <w:spacing w:after="0"/>
        <w:ind w:left="0"/>
        <w:jc w:val="both"/>
      </w:pPr>
      <w:r>
        <w:rPr>
          <w:rFonts w:ascii="Times New Roman"/>
          <w:b w:val="false"/>
          <w:i w:val="false"/>
          <w:color w:val="000000"/>
          <w:sz w:val="28"/>
        </w:rPr>
        <w:t>
      5) целевое назначение (литер по плану) _______________________________________;</w:t>
      </w:r>
    </w:p>
    <w:p>
      <w:pPr>
        <w:spacing w:after="0"/>
        <w:ind w:left="0"/>
        <w:jc w:val="both"/>
      </w:pPr>
      <w:r>
        <w:rPr>
          <w:rFonts w:ascii="Times New Roman"/>
          <w:b w:val="false"/>
          <w:i w:val="false"/>
          <w:color w:val="000000"/>
          <w:sz w:val="28"/>
        </w:rPr>
        <w:t>
      6) общую площадь стационарного помещения _________________________________;</w:t>
      </w:r>
    </w:p>
    <w:p>
      <w:pPr>
        <w:spacing w:after="0"/>
        <w:ind w:left="0"/>
        <w:jc w:val="both"/>
      </w:pPr>
      <w:r>
        <w:rPr>
          <w:rFonts w:ascii="Times New Roman"/>
          <w:b w:val="false"/>
          <w:i w:val="false"/>
          <w:color w:val="000000"/>
          <w:sz w:val="28"/>
        </w:rPr>
        <w:t>
      7) общую площадь складского помещения_____________________________________;</w:t>
      </w:r>
    </w:p>
    <w:p>
      <w:pPr>
        <w:spacing w:after="0"/>
        <w:ind w:left="0"/>
        <w:jc w:val="both"/>
      </w:pPr>
      <w:r>
        <w:rPr>
          <w:rFonts w:ascii="Times New Roman"/>
          <w:b w:val="false"/>
          <w:i w:val="false"/>
          <w:color w:val="000000"/>
          <w:sz w:val="28"/>
        </w:rPr>
        <w:t>
      8) год постройки __________________________________________________________.</w:t>
      </w:r>
    </w:p>
    <w:p>
      <w:pPr>
        <w:spacing w:after="0"/>
        <w:ind w:left="0"/>
        <w:jc w:val="both"/>
      </w:pPr>
      <w:r>
        <w:rPr>
          <w:rFonts w:ascii="Times New Roman"/>
          <w:b w:val="false"/>
          <w:i w:val="false"/>
          <w:color w:val="000000"/>
          <w:sz w:val="28"/>
        </w:rPr>
        <w:t>
      2.2 Водоснабжение, электроснабжение и канализация, обеспечивающие производство алкогольной продукции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p>
      <w:pPr>
        <w:spacing w:after="0"/>
        <w:ind w:left="0"/>
        <w:jc w:val="both"/>
      </w:pPr>
      <w:r>
        <w:rPr>
          <w:rFonts w:ascii="Times New Roman"/>
          <w:b w:val="false"/>
          <w:i w:val="false"/>
          <w:color w:val="000000"/>
          <w:sz w:val="28"/>
        </w:rPr>
        <w:t>
      2) количество приборов ____________________________________________________;</w:t>
      </w:r>
    </w:p>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p>
      <w:pPr>
        <w:spacing w:after="0"/>
        <w:ind w:left="0"/>
        <w:jc w:val="both"/>
      </w:pPr>
      <w:r>
        <w:rPr>
          <w:rFonts w:ascii="Times New Roman"/>
          <w:b w:val="false"/>
          <w:i w:val="false"/>
          <w:color w:val="000000"/>
          <w:sz w:val="28"/>
        </w:rPr>
        <w:t>
      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документа (документов), подтверждающего приобретение приборов ______________________________________________________________________________;</w:t>
      </w:r>
    </w:p>
    <w:p>
      <w:pPr>
        <w:spacing w:after="0"/>
        <w:ind w:left="0"/>
        <w:jc w:val="both"/>
      </w:pPr>
      <w:r>
        <w:rPr>
          <w:rFonts w:ascii="Times New Roman"/>
          <w:b w:val="false"/>
          <w:i w:val="false"/>
          <w:color w:val="000000"/>
          <w:sz w:val="28"/>
        </w:rPr>
        <w:t>
      2) наименование организации, осуществляющей поверку, приборов ______________;</w:t>
      </w:r>
    </w:p>
    <w:p>
      <w:pPr>
        <w:spacing w:after="0"/>
        <w:ind w:left="0"/>
        <w:jc w:val="both"/>
      </w:pPr>
      <w:r>
        <w:rPr>
          <w:rFonts w:ascii="Times New Roman"/>
          <w:b w:val="false"/>
          <w:i w:val="false"/>
          <w:color w:val="000000"/>
          <w:sz w:val="28"/>
        </w:rPr>
        <w:t>
      3) дату последней и последующей поверок ___________________________________.</w:t>
      </w:r>
    </w:p>
    <w:p>
      <w:pPr>
        <w:spacing w:after="0"/>
        <w:ind w:left="0"/>
        <w:jc w:val="both"/>
      </w:pPr>
      <w:r>
        <w:rPr>
          <w:rFonts w:ascii="Times New Roman"/>
          <w:b w:val="false"/>
          <w:i w:val="false"/>
          <w:color w:val="000000"/>
          <w:sz w:val="28"/>
        </w:rPr>
        <w:t>
      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
      1) указать номер и дату договора (договоров) __________________________________;</w:t>
      </w:r>
    </w:p>
    <w:p>
      <w:pPr>
        <w:spacing w:after="0"/>
        <w:ind w:left="0"/>
        <w:jc w:val="both"/>
      </w:pPr>
      <w:r>
        <w:rPr>
          <w:rFonts w:ascii="Times New Roman"/>
          <w:b w:val="false"/>
          <w:i w:val="false"/>
          <w:color w:val="000000"/>
          <w:sz w:val="28"/>
        </w:rPr>
        <w:t>
      2) кадастровый номер складского помещения __________________________________.</w:t>
      </w:r>
    </w:p>
    <w:p>
      <w:pPr>
        <w:spacing w:after="0"/>
        <w:ind w:left="0"/>
        <w:jc w:val="both"/>
      </w:pPr>
      <w:r>
        <w:rPr>
          <w:rFonts w:ascii="Times New Roman"/>
          <w:b w:val="false"/>
          <w:i w:val="false"/>
          <w:color w:val="000000"/>
          <w:sz w:val="28"/>
        </w:rPr>
        <w:t>
      3.2 Водоснабжение, электроснабжение и канализация в складском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складского помещения водоснабжением, электроснабжением и канализацией _________________________________;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pPr>
        <w:spacing w:after="0"/>
        <w:ind w:left="0"/>
        <w:jc w:val="both"/>
      </w:pPr>
      <w:r>
        <w:rPr>
          <w:rFonts w:ascii="Times New Roman"/>
          <w:b w:val="false"/>
          <w:i w:val="false"/>
          <w:color w:val="000000"/>
          <w:sz w:val="28"/>
        </w:rPr>
        <w:t>
      указать наличие или отсутствие двух и более лицензиатов в одном складском помещении ______________________________________________________________________________.</w:t>
      </w:r>
    </w:p>
    <w:p>
      <w:pPr>
        <w:spacing w:after="0"/>
        <w:ind w:left="0"/>
        <w:jc w:val="both"/>
      </w:pPr>
      <w:r>
        <w:rPr>
          <w:rFonts w:ascii="Times New Roman"/>
          <w:b w:val="false"/>
          <w:i w:val="false"/>
          <w:color w:val="000000"/>
          <w:sz w:val="28"/>
        </w:rPr>
        <w:t>
      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______________________________________________________________________________.</w:t>
      </w:r>
    </w:p>
    <w:p>
      <w:pPr>
        <w:spacing w:after="0"/>
        <w:ind w:left="0"/>
        <w:jc w:val="both"/>
      </w:pPr>
      <w:r>
        <w:rPr>
          <w:rFonts w:ascii="Times New Roman"/>
          <w:b w:val="false"/>
          <w:i w:val="false"/>
          <w:color w:val="000000"/>
          <w:sz w:val="28"/>
        </w:rPr>
        <w:t>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4.1 Водоснабжение, электроснабжение и канализация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w:t>
      </w:r>
    </w:p>
    <w:p>
      <w:pPr>
        <w:spacing w:after="0"/>
        <w:ind w:left="0"/>
        <w:jc w:val="both"/>
      </w:pPr>
      <w:r>
        <w:rPr>
          <w:rFonts w:ascii="Times New Roman"/>
          <w:b w:val="false"/>
          <w:i w:val="false"/>
          <w:color w:val="000000"/>
          <w:sz w:val="28"/>
        </w:rPr>
        <w:t>
      3) кадастровый номер стационарного помещения ______________________________.</w:t>
      </w:r>
    </w:p>
    <w:p>
      <w:pPr>
        <w:spacing w:after="0"/>
        <w:ind w:left="0"/>
        <w:jc w:val="both"/>
      </w:pPr>
      <w:r>
        <w:rPr>
          <w:rFonts w:ascii="Times New Roman"/>
          <w:b w:val="false"/>
          <w:i w:val="false"/>
          <w:color w:val="000000"/>
          <w:sz w:val="28"/>
        </w:rPr>
        <w:t>
      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оптовую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w:t>
            </w:r>
            <w:r>
              <w:br/>
            </w:r>
            <w:r>
              <w:rPr>
                <w:rFonts w:ascii="Times New Roman"/>
                <w:b w:val="false"/>
                <w:i w:val="false"/>
                <w:color w:val="000000"/>
                <w:sz w:val="20"/>
              </w:rPr>
              <w:t>на территории ее производства"</w:t>
            </w:r>
          </w:p>
        </w:tc>
      </w:tr>
    </w:tbl>
    <w:bookmarkStart w:name="z412" w:id="339"/>
    <w:p>
      <w:pPr>
        <w:spacing w:after="0"/>
        <w:ind w:left="0"/>
        <w:jc w:val="both"/>
      </w:pPr>
      <w:r>
        <w:rPr>
          <w:rFonts w:ascii="Times New Roman"/>
          <w:b w:val="false"/>
          <w:i w:val="false"/>
          <w:color w:val="000000"/>
          <w:sz w:val="28"/>
        </w:rPr>
        <w:t>
      Форма</w:t>
      </w:r>
    </w:p>
    <w:bookmarkEnd w:id="339"/>
    <w:bookmarkStart w:name="z413" w:id="340"/>
    <w:p>
      <w:pPr>
        <w:spacing w:after="0"/>
        <w:ind w:left="0"/>
        <w:jc w:val="both"/>
      </w:pPr>
      <w:r>
        <w:rPr>
          <w:rFonts w:ascii="Times New Roman"/>
          <w:b w:val="false"/>
          <w:i w:val="false"/>
          <w:color w:val="000000"/>
          <w:sz w:val="28"/>
        </w:rPr>
        <w:t>
      Заявление</w:t>
      </w:r>
    </w:p>
    <w:bookmarkEnd w:id="340"/>
    <w:p>
      <w:pPr>
        <w:spacing w:after="0"/>
        <w:ind w:left="0"/>
        <w:jc w:val="both"/>
      </w:pPr>
      <w:r>
        <w:rPr>
          <w:rFonts w:ascii="Times New Roman"/>
          <w:b w:val="false"/>
          <w:i w:val="false"/>
          <w:color w:val="000000"/>
          <w:sz w:val="28"/>
        </w:rPr>
        <w:t>
                 юридического лица для переоформления лицензии и (или)</w:t>
      </w:r>
    </w:p>
    <w:p>
      <w:pPr>
        <w:spacing w:after="0"/>
        <w:ind w:left="0"/>
        <w:jc w:val="both"/>
      </w:pPr>
      <w:r>
        <w:rPr>
          <w:rFonts w:ascii="Times New Roman"/>
          <w:b w:val="false"/>
          <w:i w:val="false"/>
          <w:color w:val="000000"/>
          <w:sz w:val="28"/>
        </w:rPr>
        <w:t>
      приложения(й)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юридического лица (в том числе иностранного юридического лица),</w:t>
      </w:r>
    </w:p>
    <w:p>
      <w:pPr>
        <w:spacing w:after="0"/>
        <w:ind w:left="0"/>
        <w:jc w:val="both"/>
      </w:pPr>
      <w:r>
        <w:rPr>
          <w:rFonts w:ascii="Times New Roman"/>
          <w:b w:val="false"/>
          <w:i w:val="false"/>
          <w:color w:val="000000"/>
          <w:sz w:val="28"/>
        </w:rPr>
        <w:t>
      бизнес-идентификационный номер филиала или представительства</w:t>
      </w:r>
    </w:p>
    <w:p>
      <w:pPr>
        <w:spacing w:after="0"/>
        <w:ind w:left="0"/>
        <w:jc w:val="both"/>
      </w:pPr>
      <w:r>
        <w:rPr>
          <w:rFonts w:ascii="Times New Roman"/>
          <w:b w:val="false"/>
          <w:i w:val="false"/>
          <w:color w:val="000000"/>
          <w:sz w:val="28"/>
        </w:rPr>
        <w:t>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Прошу переоформить лицензию и (или) приложение(я) к лицензии (нужное</w:t>
      </w:r>
    </w:p>
    <w:p>
      <w:pPr>
        <w:spacing w:after="0"/>
        <w:ind w:left="0"/>
        <w:jc w:val="both"/>
      </w:pPr>
      <w:r>
        <w:rPr>
          <w:rFonts w:ascii="Times New Roman"/>
          <w:b w:val="false"/>
          <w:i w:val="false"/>
          <w:color w:val="000000"/>
          <w:sz w:val="28"/>
        </w:rPr>
        <w:t>
      подчеркнуть)</w:t>
      </w:r>
    </w:p>
    <w:p>
      <w:pPr>
        <w:spacing w:after="0"/>
        <w:ind w:left="0"/>
        <w:jc w:val="both"/>
      </w:pPr>
      <w:r>
        <w:rPr>
          <w:rFonts w:ascii="Times New Roman"/>
          <w:b w:val="false"/>
          <w:i w:val="false"/>
          <w:color w:val="000000"/>
          <w:sz w:val="28"/>
        </w:rPr>
        <w:t>
      №__________ от "___" _________ 20___ года, выданную(ое)(ых)</w:t>
      </w:r>
    </w:p>
    <w:p>
      <w:pPr>
        <w:spacing w:after="0"/>
        <w:ind w:left="0"/>
        <w:jc w:val="both"/>
      </w:pPr>
      <w:r>
        <w:rPr>
          <w:rFonts w:ascii="Times New Roman"/>
          <w:b w:val="false"/>
          <w:i w:val="false"/>
          <w:color w:val="000000"/>
          <w:sz w:val="28"/>
        </w:rPr>
        <w:t xml:space="preserve">
      _______________ </w:t>
      </w:r>
    </w:p>
    <w:p>
      <w:pPr>
        <w:spacing w:after="0"/>
        <w:ind w:left="0"/>
        <w:jc w:val="both"/>
      </w:pPr>
      <w:r>
        <w:rPr>
          <w:rFonts w:ascii="Times New Roman"/>
          <w:b w:val="false"/>
          <w:i w:val="false"/>
          <w:color w:val="000000"/>
          <w:sz w:val="28"/>
        </w:rPr>
        <w:t>
      (номер(а) лицензии и (или) приложения(й) к лицензии, дата выдачи,</w:t>
      </w:r>
    </w:p>
    <w:p>
      <w:pPr>
        <w:spacing w:after="0"/>
        <w:ind w:left="0"/>
        <w:jc w:val="both"/>
      </w:pPr>
      <w:r>
        <w:rPr>
          <w:rFonts w:ascii="Times New Roman"/>
          <w:b w:val="false"/>
          <w:i w:val="false"/>
          <w:color w:val="000000"/>
          <w:sz w:val="28"/>
        </w:rPr>
        <w:t>
      наименование лицензиара, выдавшего лицензию и (или) приложение(я)</w:t>
      </w:r>
    </w:p>
    <w:p>
      <w:pPr>
        <w:spacing w:after="0"/>
        <w:ind w:left="0"/>
        <w:jc w:val="both"/>
      </w:pPr>
      <w:r>
        <w:rPr>
          <w:rFonts w:ascii="Times New Roman"/>
          <w:b w:val="false"/>
          <w:i w:val="false"/>
          <w:color w:val="000000"/>
          <w:sz w:val="28"/>
        </w:rPr>
        <w:t>
      к лицензии)</w:t>
      </w:r>
    </w:p>
    <w:p>
      <w:pPr>
        <w:spacing w:after="0"/>
        <w:ind w:left="0"/>
        <w:jc w:val="both"/>
      </w:pPr>
      <w:r>
        <w:rPr>
          <w:rFonts w:ascii="Times New Roman"/>
          <w:b w:val="false"/>
          <w:i w:val="false"/>
          <w:color w:val="000000"/>
          <w:sz w:val="28"/>
        </w:rPr>
        <w:t>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
      1) реорганизация юридического лица-лицензиата в соответствии</w:t>
      </w:r>
    </w:p>
    <w:p>
      <w:pPr>
        <w:spacing w:after="0"/>
        <w:ind w:left="0"/>
        <w:jc w:val="both"/>
      </w:pPr>
      <w:r>
        <w:rPr>
          <w:rFonts w:ascii="Times New Roman"/>
          <w:b w:val="false"/>
          <w:i w:val="false"/>
          <w:color w:val="000000"/>
          <w:sz w:val="28"/>
        </w:rPr>
        <w:t xml:space="preserve">
      с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w:t>
      </w:r>
    </w:p>
    <w:p>
      <w:pPr>
        <w:spacing w:after="0"/>
        <w:ind w:left="0"/>
        <w:jc w:val="both"/>
      </w:pPr>
      <w:r>
        <w:rPr>
          <w:rFonts w:ascii="Times New Roman"/>
          <w:b w:val="false"/>
          <w:i w:val="false"/>
          <w:color w:val="000000"/>
          <w:sz w:val="28"/>
        </w:rPr>
        <w:t>
      "О разрешениях и уведомлениях" путем (укажите в соответствующей</w:t>
      </w:r>
    </w:p>
    <w:p>
      <w:pPr>
        <w:spacing w:after="0"/>
        <w:ind w:left="0"/>
        <w:jc w:val="both"/>
      </w:pPr>
      <w:r>
        <w:rPr>
          <w:rFonts w:ascii="Times New Roman"/>
          <w:b w:val="false"/>
          <w:i w:val="false"/>
          <w:color w:val="000000"/>
          <w:sz w:val="28"/>
        </w:rPr>
        <w:t>
      ячейке Х):</w:t>
      </w:r>
    </w:p>
    <w:p>
      <w:pPr>
        <w:spacing w:after="0"/>
        <w:ind w:left="0"/>
        <w:jc w:val="both"/>
      </w:pPr>
      <w:r>
        <w:rPr>
          <w:rFonts w:ascii="Times New Roman"/>
          <w:b w:val="false"/>
          <w:i w:val="false"/>
          <w:color w:val="000000"/>
          <w:sz w:val="28"/>
        </w:rPr>
        <w:t>
      а) слияния ____</w:t>
      </w:r>
    </w:p>
    <w:p>
      <w:pPr>
        <w:spacing w:after="0"/>
        <w:ind w:left="0"/>
        <w:jc w:val="both"/>
      </w:pPr>
      <w:r>
        <w:rPr>
          <w:rFonts w:ascii="Times New Roman"/>
          <w:b w:val="false"/>
          <w:i w:val="false"/>
          <w:color w:val="000000"/>
          <w:sz w:val="28"/>
        </w:rPr>
        <w:t>
      б) преобразования ____</w:t>
      </w:r>
    </w:p>
    <w:p>
      <w:pPr>
        <w:spacing w:after="0"/>
        <w:ind w:left="0"/>
        <w:jc w:val="both"/>
      </w:pPr>
      <w:r>
        <w:rPr>
          <w:rFonts w:ascii="Times New Roman"/>
          <w:b w:val="false"/>
          <w:i w:val="false"/>
          <w:color w:val="000000"/>
          <w:sz w:val="28"/>
        </w:rPr>
        <w:t>
      в) присоединения ____</w:t>
      </w:r>
    </w:p>
    <w:p>
      <w:pPr>
        <w:spacing w:after="0"/>
        <w:ind w:left="0"/>
        <w:jc w:val="both"/>
      </w:pPr>
      <w:r>
        <w:rPr>
          <w:rFonts w:ascii="Times New Roman"/>
          <w:b w:val="false"/>
          <w:i w:val="false"/>
          <w:color w:val="000000"/>
          <w:sz w:val="28"/>
        </w:rPr>
        <w:t>
      г) выделения ____</w:t>
      </w:r>
    </w:p>
    <w:p>
      <w:pPr>
        <w:spacing w:after="0"/>
        <w:ind w:left="0"/>
        <w:jc w:val="both"/>
      </w:pPr>
      <w:r>
        <w:rPr>
          <w:rFonts w:ascii="Times New Roman"/>
          <w:b w:val="false"/>
          <w:i w:val="false"/>
          <w:color w:val="000000"/>
          <w:sz w:val="28"/>
        </w:rPr>
        <w:t>
      д) разделения ____</w:t>
      </w:r>
    </w:p>
    <w:p>
      <w:pPr>
        <w:spacing w:after="0"/>
        <w:ind w:left="0"/>
        <w:jc w:val="both"/>
      </w:pPr>
      <w:r>
        <w:rPr>
          <w:rFonts w:ascii="Times New Roman"/>
          <w:b w:val="false"/>
          <w:i w:val="false"/>
          <w:color w:val="000000"/>
          <w:sz w:val="28"/>
        </w:rPr>
        <w:t>
      2) изменение наименования юридического лица-лицензиата ________</w:t>
      </w:r>
    </w:p>
    <w:p>
      <w:pPr>
        <w:spacing w:after="0"/>
        <w:ind w:left="0"/>
        <w:jc w:val="both"/>
      </w:pPr>
      <w:r>
        <w:rPr>
          <w:rFonts w:ascii="Times New Roman"/>
          <w:b w:val="false"/>
          <w:i w:val="false"/>
          <w:color w:val="000000"/>
          <w:sz w:val="28"/>
        </w:rPr>
        <w:t>
      3) изменение места нахождения юридического лица-лицензиата 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 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 _________</w:t>
      </w:r>
    </w:p>
    <w:p>
      <w:pPr>
        <w:spacing w:after="0"/>
        <w:ind w:left="0"/>
        <w:jc w:val="both"/>
      </w:pPr>
      <w:r>
        <w:rPr>
          <w:rFonts w:ascii="Times New Roman"/>
          <w:b w:val="false"/>
          <w:i w:val="false"/>
          <w:color w:val="000000"/>
          <w:sz w:val="28"/>
        </w:rPr>
        <w:t>
      7) изменение наименования вида деятельности _________</w:t>
      </w:r>
    </w:p>
    <w:p>
      <w:pPr>
        <w:spacing w:after="0"/>
        <w:ind w:left="0"/>
        <w:jc w:val="both"/>
      </w:pPr>
      <w:r>
        <w:rPr>
          <w:rFonts w:ascii="Times New Roman"/>
          <w:b w:val="false"/>
          <w:i w:val="false"/>
          <w:color w:val="000000"/>
          <w:sz w:val="28"/>
        </w:rPr>
        <w:t>
      8) изменение наименования подвида деятельности _________</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юридического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(страна - для иностранного юридического лица, почтовый индекс,</w:t>
      </w:r>
    </w:p>
    <w:p>
      <w:pPr>
        <w:spacing w:after="0"/>
        <w:ind w:left="0"/>
        <w:jc w:val="both"/>
      </w:pPr>
      <w:r>
        <w:rPr>
          <w:rFonts w:ascii="Times New Roman"/>
          <w:b w:val="false"/>
          <w:i w:val="false"/>
          <w:color w:val="000000"/>
          <w:sz w:val="28"/>
        </w:rPr>
        <w:t>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дома/здания (стационарного помещения)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 </w:t>
      </w:r>
    </w:p>
    <w:p>
      <w:pPr>
        <w:spacing w:after="0"/>
        <w:ind w:left="0"/>
        <w:jc w:val="both"/>
      </w:pPr>
      <w:r>
        <w:rPr>
          <w:rFonts w:ascii="Times New Roman"/>
          <w:b w:val="false"/>
          <w:i w:val="false"/>
          <w:color w:val="000000"/>
          <w:sz w:val="28"/>
        </w:rPr>
        <w:t>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Руководитель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оптовую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w:t>
            </w:r>
            <w:r>
              <w:br/>
            </w:r>
            <w:r>
              <w:rPr>
                <w:rFonts w:ascii="Times New Roman"/>
                <w:b w:val="false"/>
                <w:i w:val="false"/>
                <w:color w:val="000000"/>
                <w:sz w:val="20"/>
              </w:rPr>
              <w:t>на территории ее производства"</w:t>
            </w:r>
          </w:p>
        </w:tc>
      </w:tr>
    </w:tbl>
    <w:bookmarkStart w:name="z415" w:id="341"/>
    <w:p>
      <w:pPr>
        <w:spacing w:after="0"/>
        <w:ind w:left="0"/>
        <w:jc w:val="both"/>
      </w:pPr>
      <w:r>
        <w:rPr>
          <w:rFonts w:ascii="Times New Roman"/>
          <w:b w:val="false"/>
          <w:i w:val="false"/>
          <w:color w:val="000000"/>
          <w:sz w:val="28"/>
        </w:rPr>
        <w:t>
      Форма</w:t>
      </w:r>
    </w:p>
    <w:bookmarkEnd w:id="341"/>
    <w:bookmarkStart w:name="z416" w:id="342"/>
    <w:p>
      <w:pPr>
        <w:spacing w:after="0"/>
        <w:ind w:left="0"/>
        <w:jc w:val="both"/>
      </w:pPr>
      <w:r>
        <w:rPr>
          <w:rFonts w:ascii="Times New Roman"/>
          <w:b w:val="false"/>
          <w:i w:val="false"/>
          <w:color w:val="000000"/>
          <w:sz w:val="28"/>
        </w:rPr>
        <w:t>
      Заявление</w:t>
      </w:r>
    </w:p>
    <w:bookmarkEnd w:id="342"/>
    <w:p>
      <w:pPr>
        <w:spacing w:after="0"/>
        <w:ind w:left="0"/>
        <w:jc w:val="both"/>
      </w:pPr>
      <w:r>
        <w:rPr>
          <w:rFonts w:ascii="Times New Roman"/>
          <w:b w:val="false"/>
          <w:i w:val="false"/>
          <w:color w:val="000000"/>
          <w:sz w:val="28"/>
        </w:rPr>
        <w:t>
                  физического лица для переоформления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(фамилия имя отчество (в случае наличия) физического лица,</w:t>
      </w:r>
    </w:p>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Прошу переоформить лицензию и (или) приложение к лицензии (нужное</w:t>
      </w:r>
    </w:p>
    <w:p>
      <w:pPr>
        <w:spacing w:after="0"/>
        <w:ind w:left="0"/>
        <w:jc w:val="both"/>
      </w:pPr>
      <w:r>
        <w:rPr>
          <w:rFonts w:ascii="Times New Roman"/>
          <w:b w:val="false"/>
          <w:i w:val="false"/>
          <w:color w:val="000000"/>
          <w:sz w:val="28"/>
        </w:rPr>
        <w:t>
      подчеркнуть)</w:t>
      </w:r>
    </w:p>
    <w:p>
      <w:pPr>
        <w:spacing w:after="0"/>
        <w:ind w:left="0"/>
        <w:jc w:val="both"/>
      </w:pPr>
      <w:r>
        <w:rPr>
          <w:rFonts w:ascii="Times New Roman"/>
          <w:b w:val="false"/>
          <w:i w:val="false"/>
          <w:color w:val="000000"/>
          <w:sz w:val="28"/>
        </w:rPr>
        <w:t>
      №____________ от _________ 20___ года, выданную(ое)(ых)</w:t>
      </w:r>
    </w:p>
    <w:p>
      <w:pPr>
        <w:spacing w:after="0"/>
        <w:ind w:left="0"/>
        <w:jc w:val="both"/>
      </w:pPr>
      <w:r>
        <w:rPr>
          <w:rFonts w:ascii="Times New Roman"/>
          <w:b w:val="false"/>
          <w:i w:val="false"/>
          <w:color w:val="000000"/>
          <w:sz w:val="28"/>
        </w:rPr>
        <w:t xml:space="preserve">
      __________________ </w:t>
      </w:r>
    </w:p>
    <w:p>
      <w:pPr>
        <w:spacing w:after="0"/>
        <w:ind w:left="0"/>
        <w:jc w:val="both"/>
      </w:pPr>
      <w:r>
        <w:rPr>
          <w:rFonts w:ascii="Times New Roman"/>
          <w:b w:val="false"/>
          <w:i w:val="false"/>
          <w:color w:val="000000"/>
          <w:sz w:val="28"/>
        </w:rPr>
        <w:t>
      (номер(а) лицензии и (или) приложения(й) к лицензии, дата выдачи,</w:t>
      </w:r>
    </w:p>
    <w:p>
      <w:pPr>
        <w:spacing w:after="0"/>
        <w:ind w:left="0"/>
        <w:jc w:val="both"/>
      </w:pPr>
      <w:r>
        <w:rPr>
          <w:rFonts w:ascii="Times New Roman"/>
          <w:b w:val="false"/>
          <w:i w:val="false"/>
          <w:color w:val="000000"/>
          <w:sz w:val="28"/>
        </w:rPr>
        <w:t xml:space="preserve">
      наименование лицензиара, выдавшего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лицензию и (или) приложение(я) к лицензии)</w:t>
      </w:r>
    </w:p>
    <w:p>
      <w:pPr>
        <w:spacing w:after="0"/>
        <w:ind w:left="0"/>
        <w:jc w:val="both"/>
      </w:pPr>
      <w:r>
        <w:rPr>
          <w:rFonts w:ascii="Times New Roman"/>
          <w:b w:val="false"/>
          <w:i w:val="false"/>
          <w:color w:val="000000"/>
          <w:sz w:val="28"/>
        </w:rPr>
        <w:t>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
      1) изменения фамилии, имени, отчества (при его наличии)</w:t>
      </w:r>
    </w:p>
    <w:p>
      <w:pPr>
        <w:spacing w:after="0"/>
        <w:ind w:left="0"/>
        <w:jc w:val="both"/>
      </w:pPr>
      <w:r>
        <w:rPr>
          <w:rFonts w:ascii="Times New Roman"/>
          <w:b w:val="false"/>
          <w:i w:val="false"/>
          <w:color w:val="000000"/>
          <w:sz w:val="28"/>
        </w:rPr>
        <w:t>
      физического лица-лицензиата ________</w:t>
      </w:r>
    </w:p>
    <w:p>
      <w:pPr>
        <w:spacing w:after="0"/>
        <w:ind w:left="0"/>
        <w:jc w:val="both"/>
      </w:pPr>
      <w:r>
        <w:rPr>
          <w:rFonts w:ascii="Times New Roman"/>
          <w:b w:val="false"/>
          <w:i w:val="false"/>
          <w:color w:val="000000"/>
          <w:sz w:val="28"/>
        </w:rPr>
        <w:t>
      2)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наименования ________</w:t>
      </w:r>
    </w:p>
    <w:p>
      <w:pPr>
        <w:spacing w:after="0"/>
        <w:ind w:left="0"/>
        <w:jc w:val="both"/>
      </w:pPr>
      <w:r>
        <w:rPr>
          <w:rFonts w:ascii="Times New Roman"/>
          <w:b w:val="false"/>
          <w:i w:val="false"/>
          <w:color w:val="000000"/>
          <w:sz w:val="28"/>
        </w:rPr>
        <w:t>
      3)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юридического адреса ________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 _________</w:t>
      </w:r>
    </w:p>
    <w:p>
      <w:pPr>
        <w:spacing w:after="0"/>
        <w:ind w:left="0"/>
        <w:jc w:val="both"/>
      </w:pPr>
      <w:r>
        <w:rPr>
          <w:rFonts w:ascii="Times New Roman"/>
          <w:b w:val="false"/>
          <w:i w:val="false"/>
          <w:color w:val="000000"/>
          <w:sz w:val="28"/>
        </w:rPr>
        <w:t>
      7) изменение наименования вида деятельности _________</w:t>
      </w:r>
    </w:p>
    <w:p>
      <w:pPr>
        <w:spacing w:after="0"/>
        <w:ind w:left="0"/>
        <w:jc w:val="both"/>
      </w:pPr>
      <w:r>
        <w:rPr>
          <w:rFonts w:ascii="Times New Roman"/>
          <w:b w:val="false"/>
          <w:i w:val="false"/>
          <w:color w:val="000000"/>
          <w:sz w:val="28"/>
        </w:rPr>
        <w:t>
      8) изменение наименования подвида деятельности _________</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местожительства физического лица 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Физическое лицо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(в случае наличия)   Дата заполнения: "__" ____ 20_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оптовую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w:t>
            </w:r>
            <w:r>
              <w:br/>
            </w:r>
            <w:r>
              <w:rPr>
                <w:rFonts w:ascii="Times New Roman"/>
                <w:b w:val="false"/>
                <w:i w:val="false"/>
                <w:color w:val="000000"/>
                <w:sz w:val="20"/>
              </w:rPr>
              <w:t>на территории ее производства"</w:t>
            </w:r>
          </w:p>
        </w:tc>
      </w:tr>
    </w:tbl>
    <w:p>
      <w:pPr>
        <w:spacing w:after="0"/>
        <w:ind w:left="0"/>
        <w:jc w:val="both"/>
      </w:pPr>
      <w:r>
        <w:rPr>
          <w:rFonts w:ascii="Times New Roman"/>
          <w:b w:val="false"/>
          <w:i w:val="false"/>
          <w:color w:val="ff0000"/>
          <w:sz w:val="28"/>
        </w:rPr>
        <w:t xml:space="preserve">
      Сноска. Приложение 6 в редакции приказом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"Выдача лицензии на хранение и оптовую реализацию алкогольной</w:t>
      </w:r>
    </w:p>
    <w:p>
      <w:pPr>
        <w:spacing w:after="0"/>
        <w:ind w:left="0"/>
        <w:jc w:val="both"/>
      </w:pPr>
      <w:r>
        <w:rPr>
          <w:rFonts w:ascii="Times New Roman"/>
          <w:b w:val="false"/>
          <w:i w:val="false"/>
          <w:color w:val="000000"/>
          <w:sz w:val="28"/>
        </w:rPr>
        <w:t>
      продукции, за исключением деятельности по хранению и оптовой</w:t>
      </w:r>
    </w:p>
    <w:p>
      <w:pPr>
        <w:spacing w:after="0"/>
        <w:ind w:left="0"/>
        <w:jc w:val="both"/>
      </w:pPr>
      <w:r>
        <w:rPr>
          <w:rFonts w:ascii="Times New Roman"/>
          <w:b w:val="false"/>
          <w:i w:val="false"/>
          <w:color w:val="000000"/>
          <w:sz w:val="28"/>
        </w:rPr>
        <w:t>
      реализации алкогольной продукции на территории ее производства"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19) ________________________________________;</w:t>
      </w:r>
    </w:p>
    <w:p>
      <w:pPr>
        <w:spacing w:after="0"/>
        <w:ind w:left="0"/>
        <w:jc w:val="both"/>
      </w:pPr>
      <w:r>
        <w:rPr>
          <w:rFonts w:ascii="Times New Roman"/>
          <w:b w:val="false"/>
          <w:i w:val="false"/>
          <w:color w:val="000000"/>
          <w:sz w:val="28"/>
        </w:rPr>
        <w:t>
      20) ________________________________________;</w:t>
      </w:r>
    </w:p>
    <w:p>
      <w:pPr>
        <w:spacing w:after="0"/>
        <w:ind w:left="0"/>
        <w:jc w:val="both"/>
      </w:pPr>
      <w:r>
        <w:rPr>
          <w:rFonts w:ascii="Times New Roman"/>
          <w:b w:val="false"/>
          <w:i w:val="false"/>
          <w:color w:val="000000"/>
          <w:sz w:val="28"/>
        </w:rPr>
        <w:t>
      21)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420" w:id="343"/>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лицензии на хранение и розничную реализацию алкогольной</w:t>
      </w:r>
      <w:r>
        <w:br/>
      </w:r>
      <w:r>
        <w:rPr>
          <w:rFonts w:ascii="Times New Roman"/>
          <w:b/>
          <w:i w:val="false"/>
          <w:color w:val="000000"/>
        </w:rPr>
        <w:t>продукции, за исключением деятельности по хранению и розничной</w:t>
      </w:r>
      <w:r>
        <w:br/>
      </w:r>
      <w:r>
        <w:rPr>
          <w:rFonts w:ascii="Times New Roman"/>
          <w:b/>
          <w:i w:val="false"/>
          <w:color w:val="000000"/>
        </w:rPr>
        <w:t>реализации алкогольной продукции на территории ее производства"</w:t>
      </w:r>
      <w:r>
        <w:br/>
      </w:r>
      <w:r>
        <w:rPr>
          <w:rFonts w:ascii="Times New Roman"/>
          <w:b/>
          <w:i w:val="false"/>
          <w:color w:val="000000"/>
        </w:rPr>
        <w:t>1. Общие положения</w:t>
      </w:r>
    </w:p>
    <w:bookmarkEnd w:id="343"/>
    <w:bookmarkStart w:name="z422" w:id="344"/>
    <w:p>
      <w:pPr>
        <w:spacing w:after="0"/>
        <w:ind w:left="0"/>
        <w:jc w:val="both"/>
      </w:pPr>
      <w:r>
        <w:rPr>
          <w:rFonts w:ascii="Times New Roman"/>
          <w:b w:val="false"/>
          <w:i w:val="false"/>
          <w:color w:val="000000"/>
          <w:sz w:val="28"/>
        </w:rPr>
        <w:t xml:space="preserve">
      1. Государственная услуга "Выдача </w:t>
      </w:r>
      <w:r>
        <w:rPr>
          <w:rFonts w:ascii="Times New Roman"/>
          <w:b w:val="false"/>
          <w:i w:val="false"/>
          <w:color w:val="000000"/>
          <w:sz w:val="28"/>
        </w:rPr>
        <w:t>лицензии</w:t>
      </w:r>
      <w:r>
        <w:rPr>
          <w:rFonts w:ascii="Times New Roman"/>
          <w:b w:val="false"/>
          <w:i w:val="false"/>
          <w:color w:val="000000"/>
          <w:sz w:val="28"/>
        </w:rPr>
        <w:t xml:space="preserve"> на хранение и розничную реализацию </w:t>
      </w:r>
      <w:r>
        <w:rPr>
          <w:rFonts w:ascii="Times New Roman"/>
          <w:b w:val="false"/>
          <w:i w:val="false"/>
          <w:color w:val="000000"/>
          <w:sz w:val="28"/>
        </w:rPr>
        <w:t>алкогольной продукции</w:t>
      </w:r>
      <w:r>
        <w:rPr>
          <w:rFonts w:ascii="Times New Roman"/>
          <w:b w:val="false"/>
          <w:i w:val="false"/>
          <w:color w:val="000000"/>
          <w:sz w:val="28"/>
        </w:rPr>
        <w:t>, за исключением деятельности по хранению и розничной реализации алкогольной продукции на территории ее производства" (далее - государственная услуга).</w:t>
      </w:r>
    </w:p>
    <w:bookmarkEnd w:id="344"/>
    <w:bookmarkStart w:name="z423" w:id="345"/>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345"/>
    <w:bookmarkStart w:name="z424" w:id="346"/>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34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both"/>
      </w:pPr>
      <w:r>
        <w:rPr>
          <w:rFonts w:ascii="Times New Roman"/>
          <w:b w:val="false"/>
          <w:i w:val="false"/>
          <w:color w:val="000000"/>
          <w:sz w:val="28"/>
        </w:rPr>
        <w:t>
      3) посредством веб-портала "электронного правительства": www.egov.kz, www.elicense.kz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приказами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5" w:id="347"/>
    <w:p>
      <w:pPr>
        <w:spacing w:after="0"/>
        <w:ind w:left="0"/>
        <w:jc w:val="left"/>
      </w:pPr>
      <w:r>
        <w:rPr>
          <w:rFonts w:ascii="Times New Roman"/>
          <w:b/>
          <w:i w:val="false"/>
          <w:color w:val="000000"/>
        </w:rPr>
        <w:t xml:space="preserve">  2. Порядок оказания государственной услуги</w:t>
      </w:r>
    </w:p>
    <w:bookmarkEnd w:id="347"/>
    <w:bookmarkStart w:name="z426" w:id="348"/>
    <w:p>
      <w:pPr>
        <w:spacing w:after="0"/>
        <w:ind w:left="0"/>
        <w:jc w:val="both"/>
      </w:pPr>
      <w:r>
        <w:rPr>
          <w:rFonts w:ascii="Times New Roman"/>
          <w:b w:val="false"/>
          <w:i w:val="false"/>
          <w:color w:val="000000"/>
          <w:sz w:val="28"/>
        </w:rPr>
        <w:t>
      4. Сроки оказания государственной услуги:</w:t>
      </w:r>
    </w:p>
    <w:bookmarkEnd w:id="348"/>
    <w:p>
      <w:pPr>
        <w:spacing w:after="0"/>
        <w:ind w:left="0"/>
        <w:jc w:val="both"/>
      </w:pPr>
      <w:r>
        <w:rPr>
          <w:rFonts w:ascii="Times New Roman"/>
          <w:b w:val="false"/>
          <w:i w:val="false"/>
          <w:color w:val="000000"/>
          <w:sz w:val="28"/>
        </w:rPr>
        <w:t>
      1) с момента сдачи пакета документов, услугодателю или в Государственную корпорацию, а также при обращении на портал:</w:t>
      </w:r>
    </w:p>
    <w:p>
      <w:pPr>
        <w:spacing w:after="0"/>
        <w:ind w:left="0"/>
        <w:jc w:val="both"/>
      </w:pPr>
      <w:r>
        <w:rPr>
          <w:rFonts w:ascii="Times New Roman"/>
          <w:b w:val="false"/>
          <w:i w:val="false"/>
          <w:color w:val="000000"/>
          <w:sz w:val="28"/>
        </w:rPr>
        <w:t xml:space="preserve">
      выдача лицензии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 не позднее 1 (одного) рабочего дня;</w:t>
      </w:r>
    </w:p>
    <w:p>
      <w:pPr>
        <w:spacing w:after="0"/>
        <w:ind w:left="0"/>
        <w:jc w:val="both"/>
      </w:pPr>
      <w:r>
        <w:rPr>
          <w:rFonts w:ascii="Times New Roman"/>
          <w:b w:val="false"/>
          <w:i w:val="false"/>
          <w:color w:val="000000"/>
          <w:sz w:val="28"/>
        </w:rPr>
        <w:t>
      переоформление лицензии – в течение 3 (трех) рабочих дней;</w:t>
      </w:r>
    </w:p>
    <w:p>
      <w:pPr>
        <w:spacing w:after="0"/>
        <w:ind w:left="0"/>
        <w:jc w:val="both"/>
      </w:pPr>
      <w:r>
        <w:rPr>
          <w:rFonts w:ascii="Times New Roman"/>
          <w:b w:val="false"/>
          <w:i w:val="false"/>
          <w:color w:val="000000"/>
          <w:sz w:val="28"/>
        </w:rPr>
        <w:t>
      выдача дубликатов лицензии – в течение 2 (двух) рабочих дней.</w:t>
      </w:r>
    </w:p>
    <w:p>
      <w:pPr>
        <w:spacing w:after="0"/>
        <w:ind w:left="0"/>
        <w:jc w:val="both"/>
      </w:pPr>
      <w:r>
        <w:rPr>
          <w:rFonts w:ascii="Times New Roman"/>
          <w:b w:val="false"/>
          <w:i w:val="false"/>
          <w:color w:val="000000"/>
          <w:sz w:val="28"/>
        </w:rPr>
        <w:t>
      Услугодатель в течение 2 (двух) рабочих дней с момента получения документов услугополучателя обязан проверить полноту представленных документов.</w:t>
      </w:r>
    </w:p>
    <w:p>
      <w:pPr>
        <w:spacing w:after="0"/>
        <w:ind w:left="0"/>
        <w:jc w:val="both"/>
      </w:pPr>
      <w:r>
        <w:rPr>
          <w:rFonts w:ascii="Times New Roman"/>
          <w:b w:val="false"/>
          <w:i w:val="false"/>
          <w:color w:val="000000"/>
          <w:sz w:val="28"/>
        </w:rPr>
        <w:t>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27" w:id="349"/>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349"/>
    <w:bookmarkStart w:name="z428" w:id="350"/>
    <w:p>
      <w:pPr>
        <w:spacing w:after="0"/>
        <w:ind w:left="0"/>
        <w:jc w:val="both"/>
      </w:pPr>
      <w:r>
        <w:rPr>
          <w:rFonts w:ascii="Times New Roman"/>
          <w:b w:val="false"/>
          <w:i w:val="false"/>
          <w:color w:val="000000"/>
          <w:sz w:val="28"/>
        </w:rPr>
        <w:t>
      6. Результатом оказания государственной услуги является лицензия, переоформленная лицензия, дубликат лицензии либо мотивированный ответ услугодателя об отказе в оказании государственной услуги в форме электронного документа, удостоверенного электронной цифровой подписью (далее - ЭЦП) должностного лица услугодателя.</w:t>
      </w:r>
    </w:p>
    <w:bookmarkEnd w:id="35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429" w:id="351"/>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351"/>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 за каждый объект деятельности для услугополучателей, осуществляющих деятельность:</w:t>
      </w:r>
    </w:p>
    <w:p>
      <w:pPr>
        <w:spacing w:after="0"/>
        <w:ind w:left="0"/>
        <w:jc w:val="both"/>
      </w:pPr>
      <w:r>
        <w:rPr>
          <w:rFonts w:ascii="Times New Roman"/>
          <w:b w:val="false"/>
          <w:i w:val="false"/>
          <w:color w:val="000000"/>
          <w:sz w:val="28"/>
        </w:rPr>
        <w:t>
      1) при выдаче лицензии:</w:t>
      </w:r>
    </w:p>
    <w:p>
      <w:pPr>
        <w:spacing w:after="0"/>
        <w:ind w:left="0"/>
        <w:jc w:val="both"/>
      </w:pPr>
      <w:r>
        <w:rPr>
          <w:rFonts w:ascii="Times New Roman"/>
          <w:b w:val="false"/>
          <w:i w:val="false"/>
          <w:color w:val="000000"/>
          <w:sz w:val="28"/>
        </w:rPr>
        <w:t>
      в столице, городах республиканского и областного значения – 100 МРП;</w:t>
      </w:r>
    </w:p>
    <w:p>
      <w:pPr>
        <w:spacing w:after="0"/>
        <w:ind w:left="0"/>
        <w:jc w:val="both"/>
      </w:pPr>
      <w:r>
        <w:rPr>
          <w:rFonts w:ascii="Times New Roman"/>
          <w:b w:val="false"/>
          <w:i w:val="false"/>
          <w:color w:val="000000"/>
          <w:sz w:val="28"/>
        </w:rPr>
        <w:t>
      в городах районного значения и поселках – 70 МРП;</w:t>
      </w:r>
    </w:p>
    <w:p>
      <w:pPr>
        <w:spacing w:after="0"/>
        <w:ind w:left="0"/>
        <w:jc w:val="both"/>
      </w:pPr>
      <w:r>
        <w:rPr>
          <w:rFonts w:ascii="Times New Roman"/>
          <w:b w:val="false"/>
          <w:i w:val="false"/>
          <w:color w:val="000000"/>
          <w:sz w:val="28"/>
        </w:rPr>
        <w:t>
      в сельских населенных пунктах – 30 МРП;</w:t>
      </w:r>
    </w:p>
    <w:p>
      <w:pPr>
        <w:spacing w:after="0"/>
        <w:ind w:left="0"/>
        <w:jc w:val="both"/>
      </w:pPr>
      <w:r>
        <w:rPr>
          <w:rFonts w:ascii="Times New Roman"/>
          <w:b w:val="false"/>
          <w:i w:val="false"/>
          <w:color w:val="000000"/>
          <w:sz w:val="28"/>
        </w:rPr>
        <w:t>
      2) при переоформлении лицензии – 10 % от ставки при выдаче лицензии;</w:t>
      </w:r>
    </w:p>
    <w:p>
      <w:pPr>
        <w:spacing w:after="0"/>
        <w:ind w:left="0"/>
        <w:jc w:val="both"/>
      </w:pPr>
      <w:r>
        <w:rPr>
          <w:rFonts w:ascii="Times New Roman"/>
          <w:b w:val="false"/>
          <w:i w:val="false"/>
          <w:color w:val="000000"/>
          <w:sz w:val="28"/>
        </w:rPr>
        <w:t>
      3) при выдаче дубликата лицензии – 100 % от ставки при выдаче лицензии.</w:t>
      </w:r>
    </w:p>
    <w:p>
      <w:pPr>
        <w:spacing w:after="0"/>
        <w:ind w:left="0"/>
        <w:jc w:val="both"/>
      </w:pPr>
      <w:r>
        <w:rPr>
          <w:rFonts w:ascii="Times New Roman"/>
          <w:b w:val="false"/>
          <w:i w:val="false"/>
          <w:color w:val="000000"/>
          <w:sz w:val="28"/>
        </w:rPr>
        <w:t xml:space="preserve">
      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p>
    <w:p>
      <w:pPr>
        <w:spacing w:after="0"/>
        <w:ind w:left="0"/>
        <w:jc w:val="both"/>
      </w:pPr>
      <w:r>
        <w:rPr>
          <w:rFonts w:ascii="Times New Roman"/>
          <w:b w:val="false"/>
          <w:i w:val="false"/>
          <w:color w:val="000000"/>
          <w:sz w:val="28"/>
        </w:rPr>
        <w:t>
      В случае подачи запроса через портал, оплата может осуществляться через платежный шлюз "электронного правительства" (далее – ПШЭП).</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0" w:id="352"/>
    <w:p>
      <w:pPr>
        <w:spacing w:after="0"/>
        <w:ind w:left="0"/>
        <w:jc w:val="both"/>
      </w:pPr>
      <w:r>
        <w:rPr>
          <w:rFonts w:ascii="Times New Roman"/>
          <w:b w:val="false"/>
          <w:i w:val="false"/>
          <w:color w:val="000000"/>
          <w:sz w:val="28"/>
        </w:rPr>
        <w:t>
       8. График работы:</w:t>
      </w:r>
    </w:p>
    <w:bookmarkEnd w:id="352"/>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xml:space="preserve">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СОНО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431" w:id="353"/>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353"/>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копия договора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в случае переоформления лицензии при отчуждении лицензиатом лицензии вместе с объектом в пользу третьих лиц, предоставляется письмо лицензиата о согласии на отчуждение лицензии;</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Государственную корпорацию:</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договор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xml:space="preserve">
      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приложениям 4</w:t>
      </w:r>
      <w:r>
        <w:rPr>
          <w:rFonts w:ascii="Times New Roman"/>
          <w:b w:val="false"/>
          <w:i w:val="false"/>
          <w:color w:val="000000"/>
          <w:sz w:val="28"/>
        </w:rPr>
        <w:t xml:space="preserve"> или </w:t>
      </w:r>
      <w:r>
        <w:rPr>
          <w:rFonts w:ascii="Times New Roman"/>
          <w:b w:val="false"/>
          <w:i w:val="false"/>
          <w:color w:val="000000"/>
          <w:sz w:val="28"/>
        </w:rPr>
        <w:t>5</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pPr>
        <w:spacing w:after="0"/>
        <w:ind w:left="0"/>
        <w:jc w:val="both"/>
      </w:pPr>
      <w:r>
        <w:rPr>
          <w:rFonts w:ascii="Times New Roman"/>
          <w:b w:val="false"/>
          <w:i w:val="false"/>
          <w:color w:val="000000"/>
          <w:sz w:val="28"/>
        </w:rPr>
        <w:t>
      заявление произвольной формы;</w:t>
      </w:r>
    </w:p>
    <w:p>
      <w:pPr>
        <w:spacing w:after="0"/>
        <w:ind w:left="0"/>
        <w:jc w:val="both"/>
      </w:pPr>
      <w:r>
        <w:rPr>
          <w:rFonts w:ascii="Times New Roman"/>
          <w:b w:val="false"/>
          <w:i w:val="false"/>
          <w:color w:val="000000"/>
          <w:sz w:val="28"/>
        </w:rPr>
        <w:t>
      документ, подтверждающий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приеме документов Государственная корпорация воспроизводит электронную копию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–для юридического лица и нотариально удостоверенной доверенности – для физического лица.</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электронная копия договора аренды или безвозмездного пользования – в случае заключения данных договоров на срок менее одного года;</w:t>
      </w:r>
    </w:p>
    <w:p>
      <w:pPr>
        <w:spacing w:after="0"/>
        <w:ind w:left="0"/>
        <w:jc w:val="both"/>
      </w:pPr>
      <w:r>
        <w:rPr>
          <w:rFonts w:ascii="Times New Roman"/>
          <w:b w:val="false"/>
          <w:i w:val="false"/>
          <w:color w:val="000000"/>
          <w:sz w:val="28"/>
        </w:rPr>
        <w:t>
      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в форме электронного документа;</w:t>
      </w:r>
    </w:p>
    <w:p>
      <w:pPr>
        <w:spacing w:after="0"/>
        <w:ind w:left="0"/>
        <w:jc w:val="both"/>
      </w:pPr>
      <w:r>
        <w:rPr>
          <w:rFonts w:ascii="Times New Roman"/>
          <w:b w:val="false"/>
          <w:i w:val="false"/>
          <w:color w:val="000000"/>
          <w:sz w:val="28"/>
        </w:rPr>
        <w:t>
      2) для переоформления лицензии:</w:t>
      </w:r>
    </w:p>
    <w:p>
      <w:pPr>
        <w:spacing w:after="0"/>
        <w:ind w:left="0"/>
        <w:jc w:val="both"/>
      </w:pPr>
      <w:r>
        <w:rPr>
          <w:rFonts w:ascii="Times New Roman"/>
          <w:b w:val="false"/>
          <w:i w:val="false"/>
          <w:color w:val="000000"/>
          <w:sz w:val="28"/>
        </w:rPr>
        <w:t>
      заявление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электронная копия документа, подтверждающего уплату в бюджет лицензионного сбора, за исключением случаев оплаты через ПШЭП;</w:t>
      </w:r>
    </w:p>
    <w:p>
      <w:pPr>
        <w:spacing w:after="0"/>
        <w:ind w:left="0"/>
        <w:jc w:val="both"/>
      </w:pPr>
      <w:r>
        <w:rPr>
          <w:rFonts w:ascii="Times New Roman"/>
          <w:b w:val="false"/>
          <w:i w:val="false"/>
          <w:color w:val="000000"/>
          <w:sz w:val="28"/>
        </w:rPr>
        <w:t>
      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правоустанавливающем документе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2" w:id="354"/>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 случаи, если:</w:t>
      </w:r>
    </w:p>
    <w:bookmarkEnd w:id="354"/>
    <w:p>
      <w:pPr>
        <w:spacing w:after="0"/>
        <w:ind w:left="0"/>
        <w:jc w:val="both"/>
      </w:pPr>
      <w:r>
        <w:rPr>
          <w:rFonts w:ascii="Times New Roman"/>
          <w:b w:val="false"/>
          <w:i w:val="false"/>
          <w:color w:val="000000"/>
          <w:sz w:val="28"/>
        </w:rPr>
        <w:t>
      1) занятие видом деятельности запрещено законами Республики Казахстан для данной категории услугополучателей;</w:t>
      </w:r>
    </w:p>
    <w:p>
      <w:pPr>
        <w:spacing w:after="0"/>
        <w:ind w:left="0"/>
        <w:jc w:val="both"/>
      </w:pPr>
      <w:r>
        <w:rPr>
          <w:rFonts w:ascii="Times New Roman"/>
          <w:b w:val="false"/>
          <w:i w:val="false"/>
          <w:color w:val="000000"/>
          <w:sz w:val="28"/>
        </w:rPr>
        <w:t>
      2) не внесен лицензионный сбор;</w:t>
      </w:r>
    </w:p>
    <w:p>
      <w:pPr>
        <w:spacing w:after="0"/>
        <w:ind w:left="0"/>
        <w:jc w:val="both"/>
      </w:pPr>
      <w:r>
        <w:rPr>
          <w:rFonts w:ascii="Times New Roman"/>
          <w:b w:val="false"/>
          <w:i w:val="false"/>
          <w:color w:val="000000"/>
          <w:sz w:val="28"/>
        </w:rPr>
        <w:t>
      3) услугополучатель не соответствует квалификационным требованиям;</w:t>
      </w:r>
    </w:p>
    <w:p>
      <w:pPr>
        <w:spacing w:after="0"/>
        <w:ind w:left="0"/>
        <w:jc w:val="both"/>
      </w:pPr>
      <w:r>
        <w:rPr>
          <w:rFonts w:ascii="Times New Roman"/>
          <w:b w:val="false"/>
          <w:i w:val="false"/>
          <w:color w:val="000000"/>
          <w:sz w:val="28"/>
        </w:rPr>
        <w:t xml:space="preserve">
      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 </w:t>
      </w:r>
    </w:p>
    <w:p>
      <w:pPr>
        <w:spacing w:after="0"/>
        <w:ind w:left="0"/>
        <w:jc w:val="both"/>
      </w:pPr>
      <w:r>
        <w:rPr>
          <w:rFonts w:ascii="Times New Roman"/>
          <w:b w:val="false"/>
          <w:i w:val="false"/>
          <w:color w:val="000000"/>
          <w:sz w:val="28"/>
        </w:rPr>
        <w:t>
      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0"/>
        <w:ind w:left="0"/>
        <w:jc w:val="both"/>
      </w:pPr>
      <w:r>
        <w:rPr>
          <w:rFonts w:ascii="Times New Roman"/>
          <w:b w:val="false"/>
          <w:i w:val="false"/>
          <w:color w:val="000000"/>
          <w:sz w:val="28"/>
        </w:rPr>
        <w:t>
      6) судом на основании представления судебного исполнителя временно запрещено выдавать услугополучателю - должнику лицензию.</w:t>
      </w:r>
    </w:p>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433" w:id="355"/>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355"/>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434" w:id="356"/>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356"/>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5" w:id="357"/>
    <w:p>
      <w:pPr>
        <w:spacing w:after="0"/>
        <w:ind w:left="0"/>
        <w:jc w:val="both"/>
      </w:pPr>
      <w:r>
        <w:rPr>
          <w:rFonts w:ascii="Times New Roman"/>
          <w:b w:val="false"/>
          <w:i w:val="false"/>
          <w:color w:val="000000"/>
          <w:sz w:val="28"/>
        </w:rPr>
        <w:t xml:space="preserve">
      12. В случае несогласия с результатами оказанной государственной услуги, услугополучатель имеет право обратиться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bookmarkEnd w:id="357"/>
    <w:bookmarkStart w:name="z436" w:id="358"/>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358"/>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437" w:id="359"/>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438" w:id="360"/>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360"/>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9" w:id="361"/>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361"/>
    <w:bookmarkStart w:name="z440" w:id="362"/>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1" w:id="363"/>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розничную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розничной реализации алкогольной продукции</w:t>
            </w:r>
            <w:r>
              <w:br/>
            </w:r>
            <w:r>
              <w:rPr>
                <w:rFonts w:ascii="Times New Roman"/>
                <w:b w:val="false"/>
                <w:i w:val="false"/>
                <w:color w:val="000000"/>
                <w:sz w:val="20"/>
              </w:rPr>
              <w:t>на территории ее производства"</w:t>
            </w:r>
          </w:p>
        </w:tc>
      </w:tr>
    </w:tbl>
    <w:bookmarkStart w:name="z443" w:id="364"/>
    <w:p>
      <w:pPr>
        <w:spacing w:after="0"/>
        <w:ind w:left="0"/>
        <w:jc w:val="both"/>
      </w:pPr>
      <w:r>
        <w:rPr>
          <w:rFonts w:ascii="Times New Roman"/>
          <w:b w:val="false"/>
          <w:i w:val="false"/>
          <w:color w:val="000000"/>
          <w:sz w:val="28"/>
        </w:rPr>
        <w:t>
      Форма</w:t>
      </w:r>
    </w:p>
    <w:bookmarkEnd w:id="364"/>
    <w:bookmarkStart w:name="z444" w:id="365"/>
    <w:p>
      <w:pPr>
        <w:spacing w:after="0"/>
        <w:ind w:left="0"/>
        <w:jc w:val="both"/>
      </w:pPr>
      <w:r>
        <w:rPr>
          <w:rFonts w:ascii="Times New Roman"/>
          <w:b w:val="false"/>
          <w:i w:val="false"/>
          <w:color w:val="000000"/>
          <w:sz w:val="28"/>
        </w:rPr>
        <w:t>
      Заявление</w:t>
      </w:r>
    </w:p>
    <w:bookmarkEnd w:id="365"/>
    <w:p>
      <w:pPr>
        <w:spacing w:after="0"/>
        <w:ind w:left="0"/>
        <w:jc w:val="both"/>
      </w:pPr>
      <w:r>
        <w:rPr>
          <w:rFonts w:ascii="Times New Roman"/>
          <w:b w:val="false"/>
          <w:i w:val="false"/>
          <w:color w:val="000000"/>
          <w:sz w:val="28"/>
        </w:rPr>
        <w:t>
      юридического лица для получения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юридического лица (в том числе иностранного юридического лица),</w:t>
      </w:r>
    </w:p>
    <w:p>
      <w:pPr>
        <w:spacing w:after="0"/>
        <w:ind w:left="0"/>
        <w:jc w:val="both"/>
      </w:pPr>
      <w:r>
        <w:rPr>
          <w:rFonts w:ascii="Times New Roman"/>
          <w:b w:val="false"/>
          <w:i w:val="false"/>
          <w:color w:val="000000"/>
          <w:sz w:val="28"/>
        </w:rPr>
        <w:t>
      бизнес-идентификационный номер филиала или представительства</w:t>
      </w:r>
    </w:p>
    <w:p>
      <w:pPr>
        <w:spacing w:after="0"/>
        <w:ind w:left="0"/>
        <w:jc w:val="both"/>
      </w:pPr>
      <w:r>
        <w:rPr>
          <w:rFonts w:ascii="Times New Roman"/>
          <w:b w:val="false"/>
          <w:i w:val="false"/>
          <w:color w:val="000000"/>
          <w:sz w:val="28"/>
        </w:rPr>
        <w:t>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юридического лица _____________________________________________</w:t>
      </w:r>
    </w:p>
    <w:p>
      <w:pPr>
        <w:spacing w:after="0"/>
        <w:ind w:left="0"/>
        <w:jc w:val="both"/>
      </w:pPr>
      <w:r>
        <w:rPr>
          <w:rFonts w:ascii="Times New Roman"/>
          <w:b w:val="false"/>
          <w:i w:val="false"/>
          <w:color w:val="000000"/>
          <w:sz w:val="28"/>
        </w:rPr>
        <w:t>
      (почтовый индекс, страна (для иностранного юридического лица),</w:t>
      </w:r>
    </w:p>
    <w:p>
      <w:pPr>
        <w:spacing w:after="0"/>
        <w:ind w:left="0"/>
        <w:jc w:val="both"/>
      </w:pPr>
      <w:r>
        <w:rPr>
          <w:rFonts w:ascii="Times New Roman"/>
          <w:b w:val="false"/>
          <w:i w:val="false"/>
          <w:color w:val="000000"/>
          <w:sz w:val="28"/>
        </w:rPr>
        <w:t>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дома/здания (стационарного помещения)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______ листов.</w:t>
      </w:r>
    </w:p>
    <w:p>
      <w:pPr>
        <w:spacing w:after="0"/>
        <w:ind w:left="0"/>
        <w:jc w:val="both"/>
      </w:pPr>
      <w:r>
        <w:rPr>
          <w:rFonts w:ascii="Times New Roman"/>
          <w:b w:val="false"/>
          <w:i w:val="false"/>
          <w:color w:val="000000"/>
          <w:sz w:val="28"/>
        </w:rPr>
        <w:t>
      Настоящим подтверждается, что:</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Руководитель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розничную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розничной реализации алкогольной продукции</w:t>
            </w:r>
            <w:r>
              <w:br/>
            </w:r>
            <w:r>
              <w:rPr>
                <w:rFonts w:ascii="Times New Roman"/>
                <w:b w:val="false"/>
                <w:i w:val="false"/>
                <w:color w:val="000000"/>
                <w:sz w:val="20"/>
              </w:rPr>
              <w:t>на территории ее производства"</w:t>
            </w:r>
          </w:p>
        </w:tc>
      </w:tr>
    </w:tbl>
    <w:bookmarkStart w:name="z446" w:id="366"/>
    <w:p>
      <w:pPr>
        <w:spacing w:after="0"/>
        <w:ind w:left="0"/>
        <w:jc w:val="both"/>
      </w:pPr>
      <w:r>
        <w:rPr>
          <w:rFonts w:ascii="Times New Roman"/>
          <w:b w:val="false"/>
          <w:i w:val="false"/>
          <w:color w:val="000000"/>
          <w:sz w:val="28"/>
        </w:rPr>
        <w:t>
      Форма</w:t>
      </w:r>
    </w:p>
    <w:bookmarkEnd w:id="366"/>
    <w:bookmarkStart w:name="z447" w:id="367"/>
    <w:p>
      <w:pPr>
        <w:spacing w:after="0"/>
        <w:ind w:left="0"/>
        <w:jc w:val="both"/>
      </w:pPr>
      <w:r>
        <w:rPr>
          <w:rFonts w:ascii="Times New Roman"/>
          <w:b w:val="false"/>
          <w:i w:val="false"/>
          <w:color w:val="000000"/>
          <w:sz w:val="28"/>
        </w:rPr>
        <w:t>
      Заявление</w:t>
      </w:r>
    </w:p>
    <w:bookmarkEnd w:id="367"/>
    <w:p>
      <w:pPr>
        <w:spacing w:after="0"/>
        <w:ind w:left="0"/>
        <w:jc w:val="both"/>
      </w:pPr>
      <w:r>
        <w:rPr>
          <w:rFonts w:ascii="Times New Roman"/>
          <w:b w:val="false"/>
          <w:i w:val="false"/>
          <w:color w:val="000000"/>
          <w:sz w:val="28"/>
        </w:rPr>
        <w:t>
      физического лица для получения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(фамилия имя отчество (в случае наличия) физического лица,</w:t>
      </w:r>
    </w:p>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(указать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xml:space="preserve">
      на бумажном носителе _____ </w:t>
      </w:r>
    </w:p>
    <w:p>
      <w:pPr>
        <w:spacing w:after="0"/>
        <w:ind w:left="0"/>
        <w:jc w:val="both"/>
      </w:pPr>
      <w:r>
        <w:rPr>
          <w:rFonts w:ascii="Times New Roman"/>
          <w:b w:val="false"/>
          <w:i w:val="false"/>
          <w:color w:val="000000"/>
          <w:sz w:val="28"/>
        </w:rPr>
        <w:t>
      (поставить знак Х в случае, если необходимо получить лицензию на</w:t>
      </w:r>
    </w:p>
    <w:p>
      <w:pPr>
        <w:spacing w:after="0"/>
        <w:ind w:left="0"/>
        <w:jc w:val="both"/>
      </w:pPr>
      <w:r>
        <w:rPr>
          <w:rFonts w:ascii="Times New Roman"/>
          <w:b w:val="false"/>
          <w:i w:val="false"/>
          <w:color w:val="000000"/>
          <w:sz w:val="28"/>
        </w:rPr>
        <w:t>
      бумажном носителе)</w:t>
      </w:r>
    </w:p>
    <w:p>
      <w:pPr>
        <w:spacing w:after="0"/>
        <w:ind w:left="0"/>
        <w:jc w:val="both"/>
      </w:pPr>
      <w:r>
        <w:rPr>
          <w:rFonts w:ascii="Times New Roman"/>
          <w:b w:val="false"/>
          <w:i w:val="false"/>
          <w:color w:val="000000"/>
          <w:sz w:val="28"/>
        </w:rPr>
        <w:t>
      Адрес местожительства физического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 листов.</w:t>
      </w:r>
    </w:p>
    <w:p>
      <w:pPr>
        <w:spacing w:after="0"/>
        <w:ind w:left="0"/>
        <w:jc w:val="both"/>
      </w:pPr>
      <w:r>
        <w:rPr>
          <w:rFonts w:ascii="Times New Roman"/>
          <w:b w:val="false"/>
          <w:i w:val="false"/>
          <w:color w:val="000000"/>
          <w:sz w:val="28"/>
        </w:rPr>
        <w:t>
      Настоящим подтверждается, что:</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Физическое лицо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(в случае наличия)</w:t>
      </w:r>
    </w:p>
    <w:p>
      <w:pPr>
        <w:spacing w:after="0"/>
        <w:ind w:left="0"/>
        <w:jc w:val="both"/>
      </w:pPr>
      <w:r>
        <w:rPr>
          <w:rFonts w:ascii="Times New Roman"/>
          <w:b w:val="false"/>
          <w:i w:val="false"/>
          <w:color w:val="000000"/>
          <w:sz w:val="28"/>
        </w:rPr>
        <w:t>
      Дата заполнения: "__" 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розничную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розничной реализации алкогольной продукции</w:t>
            </w:r>
            <w:r>
              <w:br/>
            </w:r>
            <w:r>
              <w:rPr>
                <w:rFonts w:ascii="Times New Roman"/>
                <w:b w:val="false"/>
                <w:i w:val="false"/>
                <w:color w:val="000000"/>
                <w:sz w:val="20"/>
              </w:rPr>
              <w:t>на территории ее производства"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Квалификационным требованиям и перечню</w:t>
            </w:r>
            <w:r>
              <w:br/>
            </w:r>
            <w:r>
              <w:rPr>
                <w:rFonts w:ascii="Times New Roman"/>
                <w:b w:val="false"/>
                <w:i w:val="false"/>
                <w:color w:val="000000"/>
                <w:sz w:val="20"/>
              </w:rPr>
              <w:t>документов, подтверждающих соответствие им,</w:t>
            </w:r>
            <w:r>
              <w:br/>
            </w:r>
            <w:r>
              <w:rPr>
                <w:rFonts w:ascii="Times New Roman"/>
                <w:b w:val="false"/>
                <w:i w:val="false"/>
                <w:color w:val="000000"/>
                <w:sz w:val="20"/>
              </w:rPr>
              <w:t>для осуществления деятельности в сферах</w:t>
            </w:r>
            <w:r>
              <w:br/>
            </w:r>
            <w:r>
              <w:rPr>
                <w:rFonts w:ascii="Times New Roman"/>
                <w:b w:val="false"/>
                <w:i w:val="false"/>
                <w:color w:val="000000"/>
                <w:sz w:val="20"/>
              </w:rPr>
              <w:t>производства этилового спирта, производства</w:t>
            </w:r>
            <w:r>
              <w:br/>
            </w:r>
            <w:r>
              <w:rPr>
                <w:rFonts w:ascii="Times New Roman"/>
                <w:b w:val="false"/>
                <w:i w:val="false"/>
                <w:color w:val="000000"/>
                <w:sz w:val="20"/>
              </w:rPr>
              <w:t>алкогольной продукции, хранения и оптовой</w:t>
            </w:r>
            <w:r>
              <w:br/>
            </w:r>
            <w:r>
              <w:rPr>
                <w:rFonts w:ascii="Times New Roman"/>
                <w:b w:val="false"/>
                <w:i w:val="false"/>
                <w:color w:val="000000"/>
                <w:sz w:val="20"/>
              </w:rPr>
              <w:t>реализации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оптовой реализации алкогольной продукции на</w:t>
            </w:r>
            <w:r>
              <w:br/>
            </w:r>
            <w:r>
              <w:rPr>
                <w:rFonts w:ascii="Times New Roman"/>
                <w:b w:val="false"/>
                <w:i w:val="false"/>
                <w:color w:val="000000"/>
                <w:sz w:val="20"/>
              </w:rPr>
              <w:t>территории ее производства, а также хранения и</w:t>
            </w:r>
            <w:r>
              <w:br/>
            </w:r>
            <w:r>
              <w:rPr>
                <w:rFonts w:ascii="Times New Roman"/>
                <w:b w:val="false"/>
                <w:i w:val="false"/>
                <w:color w:val="000000"/>
                <w:sz w:val="20"/>
              </w:rPr>
              <w:t>розничной реализации алкогольной продукции,</w:t>
            </w:r>
            <w:r>
              <w:br/>
            </w:r>
            <w:r>
              <w:rPr>
                <w:rFonts w:ascii="Times New Roman"/>
                <w:b w:val="false"/>
                <w:i w:val="false"/>
                <w:color w:val="000000"/>
                <w:sz w:val="20"/>
              </w:rPr>
              <w:t>за исключением деятельности по хранению и</w:t>
            </w:r>
            <w:r>
              <w:br/>
            </w:r>
            <w:r>
              <w:rPr>
                <w:rFonts w:ascii="Times New Roman"/>
                <w:b w:val="false"/>
                <w:i w:val="false"/>
                <w:color w:val="000000"/>
                <w:sz w:val="20"/>
              </w:rPr>
              <w:t>розничной реализации алкогольной продукции</w:t>
            </w:r>
            <w:r>
              <w:br/>
            </w:r>
            <w:r>
              <w:rPr>
                <w:rFonts w:ascii="Times New Roman"/>
                <w:b w:val="false"/>
                <w:i w:val="false"/>
                <w:color w:val="000000"/>
                <w:sz w:val="20"/>
              </w:rPr>
              <w:t>на территории ее производства утвержденный</w:t>
            </w:r>
            <w:r>
              <w:br/>
            </w:r>
            <w:r>
              <w:rPr>
                <w:rFonts w:ascii="Times New Roman"/>
                <w:b w:val="false"/>
                <w:i w:val="false"/>
                <w:color w:val="000000"/>
                <w:sz w:val="20"/>
              </w:rPr>
              <w:t>приказом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января 2015 года № 60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51" w:id="368"/>
    <w:p>
      <w:pPr>
        <w:spacing w:after="0"/>
        <w:ind w:left="0"/>
        <w:jc w:val="left"/>
      </w:pPr>
      <w:r>
        <w:rPr>
          <w:rFonts w:ascii="Times New Roman"/>
          <w:b/>
          <w:i w:val="false"/>
          <w:color w:val="000000"/>
        </w:rPr>
        <w:t xml:space="preserve"> Формы сведений</w:t>
      </w:r>
      <w:r>
        <w:br/>
      </w:r>
      <w:r>
        <w:rPr>
          <w:rFonts w:ascii="Times New Roman"/>
          <w:b/>
          <w:i w:val="false"/>
          <w:color w:val="000000"/>
        </w:rPr>
        <w:t>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368"/>
    <w:p>
      <w:pPr>
        <w:spacing w:after="0"/>
        <w:ind w:left="0"/>
        <w:jc w:val="both"/>
      </w:pPr>
      <w:r>
        <w:rPr>
          <w:rFonts w:ascii="Times New Roman"/>
          <w:b w:val="false"/>
          <w:i w:val="false"/>
          <w:color w:val="ff0000"/>
          <w:sz w:val="28"/>
        </w:rPr>
        <w:t xml:space="preserve">
      Сноска. Приложение 3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1. Для вида деятельности в сфере производства этилового спирта:</w:t>
      </w:r>
    </w:p>
    <w:p>
      <w:pPr>
        <w:spacing w:after="0"/>
        <w:ind w:left="0"/>
        <w:jc w:val="both"/>
      </w:pPr>
      <w:r>
        <w:rPr>
          <w:rFonts w:ascii="Times New Roman"/>
          <w:b w:val="false"/>
          <w:i w:val="false"/>
          <w:color w:val="000000"/>
          <w:sz w:val="28"/>
        </w:rPr>
        <w:t>
      1.1 Стационарные помещения на праве собственности, соответствующие сведениям, указанным в паспорте производства этилового спирта:</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 ;</w:t>
      </w:r>
    </w:p>
    <w:p>
      <w:pPr>
        <w:spacing w:after="0"/>
        <w:ind w:left="0"/>
        <w:jc w:val="both"/>
      </w:pPr>
      <w:r>
        <w:rPr>
          <w:rFonts w:ascii="Times New Roman"/>
          <w:b w:val="false"/>
          <w:i w:val="false"/>
          <w:color w:val="000000"/>
          <w:sz w:val="28"/>
        </w:rPr>
        <w:t>
      2) кадастровый номер стационарного помещения ______________________________;</w:t>
      </w:r>
    </w:p>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_______________________________________________________________________________;</w:t>
      </w:r>
    </w:p>
    <w:p>
      <w:pPr>
        <w:spacing w:after="0"/>
        <w:ind w:left="0"/>
        <w:jc w:val="both"/>
      </w:pPr>
      <w:r>
        <w:rPr>
          <w:rFonts w:ascii="Times New Roman"/>
          <w:b w:val="false"/>
          <w:i w:val="false"/>
          <w:color w:val="000000"/>
          <w:sz w:val="28"/>
        </w:rPr>
        <w:t>
      5) целевое назначение (литер по плану) _______________________________________;</w:t>
      </w:r>
    </w:p>
    <w:p>
      <w:pPr>
        <w:spacing w:after="0"/>
        <w:ind w:left="0"/>
        <w:jc w:val="both"/>
      </w:pPr>
      <w:r>
        <w:rPr>
          <w:rFonts w:ascii="Times New Roman"/>
          <w:b w:val="false"/>
          <w:i w:val="false"/>
          <w:color w:val="000000"/>
          <w:sz w:val="28"/>
        </w:rPr>
        <w:t>
      6) общую площадь стационарного помещения _________________________________;</w:t>
      </w:r>
    </w:p>
    <w:p>
      <w:pPr>
        <w:spacing w:after="0"/>
        <w:ind w:left="0"/>
        <w:jc w:val="both"/>
      </w:pPr>
      <w:r>
        <w:rPr>
          <w:rFonts w:ascii="Times New Roman"/>
          <w:b w:val="false"/>
          <w:i w:val="false"/>
          <w:color w:val="000000"/>
          <w:sz w:val="28"/>
        </w:rPr>
        <w:t>
      7) общую площадь складского помещения ____________________________________;</w:t>
      </w:r>
    </w:p>
    <w:p>
      <w:pPr>
        <w:spacing w:after="0"/>
        <w:ind w:left="0"/>
        <w:jc w:val="both"/>
      </w:pPr>
      <w:r>
        <w:rPr>
          <w:rFonts w:ascii="Times New Roman"/>
          <w:b w:val="false"/>
          <w:i w:val="false"/>
          <w:color w:val="000000"/>
          <w:sz w:val="28"/>
        </w:rPr>
        <w:t>
      8) год постройки __________________________________________________________.</w:t>
      </w:r>
    </w:p>
    <w:p>
      <w:pPr>
        <w:spacing w:after="0"/>
        <w:ind w:left="0"/>
        <w:jc w:val="both"/>
      </w:pPr>
      <w:r>
        <w:rPr>
          <w:rFonts w:ascii="Times New Roman"/>
          <w:b w:val="false"/>
          <w:i w:val="false"/>
          <w:color w:val="000000"/>
          <w:sz w:val="28"/>
        </w:rPr>
        <w:t>
      1.2 Водоснабжение, электроснабжение и канализация, обеспечивающие производство этилового спирта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1.3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w:t>
      </w:r>
    </w:p>
    <w:p>
      <w:pPr>
        <w:spacing w:after="0"/>
        <w:ind w:left="0"/>
        <w:jc w:val="both"/>
      </w:pPr>
      <w:r>
        <w:rPr>
          <w:rFonts w:ascii="Times New Roman"/>
          <w:b w:val="false"/>
          <w:i w:val="false"/>
          <w:color w:val="000000"/>
          <w:sz w:val="28"/>
        </w:rPr>
        <w:t>
      2) количество приборов ____________________________________________________;</w:t>
      </w:r>
    </w:p>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p>
      <w:pPr>
        <w:spacing w:after="0"/>
        <w:ind w:left="0"/>
        <w:jc w:val="both"/>
      </w:pPr>
      <w:r>
        <w:rPr>
          <w:rFonts w:ascii="Times New Roman"/>
          <w:b w:val="false"/>
          <w:i w:val="false"/>
          <w:color w:val="000000"/>
          <w:sz w:val="28"/>
        </w:rPr>
        <w:t>
      2. Для вида деятельности в сфере производства алкогольной продукции:</w:t>
      </w:r>
    </w:p>
    <w:p>
      <w:pPr>
        <w:spacing w:after="0"/>
        <w:ind w:left="0"/>
        <w:jc w:val="both"/>
      </w:pPr>
      <w:r>
        <w:rPr>
          <w:rFonts w:ascii="Times New Roman"/>
          <w:b w:val="false"/>
          <w:i w:val="false"/>
          <w:color w:val="000000"/>
          <w:sz w:val="28"/>
        </w:rPr>
        <w:t>
      2.1 Стационарные помещения на праве собственности, соответствующие сведениям, указанным в паспорте производства алкогольной продукции: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адрес местонахождения (почтовый индекс, область, город, район, населенный пункт, наименование улицы, номер дома/здания (стационарного помещения) _______________________________________________________________________________;</w:t>
      </w:r>
    </w:p>
    <w:p>
      <w:pPr>
        <w:spacing w:after="0"/>
        <w:ind w:left="0"/>
        <w:jc w:val="both"/>
      </w:pPr>
      <w:r>
        <w:rPr>
          <w:rFonts w:ascii="Times New Roman"/>
          <w:b w:val="false"/>
          <w:i w:val="false"/>
          <w:color w:val="000000"/>
          <w:sz w:val="28"/>
        </w:rPr>
        <w:t>
      2) кадастровый номер стационарного помещения ______________________________;</w:t>
      </w:r>
    </w:p>
    <w:p>
      <w:pPr>
        <w:spacing w:after="0"/>
        <w:ind w:left="0"/>
        <w:jc w:val="both"/>
      </w:pPr>
      <w:r>
        <w:rPr>
          <w:rFonts w:ascii="Times New Roman"/>
          <w:b w:val="false"/>
          <w:i w:val="false"/>
          <w:color w:val="000000"/>
          <w:sz w:val="28"/>
        </w:rPr>
        <w:t>
      3) основание возникновения права собственности ______________________________;</w:t>
      </w:r>
    </w:p>
    <w:p>
      <w:pPr>
        <w:spacing w:after="0"/>
        <w:ind w:left="0"/>
        <w:jc w:val="both"/>
      </w:pPr>
      <w:r>
        <w:rPr>
          <w:rFonts w:ascii="Times New Roman"/>
          <w:b w:val="false"/>
          <w:i w:val="false"/>
          <w:color w:val="000000"/>
          <w:sz w:val="28"/>
        </w:rPr>
        <w:t>
      4) номер и дату документа (документов), подтверждающего возникновение права собственности __________________________________________________________________;</w:t>
      </w:r>
    </w:p>
    <w:p>
      <w:pPr>
        <w:spacing w:after="0"/>
        <w:ind w:left="0"/>
        <w:jc w:val="both"/>
      </w:pPr>
      <w:r>
        <w:rPr>
          <w:rFonts w:ascii="Times New Roman"/>
          <w:b w:val="false"/>
          <w:i w:val="false"/>
          <w:color w:val="000000"/>
          <w:sz w:val="28"/>
        </w:rPr>
        <w:t>
      5) целевое назначение (литер по плану) _______________________________________;</w:t>
      </w:r>
    </w:p>
    <w:p>
      <w:pPr>
        <w:spacing w:after="0"/>
        <w:ind w:left="0"/>
        <w:jc w:val="both"/>
      </w:pPr>
      <w:r>
        <w:rPr>
          <w:rFonts w:ascii="Times New Roman"/>
          <w:b w:val="false"/>
          <w:i w:val="false"/>
          <w:color w:val="000000"/>
          <w:sz w:val="28"/>
        </w:rPr>
        <w:t>
      6) общую площадь стационарного помещения _________________________________;</w:t>
      </w:r>
    </w:p>
    <w:p>
      <w:pPr>
        <w:spacing w:after="0"/>
        <w:ind w:left="0"/>
        <w:jc w:val="both"/>
      </w:pPr>
      <w:r>
        <w:rPr>
          <w:rFonts w:ascii="Times New Roman"/>
          <w:b w:val="false"/>
          <w:i w:val="false"/>
          <w:color w:val="000000"/>
          <w:sz w:val="28"/>
        </w:rPr>
        <w:t>
      7) общую площадь складского помещения_____________________________________;</w:t>
      </w:r>
    </w:p>
    <w:p>
      <w:pPr>
        <w:spacing w:after="0"/>
        <w:ind w:left="0"/>
        <w:jc w:val="both"/>
      </w:pPr>
      <w:r>
        <w:rPr>
          <w:rFonts w:ascii="Times New Roman"/>
          <w:b w:val="false"/>
          <w:i w:val="false"/>
          <w:color w:val="000000"/>
          <w:sz w:val="28"/>
        </w:rPr>
        <w:t>
      8) год постройки __________________________________________________________.</w:t>
      </w:r>
    </w:p>
    <w:p>
      <w:pPr>
        <w:spacing w:after="0"/>
        <w:ind w:left="0"/>
        <w:jc w:val="both"/>
      </w:pPr>
      <w:r>
        <w:rPr>
          <w:rFonts w:ascii="Times New Roman"/>
          <w:b w:val="false"/>
          <w:i w:val="false"/>
          <w:color w:val="000000"/>
          <w:sz w:val="28"/>
        </w:rPr>
        <w:t>
      2.2 Водоснабжение, электроснабжение и канализация, обеспечивающие производство алкогольной продукции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2.3 Контрольные приборы учета, оснащенные источниками бесперебойного 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договора (договоров) на приобретение, монтаж и установку приборов _______________________________________________________________________________;</w:t>
      </w:r>
    </w:p>
    <w:p>
      <w:pPr>
        <w:spacing w:after="0"/>
        <w:ind w:left="0"/>
        <w:jc w:val="both"/>
      </w:pPr>
      <w:r>
        <w:rPr>
          <w:rFonts w:ascii="Times New Roman"/>
          <w:b w:val="false"/>
          <w:i w:val="false"/>
          <w:color w:val="000000"/>
          <w:sz w:val="28"/>
        </w:rPr>
        <w:t>
      2) количество приборов ____________________________________________________;</w:t>
      </w:r>
    </w:p>
    <w:p>
      <w:pPr>
        <w:spacing w:after="0"/>
        <w:ind w:left="0"/>
        <w:jc w:val="both"/>
      </w:pPr>
      <w:r>
        <w:rPr>
          <w:rFonts w:ascii="Times New Roman"/>
          <w:b w:val="false"/>
          <w:i w:val="false"/>
          <w:color w:val="000000"/>
          <w:sz w:val="28"/>
        </w:rPr>
        <w:t>
      3) наличие программного обеспечения, позволяющего осуществлять автоматизированную передачу информации _________________________________________.</w:t>
      </w:r>
    </w:p>
    <w:p>
      <w:pPr>
        <w:spacing w:after="0"/>
        <w:ind w:left="0"/>
        <w:jc w:val="both"/>
      </w:pPr>
      <w:r>
        <w:rPr>
          <w:rFonts w:ascii="Times New Roman"/>
          <w:b w:val="false"/>
          <w:i w:val="false"/>
          <w:color w:val="000000"/>
          <w:sz w:val="28"/>
        </w:rPr>
        <w:t>
      2.3 Приборы, позволяющие контролировать условия хранения сырья, 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номер и дату документа (документов), подтверждающего приобретение приборов _______________________________________________________________________________;</w:t>
      </w:r>
    </w:p>
    <w:p>
      <w:pPr>
        <w:spacing w:after="0"/>
        <w:ind w:left="0"/>
        <w:jc w:val="both"/>
      </w:pPr>
      <w:r>
        <w:rPr>
          <w:rFonts w:ascii="Times New Roman"/>
          <w:b w:val="false"/>
          <w:i w:val="false"/>
          <w:color w:val="000000"/>
          <w:sz w:val="28"/>
        </w:rPr>
        <w:t>
      2) наименование организации, осуществляющей поверку, приборов _______________;</w:t>
      </w:r>
    </w:p>
    <w:p>
      <w:pPr>
        <w:spacing w:after="0"/>
        <w:ind w:left="0"/>
        <w:jc w:val="both"/>
      </w:pPr>
      <w:r>
        <w:rPr>
          <w:rFonts w:ascii="Times New Roman"/>
          <w:b w:val="false"/>
          <w:i w:val="false"/>
          <w:color w:val="000000"/>
          <w:sz w:val="28"/>
        </w:rPr>
        <w:t>
      3) дату последней и последующей поверок ____________________________________.</w:t>
      </w:r>
    </w:p>
    <w:p>
      <w:pPr>
        <w:spacing w:after="0"/>
        <w:ind w:left="0"/>
        <w:jc w:val="both"/>
      </w:pPr>
      <w:r>
        <w:rPr>
          <w:rFonts w:ascii="Times New Roman"/>
          <w:b w:val="false"/>
          <w:i w:val="false"/>
          <w:color w:val="000000"/>
          <w:sz w:val="28"/>
        </w:rPr>
        <w:t>
      3. Для вида деятельности в сфере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3.1 Наименование договора аренды или безвозмездного пользования:</w:t>
      </w:r>
    </w:p>
    <w:p>
      <w:pPr>
        <w:spacing w:after="0"/>
        <w:ind w:left="0"/>
        <w:jc w:val="both"/>
      </w:pPr>
      <w:r>
        <w:rPr>
          <w:rFonts w:ascii="Times New Roman"/>
          <w:b w:val="false"/>
          <w:i w:val="false"/>
          <w:color w:val="000000"/>
          <w:sz w:val="28"/>
        </w:rPr>
        <w:t>
      1) указать номер и дату договора (договоров) __________________________________;</w:t>
      </w:r>
    </w:p>
    <w:p>
      <w:pPr>
        <w:spacing w:after="0"/>
        <w:ind w:left="0"/>
        <w:jc w:val="both"/>
      </w:pPr>
      <w:r>
        <w:rPr>
          <w:rFonts w:ascii="Times New Roman"/>
          <w:b w:val="false"/>
          <w:i w:val="false"/>
          <w:color w:val="000000"/>
          <w:sz w:val="28"/>
        </w:rPr>
        <w:t>
      2) кадастровый номер складского помещения __________________________________.</w:t>
      </w:r>
    </w:p>
    <w:p>
      <w:pPr>
        <w:spacing w:after="0"/>
        <w:ind w:left="0"/>
        <w:jc w:val="both"/>
      </w:pPr>
      <w:r>
        <w:rPr>
          <w:rFonts w:ascii="Times New Roman"/>
          <w:b w:val="false"/>
          <w:i w:val="false"/>
          <w:color w:val="000000"/>
          <w:sz w:val="28"/>
        </w:rPr>
        <w:t>
      3.2 Водоснабжение, электроснабжение и канализация в складском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складского помещения водоснабжением, электроснабжением и канализацией __________________________________;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_________________________________________.</w:t>
      </w:r>
    </w:p>
    <w:p>
      <w:pPr>
        <w:spacing w:after="0"/>
        <w:ind w:left="0"/>
        <w:jc w:val="both"/>
      </w:pPr>
      <w:r>
        <w:rPr>
          <w:rFonts w:ascii="Times New Roman"/>
          <w:b w:val="false"/>
          <w:i w:val="false"/>
          <w:color w:val="000000"/>
          <w:sz w:val="28"/>
        </w:rPr>
        <w:t>
      3.3 Сведения о наличии или отсутствии в заявленном складском помещении двух и более лицензиатов, осуществляющих деятельность по хранению и оптовой реализации алкогольной продукции:</w:t>
      </w:r>
    </w:p>
    <w:p>
      <w:pPr>
        <w:spacing w:after="0"/>
        <w:ind w:left="0"/>
        <w:jc w:val="both"/>
      </w:pPr>
      <w:r>
        <w:rPr>
          <w:rFonts w:ascii="Times New Roman"/>
          <w:b w:val="false"/>
          <w:i w:val="false"/>
          <w:color w:val="000000"/>
          <w:sz w:val="28"/>
        </w:rPr>
        <w:t>
      указать наличие или отсутствие двух и более лицензиатов в одном складском помещении _______________________________________________________________________________.</w:t>
      </w:r>
    </w:p>
    <w:p>
      <w:pPr>
        <w:spacing w:after="0"/>
        <w:ind w:left="0"/>
        <w:jc w:val="both"/>
      </w:pPr>
      <w:r>
        <w:rPr>
          <w:rFonts w:ascii="Times New Roman"/>
          <w:b w:val="false"/>
          <w:i w:val="false"/>
          <w:color w:val="000000"/>
          <w:sz w:val="28"/>
        </w:rPr>
        <w:t>
      3.4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w:t>
      </w:r>
    </w:p>
    <w:p>
      <w:pPr>
        <w:spacing w:after="0"/>
        <w:ind w:left="0"/>
        <w:jc w:val="both"/>
      </w:pPr>
      <w:r>
        <w:rPr>
          <w:rFonts w:ascii="Times New Roman"/>
          <w:b w:val="false"/>
          <w:i w:val="false"/>
          <w:color w:val="000000"/>
          <w:sz w:val="28"/>
        </w:rPr>
        <w:t>
      4. Для вида деятельности в сфере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pPr>
        <w:spacing w:after="0"/>
        <w:ind w:left="0"/>
        <w:jc w:val="both"/>
      </w:pPr>
      <w:r>
        <w:rPr>
          <w:rFonts w:ascii="Times New Roman"/>
          <w:b w:val="false"/>
          <w:i w:val="false"/>
          <w:color w:val="000000"/>
          <w:sz w:val="28"/>
        </w:rPr>
        <w:t>
      4.1 Водоснабжение, электроснабжение и канализация в стационарном помещении:</w:t>
      </w:r>
    </w:p>
    <w:p>
      <w:pPr>
        <w:spacing w:after="0"/>
        <w:ind w:left="0"/>
        <w:jc w:val="both"/>
      </w:pPr>
      <w:r>
        <w:rPr>
          <w:rFonts w:ascii="Times New Roman"/>
          <w:b w:val="false"/>
          <w:i w:val="false"/>
          <w:color w:val="000000"/>
          <w:sz w:val="28"/>
        </w:rPr>
        <w:t>
      указать:</w:t>
      </w:r>
    </w:p>
    <w:p>
      <w:pPr>
        <w:spacing w:after="0"/>
        <w:ind w:left="0"/>
        <w:jc w:val="both"/>
      </w:pPr>
      <w:r>
        <w:rPr>
          <w:rFonts w:ascii="Times New Roman"/>
          <w:b w:val="false"/>
          <w:i w:val="false"/>
          <w:color w:val="000000"/>
          <w:sz w:val="28"/>
        </w:rPr>
        <w:t>
      1) наименование договора (договоров) об оказании услуг по обеспечению стационарного помещения водоснабжением, электроснабжением и канализацией ________________________________;</w:t>
      </w:r>
    </w:p>
    <w:p>
      <w:pPr>
        <w:spacing w:after="0"/>
        <w:ind w:left="0"/>
        <w:jc w:val="both"/>
      </w:pPr>
      <w:r>
        <w:rPr>
          <w:rFonts w:ascii="Times New Roman"/>
          <w:b w:val="false"/>
          <w:i w:val="false"/>
          <w:color w:val="000000"/>
          <w:sz w:val="28"/>
        </w:rPr>
        <w:t>
      2) номер и дату договора (договоров) ________________________________________;</w:t>
      </w:r>
    </w:p>
    <w:p>
      <w:pPr>
        <w:spacing w:after="0"/>
        <w:ind w:left="0"/>
        <w:jc w:val="both"/>
      </w:pPr>
      <w:r>
        <w:rPr>
          <w:rFonts w:ascii="Times New Roman"/>
          <w:b w:val="false"/>
          <w:i w:val="false"/>
          <w:color w:val="000000"/>
          <w:sz w:val="28"/>
        </w:rPr>
        <w:t>
      3) кадастровый номер стационарного помещения ______________________________.</w:t>
      </w:r>
    </w:p>
    <w:p>
      <w:pPr>
        <w:spacing w:after="0"/>
        <w:ind w:left="0"/>
        <w:jc w:val="both"/>
      </w:pPr>
      <w:r>
        <w:rPr>
          <w:rFonts w:ascii="Times New Roman"/>
          <w:b w:val="false"/>
          <w:i w:val="false"/>
          <w:color w:val="000000"/>
          <w:sz w:val="28"/>
        </w:rPr>
        <w:t>
      4.2 Сведения о контрольно-кассовой машине с функцией фиксации и (или) передачи данных:</w:t>
      </w:r>
    </w:p>
    <w:p>
      <w:pPr>
        <w:spacing w:after="0"/>
        <w:ind w:left="0"/>
        <w:jc w:val="both"/>
      </w:pPr>
      <w:r>
        <w:rPr>
          <w:rFonts w:ascii="Times New Roman"/>
          <w:b w:val="false"/>
          <w:i w:val="false"/>
          <w:color w:val="000000"/>
          <w:sz w:val="28"/>
        </w:rPr>
        <w:t>
      указать номер и дату документа, подтверждающего регистрацию контрольно-кассовой машины 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розничную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розничной реализации алкогольной продукции</w:t>
            </w:r>
            <w:r>
              <w:br/>
            </w:r>
            <w:r>
              <w:rPr>
                <w:rFonts w:ascii="Times New Roman"/>
                <w:b w:val="false"/>
                <w:i w:val="false"/>
                <w:color w:val="000000"/>
                <w:sz w:val="20"/>
              </w:rPr>
              <w:t>на территории ее производства"</w:t>
            </w:r>
          </w:p>
        </w:tc>
      </w:tr>
    </w:tbl>
    <w:bookmarkStart w:name="z457" w:id="369"/>
    <w:p>
      <w:pPr>
        <w:spacing w:after="0"/>
        <w:ind w:left="0"/>
        <w:jc w:val="both"/>
      </w:pPr>
      <w:r>
        <w:rPr>
          <w:rFonts w:ascii="Times New Roman"/>
          <w:b w:val="false"/>
          <w:i w:val="false"/>
          <w:color w:val="000000"/>
          <w:sz w:val="28"/>
        </w:rPr>
        <w:t>
      Форма</w:t>
      </w:r>
    </w:p>
    <w:bookmarkEnd w:id="369"/>
    <w:bookmarkStart w:name="z458" w:id="370"/>
    <w:p>
      <w:pPr>
        <w:spacing w:after="0"/>
        <w:ind w:left="0"/>
        <w:jc w:val="both"/>
      </w:pPr>
      <w:r>
        <w:rPr>
          <w:rFonts w:ascii="Times New Roman"/>
          <w:b w:val="false"/>
          <w:i w:val="false"/>
          <w:color w:val="000000"/>
          <w:sz w:val="28"/>
        </w:rPr>
        <w:t>
      Заявление</w:t>
      </w:r>
    </w:p>
    <w:bookmarkEnd w:id="370"/>
    <w:p>
      <w:pPr>
        <w:spacing w:after="0"/>
        <w:ind w:left="0"/>
        <w:jc w:val="both"/>
      </w:pPr>
      <w:r>
        <w:rPr>
          <w:rFonts w:ascii="Times New Roman"/>
          <w:b w:val="false"/>
          <w:i w:val="false"/>
          <w:color w:val="000000"/>
          <w:sz w:val="28"/>
        </w:rPr>
        <w:t>
               юридического лица для переоформления лицензии и (или)</w:t>
      </w:r>
    </w:p>
    <w:p>
      <w:pPr>
        <w:spacing w:after="0"/>
        <w:ind w:left="0"/>
        <w:jc w:val="both"/>
      </w:pPr>
      <w:r>
        <w:rPr>
          <w:rFonts w:ascii="Times New Roman"/>
          <w:b w:val="false"/>
          <w:i w:val="false"/>
          <w:color w:val="000000"/>
          <w:sz w:val="28"/>
        </w:rPr>
        <w:t>
      приложения(й)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юридического лица (в том числе иностранного юридического лица),</w:t>
      </w:r>
    </w:p>
    <w:p>
      <w:pPr>
        <w:spacing w:after="0"/>
        <w:ind w:left="0"/>
        <w:jc w:val="both"/>
      </w:pPr>
      <w:r>
        <w:rPr>
          <w:rFonts w:ascii="Times New Roman"/>
          <w:b w:val="false"/>
          <w:i w:val="false"/>
          <w:color w:val="000000"/>
          <w:sz w:val="28"/>
        </w:rPr>
        <w:t>
      бизнес-идентификационный номер филиала или представительства</w:t>
      </w:r>
    </w:p>
    <w:p>
      <w:pPr>
        <w:spacing w:after="0"/>
        <w:ind w:left="0"/>
        <w:jc w:val="both"/>
      </w:pPr>
      <w:r>
        <w:rPr>
          <w:rFonts w:ascii="Times New Roman"/>
          <w:b w:val="false"/>
          <w:i w:val="false"/>
          <w:color w:val="000000"/>
          <w:sz w:val="28"/>
        </w:rPr>
        <w:t>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головного юридического лица)</w:t>
      </w:r>
    </w:p>
    <w:p>
      <w:pPr>
        <w:spacing w:after="0"/>
        <w:ind w:left="0"/>
        <w:jc w:val="both"/>
      </w:pPr>
      <w:r>
        <w:rPr>
          <w:rFonts w:ascii="Times New Roman"/>
          <w:b w:val="false"/>
          <w:i w:val="false"/>
          <w:color w:val="000000"/>
          <w:sz w:val="28"/>
        </w:rPr>
        <w:t>
      Прошу переоформить лицензию и (или) приложение(я) к лицензии (нужное</w:t>
      </w:r>
    </w:p>
    <w:p>
      <w:pPr>
        <w:spacing w:after="0"/>
        <w:ind w:left="0"/>
        <w:jc w:val="both"/>
      </w:pPr>
      <w:r>
        <w:rPr>
          <w:rFonts w:ascii="Times New Roman"/>
          <w:b w:val="false"/>
          <w:i w:val="false"/>
          <w:color w:val="000000"/>
          <w:sz w:val="28"/>
        </w:rPr>
        <w:t>
      подчеркнуть)</w:t>
      </w:r>
    </w:p>
    <w:p>
      <w:pPr>
        <w:spacing w:after="0"/>
        <w:ind w:left="0"/>
        <w:jc w:val="both"/>
      </w:pPr>
      <w:r>
        <w:rPr>
          <w:rFonts w:ascii="Times New Roman"/>
          <w:b w:val="false"/>
          <w:i w:val="false"/>
          <w:color w:val="000000"/>
          <w:sz w:val="28"/>
        </w:rPr>
        <w:t>
      №__________ от "___" _________ 20___ года, выданную(ое)(ых)</w:t>
      </w:r>
    </w:p>
    <w:p>
      <w:pPr>
        <w:spacing w:after="0"/>
        <w:ind w:left="0"/>
        <w:jc w:val="both"/>
      </w:pPr>
      <w:r>
        <w:rPr>
          <w:rFonts w:ascii="Times New Roman"/>
          <w:b w:val="false"/>
          <w:i w:val="false"/>
          <w:color w:val="000000"/>
          <w:sz w:val="28"/>
        </w:rPr>
        <w:t xml:space="preserve">
      _______________ </w:t>
      </w:r>
    </w:p>
    <w:p>
      <w:pPr>
        <w:spacing w:after="0"/>
        <w:ind w:left="0"/>
        <w:jc w:val="both"/>
      </w:pPr>
      <w:r>
        <w:rPr>
          <w:rFonts w:ascii="Times New Roman"/>
          <w:b w:val="false"/>
          <w:i w:val="false"/>
          <w:color w:val="000000"/>
          <w:sz w:val="28"/>
        </w:rPr>
        <w:t>
      (номер(а) лицензии и (или) приложения(й) к лицензии, дата выдачи,</w:t>
      </w:r>
    </w:p>
    <w:p>
      <w:pPr>
        <w:spacing w:after="0"/>
        <w:ind w:left="0"/>
        <w:jc w:val="both"/>
      </w:pPr>
      <w:r>
        <w:rPr>
          <w:rFonts w:ascii="Times New Roman"/>
          <w:b w:val="false"/>
          <w:i w:val="false"/>
          <w:color w:val="000000"/>
          <w:sz w:val="28"/>
        </w:rPr>
        <w:t>
      наименование лицензиара, выдавшего лицензию и (или) приложение(я)</w:t>
      </w:r>
    </w:p>
    <w:p>
      <w:pPr>
        <w:spacing w:after="0"/>
        <w:ind w:left="0"/>
        <w:jc w:val="both"/>
      </w:pPr>
      <w:r>
        <w:rPr>
          <w:rFonts w:ascii="Times New Roman"/>
          <w:b w:val="false"/>
          <w:i w:val="false"/>
          <w:color w:val="000000"/>
          <w:sz w:val="28"/>
        </w:rPr>
        <w:t>
      к лицензии)</w:t>
      </w:r>
    </w:p>
    <w:p>
      <w:pPr>
        <w:spacing w:after="0"/>
        <w:ind w:left="0"/>
        <w:jc w:val="both"/>
      </w:pPr>
      <w:r>
        <w:rPr>
          <w:rFonts w:ascii="Times New Roman"/>
          <w:b w:val="false"/>
          <w:i w:val="false"/>
          <w:color w:val="000000"/>
          <w:sz w:val="28"/>
        </w:rPr>
        <w:t>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
      1) реорганизация юридического лица-лицензиата в соответствии</w:t>
      </w:r>
    </w:p>
    <w:p>
      <w:pPr>
        <w:spacing w:after="0"/>
        <w:ind w:left="0"/>
        <w:jc w:val="both"/>
      </w:pPr>
      <w:r>
        <w:rPr>
          <w:rFonts w:ascii="Times New Roman"/>
          <w:b w:val="false"/>
          <w:i w:val="false"/>
          <w:color w:val="000000"/>
          <w:sz w:val="28"/>
        </w:rPr>
        <w:t xml:space="preserve">
      с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w:t>
      </w:r>
    </w:p>
    <w:p>
      <w:pPr>
        <w:spacing w:after="0"/>
        <w:ind w:left="0"/>
        <w:jc w:val="both"/>
      </w:pPr>
      <w:r>
        <w:rPr>
          <w:rFonts w:ascii="Times New Roman"/>
          <w:b w:val="false"/>
          <w:i w:val="false"/>
          <w:color w:val="000000"/>
          <w:sz w:val="28"/>
        </w:rPr>
        <w:t>
      "О разрешениях и уведомлениях" путем (укажите в соответствующей</w:t>
      </w:r>
    </w:p>
    <w:p>
      <w:pPr>
        <w:spacing w:after="0"/>
        <w:ind w:left="0"/>
        <w:jc w:val="both"/>
      </w:pPr>
      <w:r>
        <w:rPr>
          <w:rFonts w:ascii="Times New Roman"/>
          <w:b w:val="false"/>
          <w:i w:val="false"/>
          <w:color w:val="000000"/>
          <w:sz w:val="28"/>
        </w:rPr>
        <w:t>
      ячейке Х):</w:t>
      </w:r>
    </w:p>
    <w:p>
      <w:pPr>
        <w:spacing w:after="0"/>
        <w:ind w:left="0"/>
        <w:jc w:val="both"/>
      </w:pPr>
      <w:r>
        <w:rPr>
          <w:rFonts w:ascii="Times New Roman"/>
          <w:b w:val="false"/>
          <w:i w:val="false"/>
          <w:color w:val="000000"/>
          <w:sz w:val="28"/>
        </w:rPr>
        <w:t>
      а) слияния ____</w:t>
      </w:r>
    </w:p>
    <w:p>
      <w:pPr>
        <w:spacing w:after="0"/>
        <w:ind w:left="0"/>
        <w:jc w:val="both"/>
      </w:pPr>
      <w:r>
        <w:rPr>
          <w:rFonts w:ascii="Times New Roman"/>
          <w:b w:val="false"/>
          <w:i w:val="false"/>
          <w:color w:val="000000"/>
          <w:sz w:val="28"/>
        </w:rPr>
        <w:t>
      б) преобразования ____</w:t>
      </w:r>
    </w:p>
    <w:p>
      <w:pPr>
        <w:spacing w:after="0"/>
        <w:ind w:left="0"/>
        <w:jc w:val="both"/>
      </w:pPr>
      <w:r>
        <w:rPr>
          <w:rFonts w:ascii="Times New Roman"/>
          <w:b w:val="false"/>
          <w:i w:val="false"/>
          <w:color w:val="000000"/>
          <w:sz w:val="28"/>
        </w:rPr>
        <w:t>
      в) присоединения ____</w:t>
      </w:r>
    </w:p>
    <w:p>
      <w:pPr>
        <w:spacing w:after="0"/>
        <w:ind w:left="0"/>
        <w:jc w:val="both"/>
      </w:pPr>
      <w:r>
        <w:rPr>
          <w:rFonts w:ascii="Times New Roman"/>
          <w:b w:val="false"/>
          <w:i w:val="false"/>
          <w:color w:val="000000"/>
          <w:sz w:val="28"/>
        </w:rPr>
        <w:t>
      г) выделения ____</w:t>
      </w:r>
    </w:p>
    <w:p>
      <w:pPr>
        <w:spacing w:after="0"/>
        <w:ind w:left="0"/>
        <w:jc w:val="both"/>
      </w:pPr>
      <w:r>
        <w:rPr>
          <w:rFonts w:ascii="Times New Roman"/>
          <w:b w:val="false"/>
          <w:i w:val="false"/>
          <w:color w:val="000000"/>
          <w:sz w:val="28"/>
        </w:rPr>
        <w:t>
      д) разделения ____</w:t>
      </w:r>
    </w:p>
    <w:p>
      <w:pPr>
        <w:spacing w:after="0"/>
        <w:ind w:left="0"/>
        <w:jc w:val="both"/>
      </w:pPr>
      <w:r>
        <w:rPr>
          <w:rFonts w:ascii="Times New Roman"/>
          <w:b w:val="false"/>
          <w:i w:val="false"/>
          <w:color w:val="000000"/>
          <w:sz w:val="28"/>
        </w:rPr>
        <w:t>
      2) изменение наименования юридического лица-лицензиата ________</w:t>
      </w:r>
    </w:p>
    <w:p>
      <w:pPr>
        <w:spacing w:after="0"/>
        <w:ind w:left="0"/>
        <w:jc w:val="both"/>
      </w:pPr>
      <w:r>
        <w:rPr>
          <w:rFonts w:ascii="Times New Roman"/>
          <w:b w:val="false"/>
          <w:i w:val="false"/>
          <w:color w:val="000000"/>
          <w:sz w:val="28"/>
        </w:rPr>
        <w:t>
      3) изменение места нахождения юридического лица-лицензиата 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 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 _________</w:t>
      </w:r>
    </w:p>
    <w:p>
      <w:pPr>
        <w:spacing w:after="0"/>
        <w:ind w:left="0"/>
        <w:jc w:val="both"/>
      </w:pPr>
      <w:r>
        <w:rPr>
          <w:rFonts w:ascii="Times New Roman"/>
          <w:b w:val="false"/>
          <w:i w:val="false"/>
          <w:color w:val="000000"/>
          <w:sz w:val="28"/>
        </w:rPr>
        <w:t>
      7) изменение наименования вида деятельности _________</w:t>
      </w:r>
    </w:p>
    <w:p>
      <w:pPr>
        <w:spacing w:after="0"/>
        <w:ind w:left="0"/>
        <w:jc w:val="both"/>
      </w:pPr>
      <w:r>
        <w:rPr>
          <w:rFonts w:ascii="Times New Roman"/>
          <w:b w:val="false"/>
          <w:i w:val="false"/>
          <w:color w:val="000000"/>
          <w:sz w:val="28"/>
        </w:rPr>
        <w:t>
      8) изменение наименования подвида деятельности _________</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юридического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(страна - для иностранного юридического лица, почтовый индекс,</w:t>
      </w:r>
    </w:p>
    <w:p>
      <w:pPr>
        <w:spacing w:after="0"/>
        <w:ind w:left="0"/>
        <w:jc w:val="both"/>
      </w:pPr>
      <w:r>
        <w:rPr>
          <w:rFonts w:ascii="Times New Roman"/>
          <w:b w:val="false"/>
          <w:i w:val="false"/>
          <w:color w:val="000000"/>
          <w:sz w:val="28"/>
        </w:rPr>
        <w:t>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дома/здания (стационарного помещения)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 </w:t>
      </w:r>
    </w:p>
    <w:p>
      <w:pPr>
        <w:spacing w:after="0"/>
        <w:ind w:left="0"/>
        <w:jc w:val="both"/>
      </w:pPr>
      <w:r>
        <w:rPr>
          <w:rFonts w:ascii="Times New Roman"/>
          <w:b w:val="false"/>
          <w:i w:val="false"/>
          <w:color w:val="000000"/>
          <w:sz w:val="28"/>
        </w:rPr>
        <w:t>
      Прилагается ______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Руководитель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розничную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розничной реализации алкогольной продукции</w:t>
            </w:r>
            <w:r>
              <w:br/>
            </w:r>
            <w:r>
              <w:rPr>
                <w:rFonts w:ascii="Times New Roman"/>
                <w:b w:val="false"/>
                <w:i w:val="false"/>
                <w:color w:val="000000"/>
                <w:sz w:val="20"/>
              </w:rPr>
              <w:t>на территории ее производства"</w:t>
            </w:r>
          </w:p>
        </w:tc>
      </w:tr>
    </w:tbl>
    <w:bookmarkStart w:name="z460" w:id="371"/>
    <w:p>
      <w:pPr>
        <w:spacing w:after="0"/>
        <w:ind w:left="0"/>
        <w:jc w:val="both"/>
      </w:pPr>
      <w:r>
        <w:rPr>
          <w:rFonts w:ascii="Times New Roman"/>
          <w:b w:val="false"/>
          <w:i w:val="false"/>
          <w:color w:val="000000"/>
          <w:sz w:val="28"/>
        </w:rPr>
        <w:t>
      Форма</w:t>
      </w:r>
    </w:p>
    <w:bookmarkEnd w:id="371"/>
    <w:bookmarkStart w:name="z461" w:id="372"/>
    <w:p>
      <w:pPr>
        <w:spacing w:after="0"/>
        <w:ind w:left="0"/>
        <w:jc w:val="both"/>
      </w:pPr>
      <w:r>
        <w:rPr>
          <w:rFonts w:ascii="Times New Roman"/>
          <w:b w:val="false"/>
          <w:i w:val="false"/>
          <w:color w:val="000000"/>
          <w:sz w:val="28"/>
        </w:rPr>
        <w:t>
      Заявление</w:t>
      </w:r>
    </w:p>
    <w:bookmarkEnd w:id="372"/>
    <w:p>
      <w:pPr>
        <w:spacing w:after="0"/>
        <w:ind w:left="0"/>
        <w:jc w:val="both"/>
      </w:pPr>
      <w:r>
        <w:rPr>
          <w:rFonts w:ascii="Times New Roman"/>
          <w:b w:val="false"/>
          <w:i w:val="false"/>
          <w:color w:val="000000"/>
          <w:sz w:val="28"/>
        </w:rPr>
        <w:t>
                  физического лица для переоформления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заявление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(фамилия имя отчество (в случае наличия) физического лица,</w:t>
      </w:r>
    </w:p>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Прошу переоформить лицензию и (или) приложение к лицензии (нужное</w:t>
      </w:r>
    </w:p>
    <w:p>
      <w:pPr>
        <w:spacing w:after="0"/>
        <w:ind w:left="0"/>
        <w:jc w:val="both"/>
      </w:pPr>
      <w:r>
        <w:rPr>
          <w:rFonts w:ascii="Times New Roman"/>
          <w:b w:val="false"/>
          <w:i w:val="false"/>
          <w:color w:val="000000"/>
          <w:sz w:val="28"/>
        </w:rPr>
        <w:t>
      подчеркнуть)</w:t>
      </w:r>
    </w:p>
    <w:p>
      <w:pPr>
        <w:spacing w:after="0"/>
        <w:ind w:left="0"/>
        <w:jc w:val="both"/>
      </w:pPr>
      <w:r>
        <w:rPr>
          <w:rFonts w:ascii="Times New Roman"/>
          <w:b w:val="false"/>
          <w:i w:val="false"/>
          <w:color w:val="000000"/>
          <w:sz w:val="28"/>
        </w:rPr>
        <w:t>
      №____________ от _________ 20___ года, выданную(ое)(ых)</w:t>
      </w:r>
    </w:p>
    <w:p>
      <w:pPr>
        <w:spacing w:after="0"/>
        <w:ind w:left="0"/>
        <w:jc w:val="both"/>
      </w:pPr>
      <w:r>
        <w:rPr>
          <w:rFonts w:ascii="Times New Roman"/>
          <w:b w:val="false"/>
          <w:i w:val="false"/>
          <w:color w:val="000000"/>
          <w:sz w:val="28"/>
        </w:rPr>
        <w:t xml:space="preserve">
      __________________ </w:t>
      </w:r>
    </w:p>
    <w:p>
      <w:pPr>
        <w:spacing w:after="0"/>
        <w:ind w:left="0"/>
        <w:jc w:val="both"/>
      </w:pPr>
      <w:r>
        <w:rPr>
          <w:rFonts w:ascii="Times New Roman"/>
          <w:b w:val="false"/>
          <w:i w:val="false"/>
          <w:color w:val="000000"/>
          <w:sz w:val="28"/>
        </w:rPr>
        <w:t xml:space="preserve">
      (номер(а) лицензии и (или) приложения(й) к лицензии, дата выдачи, </w:t>
      </w:r>
    </w:p>
    <w:p>
      <w:pPr>
        <w:spacing w:after="0"/>
        <w:ind w:left="0"/>
        <w:jc w:val="both"/>
      </w:pPr>
      <w:r>
        <w:rPr>
          <w:rFonts w:ascii="Times New Roman"/>
          <w:b w:val="false"/>
          <w:i w:val="false"/>
          <w:color w:val="000000"/>
          <w:sz w:val="28"/>
        </w:rPr>
        <w:t xml:space="preserve">
      наименование лицензиара, выдавшего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лицензию и (или) приложение(я) к лицензии)</w:t>
      </w:r>
    </w:p>
    <w:p>
      <w:pPr>
        <w:spacing w:after="0"/>
        <w:ind w:left="0"/>
        <w:jc w:val="both"/>
      </w:pPr>
      <w:r>
        <w:rPr>
          <w:rFonts w:ascii="Times New Roman"/>
          <w:b w:val="false"/>
          <w:i w:val="false"/>
          <w:color w:val="000000"/>
          <w:sz w:val="28"/>
        </w:rPr>
        <w:t>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
      1) изменения фамилии, имени, отчества (при его наличии)</w:t>
      </w:r>
    </w:p>
    <w:p>
      <w:pPr>
        <w:spacing w:after="0"/>
        <w:ind w:left="0"/>
        <w:jc w:val="both"/>
      </w:pPr>
      <w:r>
        <w:rPr>
          <w:rFonts w:ascii="Times New Roman"/>
          <w:b w:val="false"/>
          <w:i w:val="false"/>
          <w:color w:val="000000"/>
          <w:sz w:val="28"/>
        </w:rPr>
        <w:t>
      физического лица-лицензиата ________</w:t>
      </w:r>
    </w:p>
    <w:p>
      <w:pPr>
        <w:spacing w:after="0"/>
        <w:ind w:left="0"/>
        <w:jc w:val="both"/>
      </w:pPr>
      <w:r>
        <w:rPr>
          <w:rFonts w:ascii="Times New Roman"/>
          <w:b w:val="false"/>
          <w:i w:val="false"/>
          <w:color w:val="000000"/>
          <w:sz w:val="28"/>
        </w:rPr>
        <w:t>
      2)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наименования ________</w:t>
      </w:r>
    </w:p>
    <w:p>
      <w:pPr>
        <w:spacing w:after="0"/>
        <w:ind w:left="0"/>
        <w:jc w:val="both"/>
      </w:pPr>
      <w:r>
        <w:rPr>
          <w:rFonts w:ascii="Times New Roman"/>
          <w:b w:val="false"/>
          <w:i w:val="false"/>
          <w:color w:val="000000"/>
          <w:sz w:val="28"/>
        </w:rPr>
        <w:t>
      3)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юридического адреса ________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 _________</w:t>
      </w:r>
    </w:p>
    <w:p>
      <w:pPr>
        <w:spacing w:after="0"/>
        <w:ind w:left="0"/>
        <w:jc w:val="both"/>
      </w:pPr>
      <w:r>
        <w:rPr>
          <w:rFonts w:ascii="Times New Roman"/>
          <w:b w:val="false"/>
          <w:i w:val="false"/>
          <w:color w:val="000000"/>
          <w:sz w:val="28"/>
        </w:rPr>
        <w:t>
      7) изменение наименования вида деятельности _________</w:t>
      </w:r>
    </w:p>
    <w:p>
      <w:pPr>
        <w:spacing w:after="0"/>
        <w:ind w:left="0"/>
        <w:jc w:val="both"/>
      </w:pPr>
      <w:r>
        <w:rPr>
          <w:rFonts w:ascii="Times New Roman"/>
          <w:b w:val="false"/>
          <w:i w:val="false"/>
          <w:color w:val="000000"/>
          <w:sz w:val="28"/>
        </w:rPr>
        <w:t>
      8) изменение наименования подвида деятельности _________</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местожительства физического лица 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w:t>
      </w:r>
    </w:p>
    <w:p>
      <w:pPr>
        <w:spacing w:after="0"/>
        <w:ind w:left="0"/>
        <w:jc w:val="both"/>
      </w:pPr>
      <w:r>
        <w:rPr>
          <w:rFonts w:ascii="Times New Roman"/>
          <w:b w:val="false"/>
          <w:i w:val="false"/>
          <w:color w:val="000000"/>
          <w:sz w:val="28"/>
        </w:rPr>
        <w:t>
      Электронная почта ___________________________________________________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____________________________________________________________</w:t>
      </w:r>
    </w:p>
    <w:p>
      <w:pPr>
        <w:spacing w:after="0"/>
        <w:ind w:left="0"/>
        <w:jc w:val="both"/>
      </w:pPr>
      <w:r>
        <w:rPr>
          <w:rFonts w:ascii="Times New Roman"/>
          <w:b w:val="false"/>
          <w:i w:val="false"/>
          <w:color w:val="000000"/>
          <w:sz w:val="28"/>
        </w:rPr>
        <w:t>
      Факс ________________________________________________________________</w:t>
      </w:r>
    </w:p>
    <w:p>
      <w:pPr>
        <w:spacing w:after="0"/>
        <w:ind w:left="0"/>
        <w:jc w:val="both"/>
      </w:pPr>
      <w:r>
        <w:rPr>
          <w:rFonts w:ascii="Times New Roman"/>
          <w:b w:val="false"/>
          <w:i w:val="false"/>
          <w:color w:val="000000"/>
          <w:sz w:val="28"/>
        </w:rPr>
        <w:t>
      Банковский счет 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 листов.</w:t>
      </w:r>
    </w:p>
    <w:p>
      <w:pPr>
        <w:spacing w:after="0"/>
        <w:ind w:left="0"/>
        <w:jc w:val="both"/>
      </w:pPr>
      <w:r>
        <w:rPr>
          <w:rFonts w:ascii="Times New Roman"/>
          <w:b w:val="false"/>
          <w:i w:val="false"/>
          <w:color w:val="000000"/>
          <w:sz w:val="28"/>
        </w:rPr>
        <w:t xml:space="preserve">
      Настоящим подтверждается, что: </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xml:space="preserve">
      в выдаче лицензии и (или) приложения к лицензии; </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xml:space="preserve">
      (или) подвидом деятельности; </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Физическое лицо 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(в случае наличия)   Дата заполнения: "_" _____ 20_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лицензии на хранение и розничную</w:t>
            </w:r>
            <w:r>
              <w:br/>
            </w:r>
            <w:r>
              <w:rPr>
                <w:rFonts w:ascii="Times New Roman"/>
                <w:b w:val="false"/>
                <w:i w:val="false"/>
                <w:color w:val="000000"/>
                <w:sz w:val="20"/>
              </w:rPr>
              <w:t>реализацию алкогольной продукции, за</w:t>
            </w:r>
            <w:r>
              <w:br/>
            </w:r>
            <w:r>
              <w:rPr>
                <w:rFonts w:ascii="Times New Roman"/>
                <w:b w:val="false"/>
                <w:i w:val="false"/>
                <w:color w:val="000000"/>
                <w:sz w:val="20"/>
              </w:rPr>
              <w:t>исключением деятельности по хранению и</w:t>
            </w:r>
            <w:r>
              <w:br/>
            </w:r>
            <w:r>
              <w:rPr>
                <w:rFonts w:ascii="Times New Roman"/>
                <w:b w:val="false"/>
                <w:i w:val="false"/>
                <w:color w:val="000000"/>
                <w:sz w:val="20"/>
              </w:rPr>
              <w:t>розничной реализации алкогольной продукции</w:t>
            </w:r>
            <w:r>
              <w:br/>
            </w:r>
            <w:r>
              <w:rPr>
                <w:rFonts w:ascii="Times New Roman"/>
                <w:b w:val="false"/>
                <w:i w:val="false"/>
                <w:color w:val="000000"/>
                <w:sz w:val="20"/>
              </w:rPr>
              <w:t>на территории ее производства"</w:t>
            </w:r>
          </w:p>
        </w:tc>
      </w:tr>
    </w:tbl>
    <w:p>
      <w:pPr>
        <w:spacing w:after="0"/>
        <w:ind w:left="0"/>
        <w:jc w:val="both"/>
      </w:pPr>
      <w:r>
        <w:rPr>
          <w:rFonts w:ascii="Times New Roman"/>
          <w:b w:val="false"/>
          <w:i w:val="false"/>
          <w:color w:val="ff0000"/>
          <w:sz w:val="28"/>
        </w:rPr>
        <w:t xml:space="preserve">
      Сноска. Приложение 6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"Выдача лицензии на хранение и розничную реализацию</w:t>
      </w:r>
    </w:p>
    <w:p>
      <w:pPr>
        <w:spacing w:after="0"/>
        <w:ind w:left="0"/>
        <w:jc w:val="both"/>
      </w:pPr>
      <w:r>
        <w:rPr>
          <w:rFonts w:ascii="Times New Roman"/>
          <w:b w:val="false"/>
          <w:i w:val="false"/>
          <w:color w:val="000000"/>
          <w:sz w:val="28"/>
        </w:rPr>
        <w:t>
      алкогольной продукции, за исключением деятельности по хранению и</w:t>
      </w:r>
    </w:p>
    <w:p>
      <w:pPr>
        <w:spacing w:after="0"/>
        <w:ind w:left="0"/>
        <w:jc w:val="both"/>
      </w:pPr>
      <w:r>
        <w:rPr>
          <w:rFonts w:ascii="Times New Roman"/>
          <w:b w:val="false"/>
          <w:i w:val="false"/>
          <w:color w:val="000000"/>
          <w:sz w:val="28"/>
        </w:rPr>
        <w:t>
      розничной реализации алкогольной продукции на территории ее</w:t>
      </w:r>
    </w:p>
    <w:p>
      <w:pPr>
        <w:spacing w:after="0"/>
        <w:ind w:left="0"/>
        <w:jc w:val="both"/>
      </w:pPr>
      <w:r>
        <w:rPr>
          <w:rFonts w:ascii="Times New Roman"/>
          <w:b w:val="false"/>
          <w:i w:val="false"/>
          <w:color w:val="000000"/>
          <w:sz w:val="28"/>
        </w:rPr>
        <w:t>
      производства" ввиду представления Вами неполного пакета документов</w:t>
      </w:r>
    </w:p>
    <w:p>
      <w:pPr>
        <w:spacing w:after="0"/>
        <w:ind w:left="0"/>
        <w:jc w:val="both"/>
      </w:pPr>
      <w:r>
        <w:rPr>
          <w:rFonts w:ascii="Times New Roman"/>
          <w:b w:val="false"/>
          <w:i w:val="false"/>
          <w:color w:val="000000"/>
          <w:sz w:val="28"/>
        </w:rPr>
        <w:t>
      согласно перечню, предусмотренному стандартом государственной услуги,</w:t>
      </w:r>
    </w:p>
    <w:p>
      <w:pPr>
        <w:spacing w:after="0"/>
        <w:ind w:left="0"/>
        <w:jc w:val="both"/>
      </w:pPr>
      <w:r>
        <w:rPr>
          <w:rFonts w:ascii="Times New Roman"/>
          <w:b w:val="false"/>
          <w:i w:val="false"/>
          <w:color w:val="000000"/>
          <w:sz w:val="28"/>
        </w:rPr>
        <w:t>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22) ________________________________________;</w:t>
      </w:r>
    </w:p>
    <w:p>
      <w:pPr>
        <w:spacing w:after="0"/>
        <w:ind w:left="0"/>
        <w:jc w:val="both"/>
      </w:pPr>
      <w:r>
        <w:rPr>
          <w:rFonts w:ascii="Times New Roman"/>
          <w:b w:val="false"/>
          <w:i w:val="false"/>
          <w:color w:val="000000"/>
          <w:sz w:val="28"/>
        </w:rPr>
        <w:t>
      23) ________________________________________;</w:t>
      </w:r>
    </w:p>
    <w:p>
      <w:pPr>
        <w:spacing w:after="0"/>
        <w:ind w:left="0"/>
        <w:jc w:val="both"/>
      </w:pPr>
      <w:r>
        <w:rPr>
          <w:rFonts w:ascii="Times New Roman"/>
          <w:b w:val="false"/>
          <w:i w:val="false"/>
          <w:color w:val="000000"/>
          <w:sz w:val="28"/>
        </w:rPr>
        <w:t>
      24)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465" w:id="373"/>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"Представление сведений об отсутствии (наличии) задолженности, учет по</w:t>
      </w:r>
      <w:r>
        <w:br/>
      </w:r>
      <w:r>
        <w:rPr>
          <w:rFonts w:ascii="Times New Roman"/>
          <w:b/>
          <w:i w:val="false"/>
          <w:color w:val="000000"/>
        </w:rPr>
        <w:t>которым ведется в органах государственных доходов"</w:t>
      </w:r>
    </w:p>
    <w:bookmarkEnd w:id="373"/>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43" w:id="374"/>
    <w:p>
      <w:pPr>
        <w:spacing w:after="0"/>
        <w:ind w:left="0"/>
        <w:jc w:val="left"/>
      </w:pPr>
      <w:r>
        <w:rPr>
          <w:rFonts w:ascii="Times New Roman"/>
          <w:b/>
          <w:i w:val="false"/>
          <w:color w:val="000000"/>
        </w:rPr>
        <w:t xml:space="preserve"> 1. Общие положения</w:t>
      </w:r>
    </w:p>
    <w:bookmarkEnd w:id="374"/>
    <w:bookmarkStart w:name="z1944" w:id="375"/>
    <w:p>
      <w:pPr>
        <w:spacing w:after="0"/>
        <w:ind w:left="0"/>
        <w:jc w:val="both"/>
      </w:pPr>
      <w:r>
        <w:rPr>
          <w:rFonts w:ascii="Times New Roman"/>
          <w:b w:val="false"/>
          <w:i w:val="false"/>
          <w:color w:val="000000"/>
          <w:sz w:val="28"/>
        </w:rPr>
        <w:t>
      1. Государственная услуга "Представление сведений об отсутствии (наличии) задолженности, учет по которым ведется в органах государственных доходов" (далее - государственная услуга).</w:t>
      </w:r>
    </w:p>
    <w:bookmarkEnd w:id="375"/>
    <w:bookmarkStart w:name="z1945" w:id="376"/>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376"/>
    <w:bookmarkStart w:name="z1946" w:id="377"/>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377"/>
    <w:bookmarkStart w:name="z1947" w:id="378"/>
    <w:p>
      <w:pPr>
        <w:spacing w:after="0"/>
        <w:ind w:left="0"/>
        <w:jc w:val="both"/>
      </w:pPr>
      <w:r>
        <w:rPr>
          <w:rFonts w:ascii="Times New Roman"/>
          <w:b w:val="false"/>
          <w:i w:val="false"/>
          <w:color w:val="000000"/>
          <w:sz w:val="28"/>
        </w:rPr>
        <w:t>
      Прием запроса для получения сведений об отсутствии (наличии) задолженности, учет по которым ведется в органах государственных доходов (далее – запрос) и выдача результата оказания государственной услуги осуществляются:</w:t>
      </w:r>
    </w:p>
    <w:bookmarkEnd w:id="378"/>
    <w:bookmarkStart w:name="z1948" w:id="379"/>
    <w:p>
      <w:pPr>
        <w:spacing w:after="0"/>
        <w:ind w:left="0"/>
        <w:jc w:val="both"/>
      </w:pPr>
      <w:r>
        <w:rPr>
          <w:rFonts w:ascii="Times New Roman"/>
          <w:b w:val="false"/>
          <w:i w:val="false"/>
          <w:color w:val="000000"/>
          <w:sz w:val="28"/>
        </w:rPr>
        <w:t>
      1) через веб-приложение "Кабинет налогоплательщика" (далее – Кабинет налогоплательщика) услугодателя;</w:t>
      </w:r>
    </w:p>
    <w:bookmarkEnd w:id="379"/>
    <w:bookmarkStart w:name="z1949" w:id="380"/>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380"/>
    <w:bookmarkStart w:name="z1950" w:id="381"/>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381"/>
    <w:bookmarkStart w:name="z1951" w:id="382"/>
    <w:p>
      <w:pPr>
        <w:spacing w:after="0"/>
        <w:ind w:left="0"/>
        <w:jc w:val="left"/>
      </w:pPr>
      <w:r>
        <w:rPr>
          <w:rFonts w:ascii="Times New Roman"/>
          <w:b/>
          <w:i w:val="false"/>
          <w:color w:val="000000"/>
        </w:rPr>
        <w:t xml:space="preserve"> 2. Порядок оказания государственной услуги</w:t>
      </w:r>
    </w:p>
    <w:bookmarkEnd w:id="382"/>
    <w:bookmarkStart w:name="z1952" w:id="383"/>
    <w:p>
      <w:pPr>
        <w:spacing w:after="0"/>
        <w:ind w:left="0"/>
        <w:jc w:val="both"/>
      </w:pPr>
      <w:r>
        <w:rPr>
          <w:rFonts w:ascii="Times New Roman"/>
          <w:b w:val="false"/>
          <w:i w:val="false"/>
          <w:color w:val="000000"/>
          <w:sz w:val="28"/>
        </w:rPr>
        <w:t>
      4. Сроки оказания государственной услуги:</w:t>
      </w:r>
    </w:p>
    <w:bookmarkEnd w:id="383"/>
    <w:bookmarkStart w:name="z1953" w:id="384"/>
    <w:p>
      <w:pPr>
        <w:spacing w:after="0"/>
        <w:ind w:left="0"/>
        <w:jc w:val="both"/>
      </w:pPr>
      <w:r>
        <w:rPr>
          <w:rFonts w:ascii="Times New Roman"/>
          <w:b w:val="false"/>
          <w:i w:val="false"/>
          <w:color w:val="000000"/>
          <w:sz w:val="28"/>
        </w:rPr>
        <w:t>
      1) сведения об отсутствии (наличии) задолженности предоставляются не позднее 1 (одного) рабочего дня со дня поступления запроса;</w:t>
      </w:r>
    </w:p>
    <w:bookmarkEnd w:id="384"/>
    <w:bookmarkStart w:name="z1954" w:id="385"/>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в Государственной корпорации – 15 (пятнадцать) минут;</w:t>
      </w:r>
    </w:p>
    <w:bookmarkEnd w:id="385"/>
    <w:bookmarkStart w:name="z1955" w:id="386"/>
    <w:p>
      <w:pPr>
        <w:spacing w:after="0"/>
        <w:ind w:left="0"/>
        <w:jc w:val="both"/>
      </w:pPr>
      <w:r>
        <w:rPr>
          <w:rFonts w:ascii="Times New Roman"/>
          <w:b w:val="false"/>
          <w:i w:val="false"/>
          <w:color w:val="000000"/>
          <w:sz w:val="28"/>
        </w:rPr>
        <w:t>
      3) максимально допустимое время обслуживания услугополучателя ув Государственной корпорации – 15 (пятнадцать) минут.</w:t>
      </w:r>
    </w:p>
    <w:bookmarkEnd w:id="386"/>
    <w:bookmarkStart w:name="z1956" w:id="387"/>
    <w:p>
      <w:pPr>
        <w:spacing w:after="0"/>
        <w:ind w:left="0"/>
        <w:jc w:val="both"/>
      </w:pPr>
      <w:r>
        <w:rPr>
          <w:rFonts w:ascii="Times New Roman"/>
          <w:b w:val="false"/>
          <w:i w:val="false"/>
          <w:color w:val="000000"/>
          <w:sz w:val="28"/>
        </w:rPr>
        <w:t>
      5. Форма оказания государственной услуги: электронная (полностью автоматизированная) и (или) бумажная.</w:t>
      </w:r>
    </w:p>
    <w:bookmarkEnd w:id="387"/>
    <w:bookmarkStart w:name="z1957" w:id="388"/>
    <w:p>
      <w:pPr>
        <w:spacing w:after="0"/>
        <w:ind w:left="0"/>
        <w:jc w:val="both"/>
      </w:pPr>
      <w:r>
        <w:rPr>
          <w:rFonts w:ascii="Times New Roman"/>
          <w:b w:val="false"/>
          <w:i w:val="false"/>
          <w:color w:val="000000"/>
          <w:sz w:val="28"/>
        </w:rPr>
        <w:t xml:space="preserve">
      6. Результатом оказания государственной услуги является передача в электронном виде сведений об отсутствии (наличии) задолженности либо мотивированный ответ об отказе в оказании государственной услуги в случаях и по основаниям, указанным в пункте 10 настоящего стандарта государственной услуги. </w:t>
      </w:r>
    </w:p>
    <w:bookmarkEnd w:id="388"/>
    <w:bookmarkStart w:name="z1958" w:id="38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389"/>
    <w:bookmarkStart w:name="z1959" w:id="390"/>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bookmarkEnd w:id="390"/>
    <w:bookmarkStart w:name="z1960" w:id="391"/>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услогополучатель).</w:t>
      </w:r>
    </w:p>
    <w:bookmarkEnd w:id="391"/>
    <w:bookmarkStart w:name="z1961" w:id="392"/>
    <w:p>
      <w:pPr>
        <w:spacing w:after="0"/>
        <w:ind w:left="0"/>
        <w:jc w:val="both"/>
      </w:pPr>
      <w:r>
        <w:rPr>
          <w:rFonts w:ascii="Times New Roman"/>
          <w:b w:val="false"/>
          <w:i w:val="false"/>
          <w:color w:val="000000"/>
          <w:sz w:val="28"/>
        </w:rPr>
        <w:t xml:space="preserve">
      8. График работы: </w:t>
      </w:r>
    </w:p>
    <w:bookmarkEnd w:id="392"/>
    <w:bookmarkStart w:name="z1962" w:id="393"/>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393"/>
    <w:bookmarkStart w:name="z1963" w:id="394"/>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394"/>
    <w:bookmarkStart w:name="z1964" w:id="395"/>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395"/>
    <w:bookmarkStart w:name="z1965" w:id="396"/>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396"/>
    <w:bookmarkStart w:name="z1966" w:id="397"/>
    <w:p>
      <w:pPr>
        <w:spacing w:after="0"/>
        <w:ind w:left="0"/>
        <w:jc w:val="both"/>
      </w:pPr>
      <w:r>
        <w:rPr>
          <w:rFonts w:ascii="Times New Roman"/>
          <w:b w:val="false"/>
          <w:i w:val="false"/>
          <w:color w:val="000000"/>
          <w:sz w:val="28"/>
        </w:rPr>
        <w:t>
      9. Для получения государственной услуги услугополучатель либо его представитель, действующий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представляет:</w:t>
      </w:r>
    </w:p>
    <w:bookmarkEnd w:id="397"/>
    <w:bookmarkStart w:name="z1967" w:id="398"/>
    <w:p>
      <w:pPr>
        <w:spacing w:after="0"/>
        <w:ind w:left="0"/>
        <w:jc w:val="both"/>
      </w:pPr>
      <w:r>
        <w:rPr>
          <w:rFonts w:ascii="Times New Roman"/>
          <w:b w:val="false"/>
          <w:i w:val="false"/>
          <w:color w:val="000000"/>
          <w:sz w:val="28"/>
        </w:rPr>
        <w:t>
      к услугодателю или в Государственную корпорацию:</w:t>
      </w:r>
    </w:p>
    <w:bookmarkEnd w:id="398"/>
    <w:bookmarkStart w:name="z1968" w:id="399"/>
    <w:p>
      <w:pPr>
        <w:spacing w:after="0"/>
        <w:ind w:left="0"/>
        <w:jc w:val="both"/>
      </w:pPr>
      <w:r>
        <w:rPr>
          <w:rFonts w:ascii="Times New Roman"/>
          <w:b w:val="false"/>
          <w:i w:val="false"/>
          <w:color w:val="000000"/>
          <w:sz w:val="28"/>
        </w:rPr>
        <w:t>
      запрос – для получения сведения об отсутствии (наличии) задолженности.</w:t>
      </w:r>
    </w:p>
    <w:bookmarkEnd w:id="399"/>
    <w:bookmarkStart w:name="z1969" w:id="400"/>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400"/>
    <w:bookmarkStart w:name="z1970" w:id="401"/>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401"/>
    <w:bookmarkStart w:name="z1971" w:id="402"/>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402"/>
    <w:bookmarkStart w:name="z1972" w:id="403"/>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bookmarkEnd w:id="403"/>
    <w:bookmarkStart w:name="z1973" w:id="404"/>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404"/>
    <w:bookmarkStart w:name="z1974" w:id="405"/>
    <w:p>
      <w:pPr>
        <w:spacing w:after="0"/>
        <w:ind w:left="0"/>
        <w:jc w:val="both"/>
      </w:pPr>
      <w:r>
        <w:rPr>
          <w:rFonts w:ascii="Times New Roman"/>
          <w:b w:val="false"/>
          <w:i w:val="false"/>
          <w:color w:val="000000"/>
          <w:sz w:val="28"/>
        </w:rPr>
        <w:t xml:space="preserve">
      на портал: </w:t>
      </w:r>
    </w:p>
    <w:bookmarkEnd w:id="405"/>
    <w:bookmarkStart w:name="z1975" w:id="406"/>
    <w:p>
      <w:pPr>
        <w:spacing w:after="0"/>
        <w:ind w:left="0"/>
        <w:jc w:val="both"/>
      </w:pPr>
      <w:r>
        <w:rPr>
          <w:rFonts w:ascii="Times New Roman"/>
          <w:b w:val="false"/>
          <w:i w:val="false"/>
          <w:color w:val="000000"/>
          <w:sz w:val="28"/>
        </w:rPr>
        <w:t xml:space="preserve">
      запрос в форме электронного документа, удостоверенного ЭЦП. </w:t>
      </w:r>
    </w:p>
    <w:bookmarkEnd w:id="406"/>
    <w:bookmarkStart w:name="z1976" w:id="407"/>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407"/>
    <w:bookmarkStart w:name="z1977" w:id="408"/>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408"/>
    <w:bookmarkStart w:name="z1978" w:id="409"/>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409"/>
    <w:bookmarkStart w:name="z1979" w:id="410"/>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bookmarkEnd w:id="410"/>
    <w:bookmarkStart w:name="z1980" w:id="411"/>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bookmarkEnd w:id="411"/>
    <w:bookmarkStart w:name="z1981" w:id="412"/>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412"/>
    <w:bookmarkStart w:name="z1982" w:id="413"/>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413"/>
    <w:bookmarkStart w:name="z1983" w:id="414"/>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414"/>
    <w:bookmarkStart w:name="z1984" w:id="415"/>
    <w:p>
      <w:pPr>
        <w:spacing w:after="0"/>
        <w:ind w:left="0"/>
        <w:jc w:val="both"/>
      </w:pPr>
      <w:r>
        <w:rPr>
          <w:rFonts w:ascii="Times New Roman"/>
          <w:b w:val="false"/>
          <w:i w:val="false"/>
          <w:color w:val="000000"/>
          <w:sz w:val="28"/>
        </w:rPr>
        <w:t>
      В жалобе услугополучателя указываются:</w:t>
      </w:r>
    </w:p>
    <w:bookmarkEnd w:id="415"/>
    <w:bookmarkStart w:name="z1985" w:id="416"/>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416"/>
    <w:bookmarkStart w:name="z1986" w:id="417"/>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417"/>
    <w:bookmarkStart w:name="z1987" w:id="418"/>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418"/>
    <w:bookmarkStart w:name="z1988" w:id="419"/>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419"/>
    <w:bookmarkStart w:name="z1989" w:id="420"/>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420"/>
    <w:bookmarkStart w:name="z1990" w:id="421"/>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421"/>
    <w:bookmarkStart w:name="z1991" w:id="422"/>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422"/>
    <w:bookmarkStart w:name="z1992" w:id="423"/>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423"/>
    <w:bookmarkStart w:name="z1993" w:id="424"/>
    <w:p>
      <w:pPr>
        <w:spacing w:after="0"/>
        <w:ind w:left="0"/>
        <w:jc w:val="both"/>
      </w:pPr>
      <w:r>
        <w:rPr>
          <w:rFonts w:ascii="Times New Roman"/>
          <w:b w:val="false"/>
          <w:i w:val="false"/>
          <w:color w:val="000000"/>
          <w:sz w:val="28"/>
        </w:rPr>
        <w:t>
      Работник Государственной корпорации:</w:t>
      </w:r>
    </w:p>
    <w:bookmarkEnd w:id="424"/>
    <w:bookmarkStart w:name="z1994" w:id="425"/>
    <w:p>
      <w:pPr>
        <w:spacing w:after="0"/>
        <w:ind w:left="0"/>
        <w:jc w:val="both"/>
      </w:pPr>
      <w:r>
        <w:rPr>
          <w:rFonts w:ascii="Times New Roman"/>
          <w:b w:val="false"/>
          <w:i w:val="false"/>
          <w:color w:val="000000"/>
          <w:sz w:val="28"/>
        </w:rPr>
        <w:t>
      осуществляет идентификацию услугополучателя;</w:t>
      </w:r>
    </w:p>
    <w:bookmarkEnd w:id="425"/>
    <w:bookmarkStart w:name="z1995" w:id="426"/>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426"/>
    <w:bookmarkStart w:name="z1996" w:id="427"/>
    <w:p>
      <w:pPr>
        <w:spacing w:after="0"/>
        <w:ind w:left="0"/>
        <w:jc w:val="both"/>
      </w:pPr>
      <w:r>
        <w:rPr>
          <w:rFonts w:ascii="Times New Roman"/>
          <w:b w:val="false"/>
          <w:i w:val="false"/>
          <w:color w:val="000000"/>
          <w:sz w:val="28"/>
        </w:rPr>
        <w:t>
      разъясняет основные правила подачи видеообращения;</w:t>
      </w:r>
    </w:p>
    <w:bookmarkEnd w:id="427"/>
    <w:bookmarkStart w:name="z1997" w:id="428"/>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428"/>
    <w:bookmarkStart w:name="z1998" w:id="429"/>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429"/>
    <w:bookmarkStart w:name="z1999" w:id="430"/>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430"/>
    <w:bookmarkStart w:name="z2000" w:id="431"/>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431"/>
    <w:bookmarkStart w:name="z2001" w:id="432"/>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432"/>
    <w:bookmarkStart w:name="z2002" w:id="433"/>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433"/>
    <w:bookmarkStart w:name="z2003" w:id="434"/>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 форме и через Государственную корпорацию</w:t>
      </w:r>
    </w:p>
    <w:bookmarkEnd w:id="434"/>
    <w:bookmarkStart w:name="z2004" w:id="435"/>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8-800-080-7777.</w:t>
      </w:r>
    </w:p>
    <w:bookmarkEnd w:id="435"/>
    <w:bookmarkStart w:name="z2005" w:id="436"/>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436"/>
    <w:bookmarkStart w:name="z2006" w:id="437"/>
    <w:p>
      <w:pPr>
        <w:spacing w:after="0"/>
        <w:ind w:left="0"/>
        <w:jc w:val="both"/>
      </w:pPr>
      <w:r>
        <w:rPr>
          <w:rFonts w:ascii="Times New Roman"/>
          <w:b w:val="false"/>
          <w:i w:val="false"/>
          <w:color w:val="000000"/>
          <w:sz w:val="28"/>
        </w:rPr>
        <w:t>
      услугодателя – www.kgd.gov.kz, www.minfin.gov.kz;</w:t>
      </w:r>
    </w:p>
    <w:bookmarkEnd w:id="437"/>
    <w:bookmarkStart w:name="z2007" w:id="438"/>
    <w:p>
      <w:pPr>
        <w:spacing w:after="0"/>
        <w:ind w:left="0"/>
        <w:jc w:val="both"/>
      </w:pPr>
      <w:r>
        <w:rPr>
          <w:rFonts w:ascii="Times New Roman"/>
          <w:b w:val="false"/>
          <w:i w:val="false"/>
          <w:color w:val="000000"/>
          <w:sz w:val="28"/>
        </w:rPr>
        <w:t>
      Государственной корпорации – www.gov4c.kz.</w:t>
      </w:r>
    </w:p>
    <w:bookmarkEnd w:id="438"/>
    <w:bookmarkStart w:name="z2008" w:id="439"/>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bookmarkEnd w:id="439"/>
    <w:bookmarkStart w:name="z2009" w:id="440"/>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440"/>
    <w:bookmarkStart w:name="z2010" w:id="441"/>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441"/>
    <w:tbl>
      <w:tblPr>
        <w:tblW w:w="0" w:type="auto"/>
        <w:tblCellSpacing w:w="0" w:type="auto"/>
        <w:tblBorders>
          <w:top w:val="none"/>
          <w:left w:val="none"/>
          <w:bottom w:val="none"/>
          <w:right w:val="none"/>
          <w:insideH w:val="none"/>
          <w:insideV w:val="none"/>
        </w:tblBorders>
      </w:tblPr>
      <w:tblGrid>
        <w:gridCol w:w="7780"/>
        <w:gridCol w:w="47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"Представление сведений об отсутствии</w:t>
            </w:r>
            <w:r>
              <w:br/>
            </w:r>
            <w:r>
              <w:rPr>
                <w:rFonts w:ascii="Times New Roman"/>
                <w:b w:val="false"/>
                <w:i w:val="false"/>
                <w:color w:val="000000"/>
                <w:sz w:val="20"/>
              </w:rPr>
              <w:t>(наличии) задолженности, учет по которым</w:t>
            </w:r>
            <w:r>
              <w:br/>
            </w:r>
            <w:r>
              <w:rPr>
                <w:rFonts w:ascii="Times New Roman"/>
                <w:b w:val="false"/>
                <w:i w:val="false"/>
                <w:color w:val="000000"/>
                <w:sz w:val="20"/>
              </w:rPr>
              <w:t>ведется в органах государственных доходов"</w:t>
            </w:r>
            <w:r>
              <w:br/>
            </w:r>
            <w:r>
              <w:rPr>
                <w:rFonts w:ascii="Times New Roman"/>
                <w:b w:val="false"/>
                <w:i w:val="false"/>
                <w:color w:val="000000"/>
                <w:sz w:val="20"/>
              </w:rPr>
              <w:t>___________________________________</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___________________________________</w:t>
            </w:r>
            <w:r>
              <w:br/>
            </w:r>
            <w:r>
              <w:rPr>
                <w:rFonts w:ascii="Times New Roman"/>
                <w:b w:val="false"/>
                <w:i w:val="false"/>
                <w:color w:val="000000"/>
                <w:sz w:val="20"/>
              </w:rPr>
              <w:t>(адрес услугополучателя)</w:t>
            </w:r>
          </w:p>
        </w:tc>
      </w:tr>
    </w:tbl>
    <w:bookmarkStart w:name="z2012" w:id="442"/>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442"/>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Государственной корпорации "Правительства для граждан" (указать адрес) отказывает в приеме документов на оказание государственной услуги "Представление сведений об отсутствии (наличии) задолженности, учет по которым ведется в органах государственных доходов"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491" w:id="443"/>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справки о суммах полученных доходов из источников</w:t>
      </w:r>
      <w:r>
        <w:br/>
      </w:r>
      <w:r>
        <w:rPr>
          <w:rFonts w:ascii="Times New Roman"/>
          <w:b/>
          <w:i w:val="false"/>
          <w:color w:val="000000"/>
        </w:rPr>
        <w:t>в Республике Казахстан и удержанных (уплаченных) налогов"</w:t>
      </w:r>
    </w:p>
    <w:bookmarkEnd w:id="443"/>
    <w:p>
      <w:pPr>
        <w:spacing w:after="0"/>
        <w:ind w:left="0"/>
        <w:jc w:val="both"/>
      </w:pPr>
      <w:r>
        <w:rPr>
          <w:rFonts w:ascii="Times New Roman"/>
          <w:b w:val="false"/>
          <w:i w:val="false"/>
          <w:color w:val="ff0000"/>
          <w:sz w:val="28"/>
        </w:rPr>
        <w:t xml:space="preserve">
      Сноска. В заголовок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Сноска. Стандарт в редакции приказа Министра финансов РК от 08.12.2015 </w:t>
      </w:r>
      <w:r>
        <w:rPr>
          <w:rFonts w:ascii="Times New Roman"/>
          <w:b w:val="false"/>
          <w:i w:val="false"/>
          <w:color w:val="ff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6" w:id="444"/>
    <w:p>
      <w:pPr>
        <w:spacing w:after="0"/>
        <w:ind w:left="0"/>
        <w:jc w:val="left"/>
      </w:pPr>
      <w:r>
        <w:rPr>
          <w:rFonts w:ascii="Times New Roman"/>
          <w:b/>
          <w:i w:val="false"/>
          <w:color w:val="000000"/>
        </w:rPr>
        <w:t xml:space="preserve">  1. Общие положения</w:t>
      </w:r>
    </w:p>
    <w:bookmarkEnd w:id="444"/>
    <w:bookmarkStart w:name="z227" w:id="445"/>
    <w:p>
      <w:pPr>
        <w:spacing w:after="0"/>
        <w:ind w:left="0"/>
        <w:jc w:val="both"/>
      </w:pPr>
      <w:r>
        <w:rPr>
          <w:rFonts w:ascii="Times New Roman"/>
          <w:b w:val="false"/>
          <w:i w:val="false"/>
          <w:color w:val="000000"/>
          <w:sz w:val="28"/>
        </w:rPr>
        <w:t xml:space="preserve">
      1. Государственная услуга "Выдача справки о суммах полученных доходов из источников в Республике Казахстан и удержанных (уплаченных) налогов" (далее – государственная услуга). </w:t>
      </w:r>
    </w:p>
    <w:bookmarkEnd w:id="4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8" w:id="446"/>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w:t>
      </w:r>
    </w:p>
    <w:bookmarkEnd w:id="446"/>
    <w:bookmarkStart w:name="z229" w:id="447"/>
    <w:p>
      <w:pPr>
        <w:spacing w:after="0"/>
        <w:ind w:left="0"/>
        <w:jc w:val="both"/>
      </w:pPr>
      <w:r>
        <w:rPr>
          <w:rFonts w:ascii="Times New Roman"/>
          <w:b w:val="false"/>
          <w:i w:val="false"/>
          <w:color w:val="000000"/>
          <w:sz w:val="28"/>
        </w:rPr>
        <w:t xml:space="preserve">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 </w:t>
      </w:r>
    </w:p>
    <w:bookmarkEnd w:id="44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 через центры оказания услуг;</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приказами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0" w:id="448"/>
    <w:p>
      <w:pPr>
        <w:spacing w:after="0"/>
        <w:ind w:left="0"/>
        <w:jc w:val="left"/>
      </w:pPr>
      <w:r>
        <w:rPr>
          <w:rFonts w:ascii="Times New Roman"/>
          <w:b/>
          <w:i w:val="false"/>
          <w:color w:val="000000"/>
        </w:rPr>
        <w:t xml:space="preserve">  2. Порядок оказания государственной услуги</w:t>
      </w:r>
    </w:p>
    <w:bookmarkEnd w:id="448"/>
    <w:bookmarkStart w:name="z231" w:id="449"/>
    <w:p>
      <w:pPr>
        <w:spacing w:after="0"/>
        <w:ind w:left="0"/>
        <w:jc w:val="both"/>
      </w:pPr>
      <w:r>
        <w:rPr>
          <w:rFonts w:ascii="Times New Roman"/>
          <w:b w:val="false"/>
          <w:i w:val="false"/>
          <w:color w:val="000000"/>
          <w:sz w:val="28"/>
        </w:rPr>
        <w:t>
      4. Сроки оказания государственной услуги:</w:t>
      </w:r>
    </w:p>
    <w:bookmarkEnd w:id="449"/>
    <w:p>
      <w:pPr>
        <w:spacing w:after="0"/>
        <w:ind w:left="0"/>
        <w:jc w:val="both"/>
      </w:pPr>
      <w:r>
        <w:rPr>
          <w:rFonts w:ascii="Times New Roman"/>
          <w:b w:val="false"/>
          <w:i w:val="false"/>
          <w:color w:val="000000"/>
          <w:sz w:val="28"/>
        </w:rPr>
        <w:t>
      1) с момента сдачи пакета документов – в течение 10 (десяти) календарных дней с даты, наиболее поздней из следующих дат:</w:t>
      </w:r>
    </w:p>
    <w:p>
      <w:pPr>
        <w:spacing w:after="0"/>
        <w:ind w:left="0"/>
        <w:jc w:val="both"/>
      </w:pPr>
      <w:r>
        <w:rPr>
          <w:rFonts w:ascii="Times New Roman"/>
          <w:b w:val="false"/>
          <w:i w:val="false"/>
          <w:color w:val="000000"/>
          <w:sz w:val="28"/>
        </w:rPr>
        <w:t>
      подачи налогового заявления;</w:t>
      </w:r>
    </w:p>
    <w:p>
      <w:pPr>
        <w:spacing w:after="0"/>
        <w:ind w:left="0"/>
        <w:jc w:val="both"/>
      </w:pPr>
      <w:r>
        <w:rPr>
          <w:rFonts w:ascii="Times New Roman"/>
          <w:b w:val="false"/>
          <w:i w:val="false"/>
          <w:color w:val="000000"/>
          <w:sz w:val="28"/>
        </w:rPr>
        <w:t xml:space="preserve">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 </w:t>
      </w:r>
    </w:p>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2" w:id="450"/>
    <w:p>
      <w:pPr>
        <w:spacing w:after="0"/>
        <w:ind w:left="0"/>
        <w:jc w:val="both"/>
      </w:pPr>
      <w:r>
        <w:rPr>
          <w:rFonts w:ascii="Times New Roman"/>
          <w:b w:val="false"/>
          <w:i w:val="false"/>
          <w:color w:val="000000"/>
          <w:sz w:val="28"/>
        </w:rPr>
        <w:t xml:space="preserve">
       5. Форма оказания государственной услуги: бумажная. </w:t>
      </w:r>
    </w:p>
    <w:bookmarkEnd w:id="450"/>
    <w:bookmarkStart w:name="z233" w:id="451"/>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bookmarkEnd w:id="451"/>
    <w:p>
      <w:pPr>
        <w:spacing w:after="0"/>
        <w:ind w:left="0"/>
        <w:jc w:val="both"/>
      </w:pPr>
      <w:r>
        <w:rPr>
          <w:rFonts w:ascii="Times New Roman"/>
          <w:b w:val="false"/>
          <w:i w:val="false"/>
          <w:color w:val="000000"/>
          <w:sz w:val="28"/>
        </w:rPr>
        <w:t xml:space="preserve">
      1) выдача справки о суммах полученных доходов из источников в Республике Казахстан и удержанных (уплаченных) налогов (далее – справка); </w:t>
      </w:r>
    </w:p>
    <w:p>
      <w:pPr>
        <w:spacing w:after="0"/>
        <w:ind w:left="0"/>
        <w:jc w:val="both"/>
      </w:pPr>
      <w:r>
        <w:rPr>
          <w:rFonts w:ascii="Times New Roman"/>
          <w:b w:val="false"/>
          <w:i w:val="false"/>
          <w:color w:val="000000"/>
          <w:sz w:val="28"/>
        </w:rPr>
        <w:t xml:space="preserve">
      2) мотивированный ответ услугодателя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4" w:id="452"/>
    <w:p>
      <w:pPr>
        <w:spacing w:after="0"/>
        <w:ind w:left="0"/>
        <w:jc w:val="both"/>
      </w:pPr>
      <w:r>
        <w:rPr>
          <w:rFonts w:ascii="Times New Roman"/>
          <w:b w:val="false"/>
          <w:i w:val="false"/>
          <w:color w:val="000000"/>
          <w:sz w:val="28"/>
        </w:rPr>
        <w:t xml:space="preserve">
       7. Государственная услуга оказывается на бесплатной основе физическим и юридическим лицам (далее – услугополучатель). </w:t>
      </w:r>
    </w:p>
    <w:bookmarkEnd w:id="452"/>
    <w:bookmarkStart w:name="z235" w:id="453"/>
    <w:p>
      <w:pPr>
        <w:spacing w:after="0"/>
        <w:ind w:left="0"/>
        <w:jc w:val="both"/>
      </w:pPr>
      <w:r>
        <w:rPr>
          <w:rFonts w:ascii="Times New Roman"/>
          <w:b w:val="false"/>
          <w:i w:val="false"/>
          <w:color w:val="000000"/>
          <w:sz w:val="28"/>
        </w:rPr>
        <w:t xml:space="preserve">
      8. График работы: </w:t>
      </w:r>
    </w:p>
    <w:bookmarkEnd w:id="453"/>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заявлений и выдачи результатов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236" w:id="454"/>
    <w:p>
      <w:pPr>
        <w:spacing w:after="0"/>
        <w:ind w:left="0"/>
        <w:jc w:val="both"/>
      </w:pPr>
      <w:r>
        <w:rPr>
          <w:rFonts w:ascii="Times New Roman"/>
          <w:b w:val="false"/>
          <w:i w:val="false"/>
          <w:color w:val="000000"/>
          <w:sz w:val="28"/>
        </w:rPr>
        <w:t xml:space="preserve">
      9. Для оказания государственной услуги при обращении к услугодателю (в явочном порядке или по почте) или в Государственную корпорацию услугополучатель (нерезидент/налоговый агент), либо представитель, действующий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представляет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454"/>
    <w:p>
      <w:pPr>
        <w:spacing w:after="0"/>
        <w:ind w:left="0"/>
        <w:jc w:val="both"/>
      </w:pPr>
      <w:r>
        <w:rPr>
          <w:rFonts w:ascii="Times New Roman"/>
          <w:b w:val="false"/>
          <w:i w:val="false"/>
          <w:color w:val="000000"/>
          <w:sz w:val="28"/>
        </w:rPr>
        <w:t>
      по месту нахождения налогового агента – по доходам юридического лица-нерезидента, осуществляющего деятельность в Республике Казахстан без образования постоянного учреждения, иностранца или лица без гражданства не указанным в абзаце четвертой настоящего пункта;</w:t>
      </w:r>
    </w:p>
    <w:p>
      <w:pPr>
        <w:spacing w:after="0"/>
        <w:ind w:left="0"/>
        <w:jc w:val="both"/>
      </w:pPr>
      <w:r>
        <w:rPr>
          <w:rFonts w:ascii="Times New Roman"/>
          <w:b w:val="false"/>
          <w:i w:val="false"/>
          <w:color w:val="000000"/>
          <w:sz w:val="28"/>
        </w:rPr>
        <w:t>
      по месту нахождения такого постоянного учреждения – постоянное учреждение нерезидента;</w:t>
      </w:r>
    </w:p>
    <w:p>
      <w:pPr>
        <w:spacing w:after="0"/>
        <w:ind w:left="0"/>
        <w:jc w:val="both"/>
      </w:pPr>
      <w:r>
        <w:rPr>
          <w:rFonts w:ascii="Times New Roman"/>
          <w:b w:val="false"/>
          <w:i w:val="false"/>
          <w:color w:val="000000"/>
          <w:sz w:val="28"/>
        </w:rPr>
        <w:t>
      по месту пребывания (жительства) в Республике Казахстан – иностранец или лицо без гражданства, уплачивающие налоги с доходов из источников в Республике Казахстан самостоятельно.</w:t>
      </w:r>
    </w:p>
    <w:p>
      <w:pPr>
        <w:spacing w:after="0"/>
        <w:ind w:left="0"/>
        <w:jc w:val="both"/>
      </w:pPr>
      <w:r>
        <w:rPr>
          <w:rFonts w:ascii="Times New Roman"/>
          <w:b w:val="false"/>
          <w:i w:val="false"/>
          <w:color w:val="000000"/>
          <w:sz w:val="28"/>
        </w:rPr>
        <w:t xml:space="preserve">
      Для идентификации личности услугополучателя предъявляется документ, удостоверяющий личность. </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7" w:id="455"/>
    <w:p>
      <w:pPr>
        <w:spacing w:after="0"/>
        <w:ind w:left="0"/>
        <w:jc w:val="both"/>
      </w:pPr>
      <w:r>
        <w:rPr>
          <w:rFonts w:ascii="Times New Roman"/>
          <w:b w:val="false"/>
          <w:i w:val="false"/>
          <w:color w:val="000000"/>
          <w:sz w:val="28"/>
        </w:rPr>
        <w:t>
       10. Основанием для отказа в оказании государственной услуги являются случаи, если:</w:t>
      </w:r>
    </w:p>
    <w:bookmarkEnd w:id="455"/>
    <w:p>
      <w:pPr>
        <w:spacing w:after="0"/>
        <w:ind w:left="0"/>
        <w:jc w:val="both"/>
      </w:pPr>
      <w:r>
        <w:rPr>
          <w:rFonts w:ascii="Times New Roman"/>
          <w:b w:val="false"/>
          <w:i w:val="false"/>
          <w:color w:val="000000"/>
          <w:sz w:val="28"/>
        </w:rPr>
        <w:t xml:space="preserve">
      1) данные налогового заявления услугополучателя (нерезидента/налогового агента) не соответствуют данным, указанным в формах налоговой отчетности услугополучателя и (или) налогового агента; </w:t>
      </w:r>
    </w:p>
    <w:p>
      <w:pPr>
        <w:spacing w:after="0"/>
        <w:ind w:left="0"/>
        <w:jc w:val="both"/>
      </w:pPr>
      <w:r>
        <w:rPr>
          <w:rFonts w:ascii="Times New Roman"/>
          <w:b w:val="false"/>
          <w:i w:val="false"/>
          <w:color w:val="000000"/>
          <w:sz w:val="28"/>
        </w:rPr>
        <w:t xml:space="preserve">
      2) на дату подачи налогового заявления отсутствует уплата налога с доходов услугополучателя; </w:t>
      </w:r>
    </w:p>
    <w:p>
      <w:pPr>
        <w:spacing w:after="0"/>
        <w:ind w:left="0"/>
        <w:jc w:val="both"/>
      </w:pPr>
      <w:r>
        <w:rPr>
          <w:rFonts w:ascii="Times New Roman"/>
          <w:b w:val="false"/>
          <w:i w:val="false"/>
          <w:color w:val="000000"/>
          <w:sz w:val="28"/>
        </w:rPr>
        <w:t xml:space="preserve">
      3) имеется налоговая задолженность у услугополучателя и (или) налогового агента по перечислению налога с доходов услугополучателя (нерезидента) на дату подачи налогового заявления. </w:t>
      </w:r>
    </w:p>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8" w:id="456"/>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456"/>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239" w:id="457"/>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457"/>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40" w:id="458"/>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458"/>
    <w:bookmarkStart w:name="z241" w:id="459"/>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459"/>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242" w:id="460"/>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492" w:id="461"/>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461"/>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3" w:id="462"/>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4" w:id="463"/>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4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справки о суммах</w:t>
            </w:r>
            <w:r>
              <w:br/>
            </w:r>
            <w:r>
              <w:rPr>
                <w:rFonts w:ascii="Times New Roman"/>
                <w:b w:val="false"/>
                <w:i w:val="false"/>
                <w:color w:val="000000"/>
                <w:sz w:val="20"/>
              </w:rPr>
              <w:t>полученных доходов из источников в</w:t>
            </w:r>
            <w:r>
              <w:br/>
            </w:r>
            <w:r>
              <w:rPr>
                <w:rFonts w:ascii="Times New Roman"/>
                <w:b w:val="false"/>
                <w:i w:val="false"/>
                <w:color w:val="000000"/>
                <w:sz w:val="20"/>
              </w:rPr>
              <w:t>Республике Казахстан и удержанных</w:t>
            </w:r>
            <w:r>
              <w:br/>
            </w:r>
            <w:r>
              <w:rPr>
                <w:rFonts w:ascii="Times New Roman"/>
                <w:b w:val="false"/>
                <w:i w:val="false"/>
                <w:color w:val="000000"/>
                <w:sz w:val="20"/>
              </w:rPr>
              <w:t>(уплаченных) налогов"</w:t>
            </w:r>
          </w:p>
        </w:tc>
      </w:tr>
    </w:tbl>
    <w:p>
      <w:pPr>
        <w:spacing w:after="0"/>
        <w:ind w:left="0"/>
        <w:jc w:val="both"/>
      </w:pPr>
      <w:r>
        <w:rPr>
          <w:rFonts w:ascii="Times New Roman"/>
          <w:b w:val="false"/>
          <w:i w:val="false"/>
          <w:color w:val="ff0000"/>
          <w:sz w:val="28"/>
        </w:rPr>
        <w:t xml:space="preserve">
      Сноска. Приложение 1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справки о суммах полученных</w:t>
            </w:r>
            <w:r>
              <w:br/>
            </w:r>
            <w:r>
              <w:rPr>
                <w:rFonts w:ascii="Times New Roman"/>
                <w:b w:val="false"/>
                <w:i w:val="false"/>
                <w:color w:val="000000"/>
                <w:sz w:val="20"/>
              </w:rPr>
              <w:t>доходов из источников в Республике</w:t>
            </w:r>
            <w:r>
              <w:br/>
            </w:r>
            <w:r>
              <w:rPr>
                <w:rFonts w:ascii="Times New Roman"/>
                <w:b w:val="false"/>
                <w:i w:val="false"/>
                <w:color w:val="000000"/>
                <w:sz w:val="20"/>
              </w:rPr>
              <w:t>Казахстан и удержанных (уплаченных)</w:t>
            </w:r>
            <w:r>
              <w:br/>
            </w:r>
            <w:r>
              <w:rPr>
                <w:rFonts w:ascii="Times New Roman"/>
                <w:b w:val="false"/>
                <w:i w:val="false"/>
                <w:color w:val="000000"/>
                <w:sz w:val="20"/>
              </w:rPr>
              <w:t>налогов"</w:t>
            </w:r>
          </w:p>
        </w:tc>
      </w:tr>
    </w:tbl>
    <w:p>
      <w:pPr>
        <w:spacing w:after="0"/>
        <w:ind w:left="0"/>
        <w:jc w:val="both"/>
      </w:pPr>
      <w:r>
        <w:rPr>
          <w:rFonts w:ascii="Times New Roman"/>
          <w:b w:val="false"/>
          <w:i w:val="false"/>
          <w:color w:val="ff0000"/>
          <w:sz w:val="28"/>
        </w:rPr>
        <w:t xml:space="preserve">
      Сноска. Приложение 2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"Выдача справки о суммах полученных доходов из источников в</w:t>
      </w:r>
    </w:p>
    <w:p>
      <w:pPr>
        <w:spacing w:after="0"/>
        <w:ind w:left="0"/>
        <w:jc w:val="both"/>
      </w:pPr>
      <w:r>
        <w:rPr>
          <w:rFonts w:ascii="Times New Roman"/>
          <w:b w:val="false"/>
          <w:i w:val="false"/>
          <w:color w:val="000000"/>
          <w:sz w:val="28"/>
        </w:rPr>
        <w:t>
      Республике Казахстан и удержанных (уплаченных) налогов"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28) ________________________________________;</w:t>
      </w:r>
    </w:p>
    <w:p>
      <w:pPr>
        <w:spacing w:after="0"/>
        <w:ind w:left="0"/>
        <w:jc w:val="both"/>
      </w:pPr>
      <w:r>
        <w:rPr>
          <w:rFonts w:ascii="Times New Roman"/>
          <w:b w:val="false"/>
          <w:i w:val="false"/>
          <w:color w:val="000000"/>
          <w:sz w:val="28"/>
        </w:rPr>
        <w:t>
      29) ________________________________________;</w:t>
      </w:r>
    </w:p>
    <w:p>
      <w:pPr>
        <w:spacing w:after="0"/>
        <w:ind w:left="0"/>
        <w:jc w:val="both"/>
      </w:pPr>
      <w:r>
        <w:rPr>
          <w:rFonts w:ascii="Times New Roman"/>
          <w:b w:val="false"/>
          <w:i w:val="false"/>
          <w:color w:val="000000"/>
          <w:sz w:val="28"/>
        </w:rPr>
        <w:t>
      30)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Фамилия и инициалы._____________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Фамилия и инициалы/подпись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513" w:id="464"/>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"Подтверждение резидентства Республики Казахстан"</w:t>
      </w:r>
    </w:p>
    <w:bookmarkEnd w:id="464"/>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08.12.2015 </w:t>
      </w:r>
      <w:r>
        <w:rPr>
          <w:rFonts w:ascii="Times New Roman"/>
          <w:b w:val="false"/>
          <w:i w:val="false"/>
          <w:color w:val="ff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6" w:id="465"/>
    <w:p>
      <w:pPr>
        <w:spacing w:after="0"/>
        <w:ind w:left="0"/>
        <w:jc w:val="left"/>
      </w:pPr>
      <w:r>
        <w:rPr>
          <w:rFonts w:ascii="Times New Roman"/>
          <w:b/>
          <w:i w:val="false"/>
          <w:color w:val="000000"/>
        </w:rPr>
        <w:t xml:space="preserve">  1. Общие положения</w:t>
      </w:r>
    </w:p>
    <w:bookmarkEnd w:id="465"/>
    <w:bookmarkStart w:name="z497" w:id="466"/>
    <w:p>
      <w:pPr>
        <w:spacing w:after="0"/>
        <w:ind w:left="0"/>
        <w:jc w:val="both"/>
      </w:pPr>
      <w:r>
        <w:rPr>
          <w:rFonts w:ascii="Times New Roman"/>
          <w:b w:val="false"/>
          <w:i w:val="false"/>
          <w:color w:val="000000"/>
          <w:sz w:val="28"/>
        </w:rPr>
        <w:t xml:space="preserve">
      1. Государственная услуга "Подтверждение резидентства Республики Казахстан" (далее – государственная услуга). </w:t>
      </w:r>
    </w:p>
    <w:bookmarkEnd w:id="466"/>
    <w:bookmarkStart w:name="z498" w:id="467"/>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bookmarkEnd w:id="467"/>
    <w:bookmarkStart w:name="z499" w:id="468"/>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468"/>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осуществляются: </w:t>
      </w:r>
    </w:p>
    <w:p>
      <w:pPr>
        <w:spacing w:after="0"/>
        <w:ind w:left="0"/>
        <w:jc w:val="both"/>
      </w:pPr>
      <w:r>
        <w:rPr>
          <w:rFonts w:ascii="Times New Roman"/>
          <w:b w:val="false"/>
          <w:i w:val="false"/>
          <w:color w:val="000000"/>
          <w:sz w:val="28"/>
        </w:rPr>
        <w:t xml:space="preserve">
      1) услугодателем через канцелярию или веб-приложение "Кабинет налогоплательщика" (далее – Кабинет налогоплательщика); </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приказами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0" w:id="469"/>
    <w:p>
      <w:pPr>
        <w:spacing w:after="0"/>
        <w:ind w:left="0"/>
        <w:jc w:val="left"/>
      </w:pPr>
      <w:r>
        <w:rPr>
          <w:rFonts w:ascii="Times New Roman"/>
          <w:b/>
          <w:i w:val="false"/>
          <w:color w:val="000000"/>
        </w:rPr>
        <w:t xml:space="preserve">  2. Порядок оказания государственной услуги</w:t>
      </w:r>
    </w:p>
    <w:bookmarkEnd w:id="469"/>
    <w:bookmarkStart w:name="z501" w:id="470"/>
    <w:p>
      <w:pPr>
        <w:spacing w:after="0"/>
        <w:ind w:left="0"/>
        <w:jc w:val="both"/>
      </w:pPr>
      <w:r>
        <w:rPr>
          <w:rFonts w:ascii="Times New Roman"/>
          <w:b w:val="false"/>
          <w:i w:val="false"/>
          <w:color w:val="000000"/>
          <w:sz w:val="28"/>
        </w:rPr>
        <w:t>
      4. Сроки оказания государственной услуги:</w:t>
      </w:r>
    </w:p>
    <w:bookmarkEnd w:id="470"/>
    <w:p>
      <w:pPr>
        <w:spacing w:after="0"/>
        <w:ind w:left="0"/>
        <w:jc w:val="both"/>
      </w:pPr>
      <w:r>
        <w:rPr>
          <w:rFonts w:ascii="Times New Roman"/>
          <w:b w:val="false"/>
          <w:i w:val="false"/>
          <w:color w:val="000000"/>
          <w:sz w:val="28"/>
        </w:rPr>
        <w:t>
      1) в течение 10 (десяти) календарных дней со дня представления услугополучателем документов.</w:t>
      </w:r>
    </w:p>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2" w:id="471"/>
    <w:p>
      <w:pPr>
        <w:spacing w:after="0"/>
        <w:ind w:left="0"/>
        <w:jc w:val="both"/>
      </w:pPr>
      <w:r>
        <w:rPr>
          <w:rFonts w:ascii="Times New Roman"/>
          <w:b w:val="false"/>
          <w:i w:val="false"/>
          <w:color w:val="000000"/>
          <w:sz w:val="28"/>
        </w:rPr>
        <w:t xml:space="preserve">
       5. Форма оказания государственной услуги: электронная (частично автоматизированная) и (или) бумажная. </w:t>
      </w:r>
    </w:p>
    <w:bookmarkEnd w:id="471"/>
    <w:bookmarkStart w:name="z503" w:id="472"/>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bookmarkEnd w:id="472"/>
    <w:p>
      <w:pPr>
        <w:spacing w:after="0"/>
        <w:ind w:left="0"/>
        <w:jc w:val="both"/>
      </w:pPr>
      <w:r>
        <w:rPr>
          <w:rFonts w:ascii="Times New Roman"/>
          <w:b w:val="false"/>
          <w:i w:val="false"/>
          <w:color w:val="000000"/>
          <w:sz w:val="28"/>
        </w:rPr>
        <w:t>
      1) выдача документа, подтверждающего резидентство по форме, утвержденной уполномоченным органом, и (или) его дубликата;</w:t>
      </w:r>
    </w:p>
    <w:p>
      <w:pPr>
        <w:spacing w:after="0"/>
        <w:ind w:left="0"/>
        <w:jc w:val="both"/>
      </w:pPr>
      <w:r>
        <w:rPr>
          <w:rFonts w:ascii="Times New Roman"/>
          <w:b w:val="false"/>
          <w:i w:val="false"/>
          <w:color w:val="000000"/>
          <w:sz w:val="28"/>
        </w:rPr>
        <w:t>
      2) мотивированный ответ услугодателя об отказе в оказании государственной услуги в случаях и по основаниям, указанных в пункте 10 настоящего стандарта государственной услуги.</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both"/>
      </w:pPr>
      <w:r>
        <w:rPr>
          <w:rFonts w:ascii="Times New Roman"/>
          <w:b w:val="false"/>
          <w:i w:val="false"/>
          <w:color w:val="000000"/>
          <w:sz w:val="28"/>
        </w:rPr>
        <w:t>
      Результат оказания государственной услуги оформляется на бумажном носителе, заверяется печатью и подписью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4" w:id="473"/>
    <w:p>
      <w:pPr>
        <w:spacing w:after="0"/>
        <w:ind w:left="0"/>
        <w:jc w:val="both"/>
      </w:pPr>
      <w:r>
        <w:rPr>
          <w:rFonts w:ascii="Times New Roman"/>
          <w:b w:val="false"/>
          <w:i w:val="false"/>
          <w:color w:val="000000"/>
          <w:sz w:val="28"/>
        </w:rPr>
        <w:t xml:space="preserve">
      7. Государственная услуга оказывается на бесплатной основе физическим и юридическим лицам (далее – услугополучатель). </w:t>
      </w:r>
    </w:p>
    <w:bookmarkEnd w:id="473"/>
    <w:bookmarkStart w:name="z505" w:id="474"/>
    <w:p>
      <w:pPr>
        <w:spacing w:after="0"/>
        <w:ind w:left="0"/>
        <w:jc w:val="both"/>
      </w:pPr>
      <w:r>
        <w:rPr>
          <w:rFonts w:ascii="Times New Roman"/>
          <w:b w:val="false"/>
          <w:i w:val="false"/>
          <w:color w:val="000000"/>
          <w:sz w:val="28"/>
        </w:rPr>
        <w:t xml:space="preserve">
      8. График работы: </w:t>
      </w:r>
    </w:p>
    <w:bookmarkEnd w:id="474"/>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xml:space="preserve">
      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506" w:id="475"/>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475"/>
    <w:p>
      <w:pPr>
        <w:spacing w:after="0"/>
        <w:ind w:left="0"/>
        <w:jc w:val="both"/>
      </w:pPr>
      <w:r>
        <w:rPr>
          <w:rFonts w:ascii="Times New Roman"/>
          <w:b w:val="false"/>
          <w:i w:val="false"/>
          <w:color w:val="000000"/>
          <w:sz w:val="28"/>
        </w:rPr>
        <w:t>
      для получения документа, подтверждающего резидентство:</w:t>
      </w:r>
    </w:p>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p>
      <w:pPr>
        <w:spacing w:after="0"/>
        <w:ind w:left="0"/>
        <w:jc w:val="both"/>
      </w:pPr>
      <w:r>
        <w:rPr>
          <w:rFonts w:ascii="Times New Roman"/>
          <w:b w:val="false"/>
          <w:i w:val="false"/>
          <w:color w:val="000000"/>
          <w:sz w:val="28"/>
        </w:rPr>
        <w:t xml:space="preserve">
      1) налоговое заявление о подтверждении резидентства (далее –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pPr>
        <w:spacing w:after="0"/>
        <w:ind w:left="0"/>
        <w:jc w:val="both"/>
      </w:pPr>
      <w:r>
        <w:rPr>
          <w:rFonts w:ascii="Times New Roman"/>
          <w:b w:val="false"/>
          <w:i w:val="false"/>
          <w:color w:val="000000"/>
          <w:sz w:val="28"/>
        </w:rPr>
        <w:t>
      3) нотариально засвидетельствованные копии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являющимися резидентами.</w:t>
      </w:r>
    </w:p>
    <w:p>
      <w:pPr>
        <w:spacing w:after="0"/>
        <w:ind w:left="0"/>
        <w:jc w:val="both"/>
      </w:pPr>
      <w:r>
        <w:rPr>
          <w:rFonts w:ascii="Times New Roman"/>
          <w:b w:val="false"/>
          <w:i w:val="false"/>
          <w:color w:val="000000"/>
          <w:sz w:val="28"/>
        </w:rPr>
        <w:t xml:space="preserve">
      Для идентификации личности услугополучателя предъявляется документ, удостоверяющий личность. </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xml:space="preserve">
      1) налоговое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электронную копию нотариально засвидетельствованного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pPr>
        <w:spacing w:after="0"/>
        <w:ind w:left="0"/>
        <w:jc w:val="both"/>
      </w:pPr>
      <w:r>
        <w:rPr>
          <w:rFonts w:ascii="Times New Roman"/>
          <w:b w:val="false"/>
          <w:i w:val="false"/>
          <w:color w:val="000000"/>
          <w:sz w:val="28"/>
        </w:rPr>
        <w:t>
      3) электронную копию нотариально засвидетельствованного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p>
    <w:p>
      <w:pPr>
        <w:spacing w:after="0"/>
        <w:ind w:left="0"/>
        <w:jc w:val="both"/>
      </w:pPr>
      <w:r>
        <w:rPr>
          <w:rFonts w:ascii="Times New Roman"/>
          <w:b w:val="false"/>
          <w:i w:val="false"/>
          <w:color w:val="000000"/>
          <w:sz w:val="28"/>
        </w:rPr>
        <w:t>
      для получения дубликата документа, подтверждающего резидентство:</w:t>
      </w:r>
    </w:p>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p>
      <w:pPr>
        <w:spacing w:after="0"/>
        <w:ind w:left="0"/>
        <w:jc w:val="both"/>
      </w:pPr>
      <w:r>
        <w:rPr>
          <w:rFonts w:ascii="Times New Roman"/>
          <w:b w:val="false"/>
          <w:i w:val="false"/>
          <w:color w:val="000000"/>
          <w:sz w:val="28"/>
        </w:rPr>
        <w:t xml:space="preserve">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xml:space="preserve">
      налоговое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7" w:id="476"/>
    <w:p>
      <w:pPr>
        <w:spacing w:after="0"/>
        <w:ind w:left="0"/>
        <w:jc w:val="both"/>
      </w:pPr>
      <w:r>
        <w:rPr>
          <w:rFonts w:ascii="Times New Roman"/>
          <w:b w:val="false"/>
          <w:i w:val="false"/>
          <w:color w:val="000000"/>
          <w:sz w:val="28"/>
        </w:rPr>
        <w:t xml:space="preserve">
       10. Основанием для отказа услугополучателю в оказании государственной услуги являются случаи, если услугополучатель не соответствует следующим условиям: </w:t>
      </w:r>
    </w:p>
    <w:bookmarkEnd w:id="476"/>
    <w:p>
      <w:pPr>
        <w:spacing w:after="0"/>
        <w:ind w:left="0"/>
        <w:jc w:val="both"/>
      </w:pPr>
      <w:r>
        <w:rPr>
          <w:rFonts w:ascii="Times New Roman"/>
          <w:b w:val="false"/>
          <w:i w:val="false"/>
          <w:color w:val="000000"/>
          <w:sz w:val="28"/>
        </w:rPr>
        <w:t>
      1) резидентами Республики Казахстан в целях Налогового кодекса признаются физические лица, постоянно пребывающие в Республике Казахстан или непостоянно пребывающие в Республике Казахстан, но центр жизненных интересов которых находится в Республике Казахстан;</w:t>
      </w:r>
    </w:p>
    <w:p>
      <w:pPr>
        <w:spacing w:after="0"/>
        <w:ind w:left="0"/>
        <w:jc w:val="both"/>
      </w:pPr>
      <w:r>
        <w:rPr>
          <w:rFonts w:ascii="Times New Roman"/>
          <w:b w:val="false"/>
          <w:i w:val="false"/>
          <w:color w:val="000000"/>
          <w:sz w:val="28"/>
        </w:rPr>
        <w:t>
      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pPr>
        <w:spacing w:after="0"/>
        <w:ind w:left="0"/>
        <w:jc w:val="both"/>
      </w:pPr>
      <w:r>
        <w:rPr>
          <w:rFonts w:ascii="Times New Roman"/>
          <w:b w:val="false"/>
          <w:i w:val="false"/>
          <w:color w:val="000000"/>
          <w:sz w:val="28"/>
        </w:rPr>
        <w:t>
      3) центр жизненных интересов физического лица рассматривается как находящийся в Республике Казахстан при одновременном выполнении следующих условий:</w:t>
      </w:r>
    </w:p>
    <w:p>
      <w:pPr>
        <w:spacing w:after="0"/>
        <w:ind w:left="0"/>
        <w:jc w:val="both"/>
      </w:pPr>
      <w:r>
        <w:rPr>
          <w:rFonts w:ascii="Times New Roman"/>
          <w:b w:val="false"/>
          <w:i w:val="false"/>
          <w:color w:val="000000"/>
          <w:sz w:val="28"/>
        </w:rPr>
        <w:t>
      физическое лицо имеет гражданство Республики Казахстан или разрешение на проживание в Республике Казахстан (вид на жительство);</w:t>
      </w:r>
    </w:p>
    <w:p>
      <w:pPr>
        <w:spacing w:after="0"/>
        <w:ind w:left="0"/>
        <w:jc w:val="both"/>
      </w:pPr>
      <w:r>
        <w:rPr>
          <w:rFonts w:ascii="Times New Roman"/>
          <w:b w:val="false"/>
          <w:i w:val="false"/>
          <w:color w:val="000000"/>
          <w:sz w:val="28"/>
        </w:rPr>
        <w:t>
      семья и (или) близкие родственники физического лица проживают в Республике Казахстан;</w:t>
      </w:r>
    </w:p>
    <w:p>
      <w:pPr>
        <w:spacing w:after="0"/>
        <w:ind w:left="0"/>
        <w:jc w:val="both"/>
      </w:pPr>
      <w:r>
        <w:rPr>
          <w:rFonts w:ascii="Times New Roman"/>
          <w:b w:val="false"/>
          <w:i w:val="false"/>
          <w:color w:val="000000"/>
          <w:sz w:val="28"/>
        </w:rPr>
        <w:t>
      наличие в Республике Казахстан недвижимого имущества, принадлежащего на праве собственности или на иных основаниях физическому лицу и (или) членам его семьи, доступного в любое время для его проживания и (или) для проживания членов его семьи;</w:t>
      </w:r>
    </w:p>
    <w:p>
      <w:pPr>
        <w:spacing w:after="0"/>
        <w:ind w:left="0"/>
        <w:jc w:val="both"/>
      </w:pPr>
      <w:r>
        <w:rPr>
          <w:rFonts w:ascii="Times New Roman"/>
          <w:b w:val="false"/>
          <w:i w:val="false"/>
          <w:color w:val="000000"/>
          <w:sz w:val="28"/>
        </w:rPr>
        <w:t xml:space="preserve">
      4) физическими лицами-резидентами независимо от времени их проживания в Республике Казахстан и любых других критериев, предусмотренных </w:t>
      </w:r>
      <w:r>
        <w:rPr>
          <w:rFonts w:ascii="Times New Roman"/>
          <w:b w:val="false"/>
          <w:i w:val="false"/>
          <w:color w:val="000000"/>
          <w:sz w:val="28"/>
        </w:rPr>
        <w:t>статьей 217</w:t>
      </w:r>
      <w:r>
        <w:rPr>
          <w:rFonts w:ascii="Times New Roman"/>
          <w:b w:val="false"/>
          <w:i w:val="false"/>
          <w:color w:val="000000"/>
          <w:sz w:val="28"/>
        </w:rPr>
        <w:t xml:space="preserve"> Кодекса Республики Казахстан от 25 декабря 2017 года "О налогах и других обязательных платежах в бюджет" (Налоговый кодекс),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pPr>
        <w:spacing w:after="0"/>
        <w:ind w:left="0"/>
        <w:jc w:val="both"/>
      </w:pPr>
      <w:r>
        <w:rPr>
          <w:rFonts w:ascii="Times New Roman"/>
          <w:b w:val="false"/>
          <w:i w:val="false"/>
          <w:color w:val="000000"/>
          <w:sz w:val="28"/>
        </w:rPr>
        <w:t>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pPr>
        <w:spacing w:after="0"/>
        <w:ind w:left="0"/>
        <w:jc w:val="both"/>
      </w:pPr>
      <w:r>
        <w:rPr>
          <w:rFonts w:ascii="Times New Roman"/>
          <w:b w:val="false"/>
          <w:i w:val="false"/>
          <w:color w:val="000000"/>
          <w:sz w:val="28"/>
        </w:rPr>
        <w:t>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pPr>
        <w:spacing w:after="0"/>
        <w:ind w:left="0"/>
        <w:jc w:val="both"/>
      </w:pPr>
      <w:r>
        <w:rPr>
          <w:rFonts w:ascii="Times New Roman"/>
          <w:b w:val="false"/>
          <w:i w:val="false"/>
          <w:color w:val="000000"/>
          <w:sz w:val="28"/>
        </w:rPr>
        <w:t>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pPr>
        <w:spacing w:after="0"/>
        <w:ind w:left="0"/>
        <w:jc w:val="both"/>
      </w:pPr>
      <w:r>
        <w:rPr>
          <w:rFonts w:ascii="Times New Roman"/>
          <w:b w:val="false"/>
          <w:i w:val="false"/>
          <w:color w:val="000000"/>
          <w:sz w:val="28"/>
        </w:rPr>
        <w:t>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pPr>
        <w:spacing w:after="0"/>
        <w:ind w:left="0"/>
        <w:jc w:val="both"/>
      </w:pPr>
      <w:r>
        <w:rPr>
          <w:rFonts w:ascii="Times New Roman"/>
          <w:b w:val="false"/>
          <w:i w:val="false"/>
          <w:color w:val="000000"/>
          <w:sz w:val="28"/>
        </w:rPr>
        <w:t>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pPr>
        <w:spacing w:after="0"/>
        <w:ind w:left="0"/>
        <w:jc w:val="both"/>
      </w:pPr>
      <w:r>
        <w:rPr>
          <w:rFonts w:ascii="Times New Roman"/>
          <w:b w:val="false"/>
          <w:i w:val="false"/>
          <w:color w:val="000000"/>
          <w:sz w:val="28"/>
        </w:rPr>
        <w:t>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pPr>
        <w:spacing w:after="0"/>
        <w:ind w:left="0"/>
        <w:jc w:val="both"/>
      </w:pPr>
      <w:r>
        <w:rPr>
          <w:rFonts w:ascii="Times New Roman"/>
          <w:b w:val="false"/>
          <w:i w:val="false"/>
          <w:color w:val="000000"/>
          <w:sz w:val="28"/>
        </w:rPr>
        <w:t>
      5) резидентами Республики Казахстан в целях Налогового кодекса также признаются юридические лица, созданные в соответствии с законодательством Республики Казахстан, и (или) юридические лица, созданные в соответствии с законодательством иностранного государства, место эффективного управления (место нахождения фактического органа управления) которых находится в Республике Казахстан.</w:t>
      </w:r>
    </w:p>
    <w:p>
      <w:pPr>
        <w:spacing w:after="0"/>
        <w:ind w:left="0"/>
        <w:jc w:val="both"/>
      </w:pPr>
      <w:r>
        <w:rPr>
          <w:rFonts w:ascii="Times New Roman"/>
          <w:b w:val="false"/>
          <w:i w:val="false"/>
          <w:color w:val="000000"/>
          <w:sz w:val="28"/>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изменениями, внесенными приказами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8" w:id="477"/>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477"/>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509" w:id="47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478"/>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0" w:id="479"/>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479"/>
    <w:bookmarkStart w:name="z514" w:id="480"/>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480"/>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515" w:id="481"/>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516" w:id="482"/>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482"/>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7" w:id="483"/>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bookmarkEnd w:id="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8" w:id="484"/>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Единого контакт-центра.</w:t>
      </w:r>
    </w:p>
    <w:bookmarkEnd w:id="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19" w:id="485"/>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"Подтверждение резидентства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1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"Подтверждение налогового резидентства"</w:t>
            </w:r>
          </w:p>
        </w:tc>
      </w:tr>
    </w:tbl>
    <w:p>
      <w:pPr>
        <w:spacing w:after="0"/>
        <w:ind w:left="0"/>
        <w:jc w:val="both"/>
      </w:pPr>
      <w:r>
        <w:rPr>
          <w:rFonts w:ascii="Times New Roman"/>
          <w:b w:val="false"/>
          <w:i w:val="false"/>
          <w:color w:val="ff0000"/>
          <w:sz w:val="28"/>
        </w:rPr>
        <w:t xml:space="preserve">
      Сноска. Приложение 2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"Подтверждение резидентства Республики Казахстан" ввиду</w:t>
      </w:r>
    </w:p>
    <w:p>
      <w:pPr>
        <w:spacing w:after="0"/>
        <w:ind w:left="0"/>
        <w:jc w:val="both"/>
      </w:pPr>
      <w:r>
        <w:rPr>
          <w:rFonts w:ascii="Times New Roman"/>
          <w:b w:val="false"/>
          <w:i w:val="false"/>
          <w:color w:val="000000"/>
          <w:sz w:val="28"/>
        </w:rPr>
        <w:t>
      представления Вами неполного пакета документов согласно перечню,</w:t>
      </w:r>
    </w:p>
    <w:p>
      <w:pPr>
        <w:spacing w:after="0"/>
        <w:ind w:left="0"/>
        <w:jc w:val="both"/>
      </w:pPr>
      <w:r>
        <w:rPr>
          <w:rFonts w:ascii="Times New Roman"/>
          <w:b w:val="false"/>
          <w:i w:val="false"/>
          <w:color w:val="000000"/>
          <w:sz w:val="28"/>
        </w:rPr>
        <w:t>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Фамилия и инициалы (работника Государственной корпорации)</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Исполнитель:Фамилия и инициалы_____________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Фамилия и инициалы/подпись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536" w:id="486"/>
    <w:p>
      <w:pPr>
        <w:spacing w:after="0"/>
        <w:ind w:left="0"/>
        <w:jc w:val="left"/>
      </w:pPr>
      <w:r>
        <w:rPr>
          <w:rFonts w:ascii="Times New Roman"/>
          <w:b/>
          <w:i w:val="false"/>
          <w:color w:val="000000"/>
        </w:rPr>
        <w:t xml:space="preserve"> Стандарт государственной услуги "Выдача учетно-контрольных марок на алкогольную продукцию (за исключением виноматериала, пива и пивного напитка)</w:t>
      </w:r>
    </w:p>
    <w:bookmarkEnd w:id="486"/>
    <w:p>
      <w:pPr>
        <w:spacing w:after="0"/>
        <w:ind w:left="0"/>
        <w:jc w:val="both"/>
      </w:pPr>
      <w:r>
        <w:rPr>
          <w:rFonts w:ascii="Times New Roman"/>
          <w:b w:val="false"/>
          <w:i w:val="false"/>
          <w:color w:val="ff0000"/>
          <w:sz w:val="28"/>
        </w:rPr>
        <w:t xml:space="preserve">
      Сноска. Заголовок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7" w:id="487"/>
    <w:p>
      <w:pPr>
        <w:spacing w:after="0"/>
        <w:ind w:left="0"/>
        <w:jc w:val="left"/>
      </w:pPr>
      <w:r>
        <w:rPr>
          <w:rFonts w:ascii="Times New Roman"/>
          <w:b/>
          <w:i w:val="false"/>
          <w:color w:val="000000"/>
        </w:rPr>
        <w:t xml:space="preserve"> 1. Общие положения</w:t>
      </w:r>
    </w:p>
    <w:bookmarkEnd w:id="487"/>
    <w:bookmarkStart w:name="z538" w:id="488"/>
    <w:p>
      <w:pPr>
        <w:spacing w:after="0"/>
        <w:ind w:left="0"/>
        <w:jc w:val="both"/>
      </w:pPr>
      <w:r>
        <w:rPr>
          <w:rFonts w:ascii="Times New Roman"/>
          <w:b w:val="false"/>
          <w:i w:val="false"/>
          <w:color w:val="000000"/>
          <w:sz w:val="28"/>
        </w:rPr>
        <w:t>
      1. Государственная услуга "Выдача учетно-контрольных марок на алкогольную продукцию (за исключением виноматериала, пива и пивного напитка)" (далее – государственная услуга).</w:t>
      </w:r>
    </w:p>
    <w:bookmarkEnd w:id="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39" w:id="489"/>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bookmarkEnd w:id="489"/>
    <w:bookmarkStart w:name="z540" w:id="490"/>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49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 через канцелярию или информационную систему услугодателя "Контроль над производством и оборотом алкогольной продукции с использованием учҰтно-контрольных марок с голографическим защитным элементом" (далее - ИС УКМ).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1" w:id="491"/>
    <w:p>
      <w:pPr>
        <w:spacing w:after="0"/>
        <w:ind w:left="0"/>
        <w:jc w:val="left"/>
      </w:pPr>
      <w:r>
        <w:rPr>
          <w:rFonts w:ascii="Times New Roman"/>
          <w:b/>
          <w:i w:val="false"/>
          <w:color w:val="000000"/>
        </w:rPr>
        <w:t xml:space="preserve"> 2. Порядок оказания государственной услуги</w:t>
      </w:r>
    </w:p>
    <w:bookmarkEnd w:id="491"/>
    <w:bookmarkStart w:name="z542" w:id="492"/>
    <w:p>
      <w:pPr>
        <w:spacing w:after="0"/>
        <w:ind w:left="0"/>
        <w:jc w:val="both"/>
      </w:pPr>
      <w:r>
        <w:rPr>
          <w:rFonts w:ascii="Times New Roman"/>
          <w:b w:val="false"/>
          <w:i w:val="false"/>
          <w:color w:val="000000"/>
          <w:sz w:val="28"/>
        </w:rPr>
        <w:t>
      4. Сроки оказания государственной услуги:</w:t>
      </w:r>
    </w:p>
    <w:bookmarkEnd w:id="492"/>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w:t>
      </w:r>
    </w:p>
    <w:p>
      <w:pPr>
        <w:spacing w:after="0"/>
        <w:ind w:left="0"/>
        <w:jc w:val="both"/>
      </w:pPr>
      <w:r>
        <w:rPr>
          <w:rFonts w:ascii="Times New Roman"/>
          <w:b w:val="false"/>
          <w:i w:val="false"/>
          <w:color w:val="000000"/>
          <w:sz w:val="28"/>
        </w:rPr>
        <w:t>
      выдача учетно-контрольных марок (далее – УКМ) на алкогольную продукцию, за исключением виноматериала, пива и пивного напитка (далее – алкогольная продукция) производится услугодателем в течение 5 (пяти) рабочих дней с даты поступления, посредством информационной системы заявления для нанесения штрих-кода на УКМ, после нанесения соответствующего штрих-кода на УКМ и осуществления привязок диапазонов номеров УКМ к заявлению для нанесения штрих-кода на УКМ;</w:t>
      </w:r>
    </w:p>
    <w:p>
      <w:pPr>
        <w:spacing w:after="0"/>
        <w:ind w:left="0"/>
        <w:jc w:val="both"/>
      </w:pPr>
      <w:r>
        <w:rPr>
          <w:rFonts w:ascii="Times New Roman"/>
          <w:b w:val="false"/>
          <w:i w:val="false"/>
          <w:color w:val="000000"/>
          <w:sz w:val="28"/>
        </w:rPr>
        <w:t>
      согласование посредством ИС УКМ представленных услугополучателем заявок на предстоящий год в срок не более 3 (трех) календарных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(двадцати) минут;</w:t>
      </w:r>
    </w:p>
    <w:p>
      <w:pPr>
        <w:spacing w:after="0"/>
        <w:ind w:left="0"/>
        <w:jc w:val="both"/>
      </w:pPr>
      <w:r>
        <w:rPr>
          <w:rFonts w:ascii="Times New Roman"/>
          <w:b w:val="false"/>
          <w:i w:val="false"/>
          <w:color w:val="000000"/>
          <w:sz w:val="28"/>
        </w:rPr>
        <w:t>
      3) максимально допустимое время ожидания обслуживания услугополучателя услугодателем - 20 (двадцати)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08.12.2015 </w:t>
      </w:r>
      <w:r>
        <w:rPr>
          <w:rFonts w:ascii="Times New Roman"/>
          <w:b w:val="false"/>
          <w:i w:val="false"/>
          <w:color w:val="00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3" w:id="493"/>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493"/>
    <w:bookmarkStart w:name="z544" w:id="494"/>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494"/>
    <w:p>
      <w:pPr>
        <w:spacing w:after="0"/>
        <w:ind w:left="0"/>
        <w:jc w:val="both"/>
      </w:pPr>
      <w:r>
        <w:rPr>
          <w:rFonts w:ascii="Times New Roman"/>
          <w:b w:val="false"/>
          <w:i w:val="false"/>
          <w:color w:val="000000"/>
          <w:sz w:val="28"/>
        </w:rPr>
        <w:t>
      1) согласование заявок на предстоящий год;</w:t>
      </w:r>
    </w:p>
    <w:p>
      <w:pPr>
        <w:spacing w:after="0"/>
        <w:ind w:left="0"/>
        <w:jc w:val="both"/>
      </w:pPr>
      <w:r>
        <w:rPr>
          <w:rFonts w:ascii="Times New Roman"/>
          <w:b w:val="false"/>
          <w:i w:val="false"/>
          <w:color w:val="000000"/>
          <w:sz w:val="28"/>
        </w:rPr>
        <w:t>
      2) выдача УКМ, с нанесенным соответствующим штрих-кодом и накладной.</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545" w:id="495"/>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495"/>
    <w:bookmarkStart w:name="z546" w:id="496"/>
    <w:p>
      <w:pPr>
        <w:spacing w:after="0"/>
        <w:ind w:left="0"/>
        <w:jc w:val="both"/>
      </w:pPr>
      <w:r>
        <w:rPr>
          <w:rFonts w:ascii="Times New Roman"/>
          <w:b w:val="false"/>
          <w:i w:val="false"/>
          <w:color w:val="000000"/>
          <w:sz w:val="28"/>
        </w:rPr>
        <w:t>
      8. График работы:</w:t>
      </w:r>
    </w:p>
    <w:bookmarkEnd w:id="496"/>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pPr>
        <w:spacing w:after="0"/>
        <w:ind w:left="0"/>
        <w:jc w:val="both"/>
      </w:pPr>
      <w:r>
        <w:rPr>
          <w:rFonts w:ascii="Times New Roman"/>
          <w:b w:val="false"/>
          <w:i w:val="false"/>
          <w:color w:val="000000"/>
          <w:sz w:val="28"/>
        </w:rPr>
        <w:t>
      Прием заявлений и выдачи результатов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ИС УКМ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Министра финансов РК от 08.12.2015 </w:t>
      </w:r>
      <w:r>
        <w:rPr>
          <w:rFonts w:ascii="Times New Roman"/>
          <w:b w:val="false"/>
          <w:i w:val="false"/>
          <w:color w:val="00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6" w:id="497"/>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bookmarkEnd w:id="497"/>
    <w:bookmarkStart w:name="z1459" w:id="498"/>
    <w:p>
      <w:pPr>
        <w:spacing w:after="0"/>
        <w:ind w:left="0"/>
        <w:jc w:val="both"/>
      </w:pPr>
      <w:r>
        <w:rPr>
          <w:rFonts w:ascii="Times New Roman"/>
          <w:b w:val="false"/>
          <w:i w:val="false"/>
          <w:color w:val="000000"/>
          <w:sz w:val="28"/>
        </w:rPr>
        <w:t xml:space="preserve">
      1) заявки на изготовление УКМ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 (далее – заявки на предстоящий год) посредством ИС УКМ – не позднее, чем за 30 (тридцать) календарных дней до наступления нового календарного года;</w:t>
      </w:r>
    </w:p>
    <w:bookmarkEnd w:id="498"/>
    <w:bookmarkStart w:name="z1460" w:id="499"/>
    <w:p>
      <w:pPr>
        <w:spacing w:after="0"/>
        <w:ind w:left="0"/>
        <w:jc w:val="both"/>
      </w:pPr>
      <w:r>
        <w:rPr>
          <w:rFonts w:ascii="Times New Roman"/>
          <w:b w:val="false"/>
          <w:i w:val="false"/>
          <w:color w:val="000000"/>
          <w:sz w:val="28"/>
        </w:rPr>
        <w:t xml:space="preserve">
      2) заявление для нанесения штрих-кода на УКМ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 отдельно на каждого покупателя – в целях получения УКМ на алкогольную продукцию посредством ИС УКМ;</w:t>
      </w:r>
    </w:p>
    <w:bookmarkEnd w:id="499"/>
    <w:bookmarkStart w:name="z1461" w:id="500"/>
    <w:p>
      <w:pPr>
        <w:spacing w:after="0"/>
        <w:ind w:left="0"/>
        <w:jc w:val="both"/>
      </w:pPr>
      <w:r>
        <w:rPr>
          <w:rFonts w:ascii="Times New Roman"/>
          <w:b w:val="false"/>
          <w:i w:val="false"/>
          <w:color w:val="000000"/>
          <w:sz w:val="28"/>
        </w:rPr>
        <w:t>
      3) копия внешнеторгового договора (контракта), с предъявлением оригинала внешнеторгового договора (контракта) на основании которого осуществляется ввоз подакцизных товаров (при подаче заявки услугополучателем, импортирующим алкогольную продукцию);</w:t>
      </w:r>
    </w:p>
    <w:bookmarkEnd w:id="500"/>
    <w:bookmarkStart w:name="z1462" w:id="501"/>
    <w:p>
      <w:pPr>
        <w:spacing w:after="0"/>
        <w:ind w:left="0"/>
        <w:jc w:val="both"/>
      </w:pPr>
      <w:r>
        <w:rPr>
          <w:rFonts w:ascii="Times New Roman"/>
          <w:b w:val="false"/>
          <w:i w:val="false"/>
          <w:color w:val="000000"/>
          <w:sz w:val="28"/>
        </w:rPr>
        <w:t xml:space="preserve">
      4) оригинал заявления на получение УКМ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стандарту государственной услуги в бумажном виде и посредством ИС УКМ;</w:t>
      </w:r>
    </w:p>
    <w:bookmarkEnd w:id="501"/>
    <w:bookmarkStart w:name="z1463" w:id="502"/>
    <w:p>
      <w:pPr>
        <w:spacing w:after="0"/>
        <w:ind w:left="0"/>
        <w:jc w:val="both"/>
      </w:pPr>
      <w:r>
        <w:rPr>
          <w:rFonts w:ascii="Times New Roman"/>
          <w:b w:val="false"/>
          <w:i w:val="false"/>
          <w:color w:val="000000"/>
          <w:sz w:val="28"/>
        </w:rPr>
        <w:t>
      5) доверенность, выданная услугополучателем на имя работника уполномоченного на получение УКМ, заверенная печатью услугополучателя, с предъявлением оригинала документа удостоверяющего личность работника услугополучателя;</w:t>
      </w:r>
    </w:p>
    <w:bookmarkEnd w:id="502"/>
    <w:bookmarkStart w:name="z1464" w:id="503"/>
    <w:p>
      <w:pPr>
        <w:spacing w:after="0"/>
        <w:ind w:left="0"/>
        <w:jc w:val="both"/>
      </w:pPr>
      <w:r>
        <w:rPr>
          <w:rFonts w:ascii="Times New Roman"/>
          <w:b w:val="false"/>
          <w:i w:val="false"/>
          <w:color w:val="000000"/>
          <w:sz w:val="28"/>
        </w:rPr>
        <w:t>
      6) платежный документ, подтверждающий оплату за УКМ;</w:t>
      </w:r>
    </w:p>
    <w:bookmarkEnd w:id="503"/>
    <w:bookmarkStart w:name="z1465" w:id="504"/>
    <w:p>
      <w:pPr>
        <w:spacing w:after="0"/>
        <w:ind w:left="0"/>
        <w:jc w:val="both"/>
      </w:pPr>
      <w:r>
        <w:rPr>
          <w:rFonts w:ascii="Times New Roman"/>
          <w:b w:val="false"/>
          <w:i w:val="false"/>
          <w:color w:val="000000"/>
          <w:sz w:val="28"/>
        </w:rPr>
        <w:t>
      7) обязательство о целевом использовании УКМ при импорте алкогольной продукции в Республику Казахстан на бумажном носителе и (или) посредством информационной системы (далее – Обязательство) с учетом способов обеспечения уплаты Обязательства по выбору импортера:</w:t>
      </w:r>
    </w:p>
    <w:bookmarkEnd w:id="504"/>
    <w:bookmarkStart w:name="z1466" w:id="505"/>
    <w:p>
      <w:pPr>
        <w:spacing w:after="0"/>
        <w:ind w:left="0"/>
        <w:jc w:val="both"/>
      </w:pPr>
      <w:r>
        <w:rPr>
          <w:rFonts w:ascii="Times New Roman"/>
          <w:b w:val="false"/>
          <w:i w:val="false"/>
          <w:color w:val="000000"/>
          <w:sz w:val="28"/>
        </w:rPr>
        <w:t>
      платежный документ, подтверждающий внесение денег на счет соответствующего услугодателя для обеспечения исполнения Обязательств;</w:t>
      </w:r>
    </w:p>
    <w:bookmarkEnd w:id="505"/>
    <w:bookmarkStart w:name="z1467" w:id="506"/>
    <w:p>
      <w:pPr>
        <w:spacing w:after="0"/>
        <w:ind w:left="0"/>
        <w:jc w:val="both"/>
      </w:pPr>
      <w:r>
        <w:rPr>
          <w:rFonts w:ascii="Times New Roman"/>
          <w:b w:val="false"/>
          <w:i w:val="false"/>
          <w:color w:val="000000"/>
          <w:sz w:val="28"/>
        </w:rPr>
        <w:t>
      банковскую гарантию;</w:t>
      </w:r>
    </w:p>
    <w:bookmarkEnd w:id="506"/>
    <w:bookmarkStart w:name="z1468" w:id="507"/>
    <w:p>
      <w:pPr>
        <w:spacing w:after="0"/>
        <w:ind w:left="0"/>
        <w:jc w:val="both"/>
      </w:pPr>
      <w:r>
        <w:rPr>
          <w:rFonts w:ascii="Times New Roman"/>
          <w:b w:val="false"/>
          <w:i w:val="false"/>
          <w:color w:val="000000"/>
          <w:sz w:val="28"/>
        </w:rPr>
        <w:t>
      договор поручительства;</w:t>
      </w:r>
    </w:p>
    <w:bookmarkEnd w:id="507"/>
    <w:bookmarkStart w:name="z1469" w:id="508"/>
    <w:p>
      <w:pPr>
        <w:spacing w:after="0"/>
        <w:ind w:left="0"/>
        <w:jc w:val="both"/>
      </w:pPr>
      <w:r>
        <w:rPr>
          <w:rFonts w:ascii="Times New Roman"/>
          <w:b w:val="false"/>
          <w:i w:val="false"/>
          <w:color w:val="000000"/>
          <w:sz w:val="28"/>
        </w:rPr>
        <w:t>
      договор залога имущества.</w:t>
      </w:r>
    </w:p>
    <w:bookmarkEnd w:id="508"/>
    <w:bookmarkStart w:name="z1470" w:id="509"/>
    <w:p>
      <w:pPr>
        <w:spacing w:after="0"/>
        <w:ind w:left="0"/>
        <w:jc w:val="both"/>
      </w:pPr>
      <w:r>
        <w:rPr>
          <w:rFonts w:ascii="Times New Roman"/>
          <w:b w:val="false"/>
          <w:i w:val="false"/>
          <w:color w:val="000000"/>
          <w:sz w:val="28"/>
        </w:rPr>
        <w:t xml:space="preserve">
      В случае представления заявок на изготовление УКМ услугополучателями, впервые или вновь начавшими свою деятельность по производству и (или) обороту алкогольной продукции, посредством ИС УКМ представляют услугодателю заявки в разбивке по каждому месяцу в срок не позднее, чем за 25 (двадцать пять) календарных дней до 1 числа месяца, в котором планируется получение УКМ по форме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bookmarkEnd w:id="509"/>
    <w:bookmarkStart w:name="z1471" w:id="510"/>
    <w:p>
      <w:pPr>
        <w:spacing w:after="0"/>
        <w:ind w:left="0"/>
        <w:jc w:val="both"/>
      </w:pPr>
      <w:r>
        <w:rPr>
          <w:rFonts w:ascii="Times New Roman"/>
          <w:b w:val="false"/>
          <w:i w:val="false"/>
          <w:color w:val="000000"/>
          <w:sz w:val="28"/>
        </w:rPr>
        <w:t xml:space="preserve">
      Услугополучатели представляют заявки с изменениями и дополнениями, в части видов и количества УКМ, в ранее представленные заявки услугодателю не позднее чем за 25 (двадцать пять) календарных дней до 1 числа месяца, в котором осуществляется получение марок по форме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w:t>
      </w:r>
    </w:p>
    <w:bookmarkEnd w:id="510"/>
    <w:bookmarkStart w:name="z1472" w:id="511"/>
    <w:p>
      <w:pPr>
        <w:spacing w:after="0"/>
        <w:ind w:left="0"/>
        <w:jc w:val="both"/>
      </w:pPr>
      <w:r>
        <w:rPr>
          <w:rFonts w:ascii="Times New Roman"/>
          <w:b w:val="false"/>
          <w:i w:val="false"/>
          <w:color w:val="000000"/>
          <w:sz w:val="28"/>
        </w:rPr>
        <w:t>
      Оплата за изготовление УКМ производятся услугополучателями путем перечисления денег на банковский счет поставщика в соответствии с их заявкой, по каждому месяцу отдельно, в срок не позднее, чем за 20 (двадцать) календарных дней до 1 числа месяца, в котором осуществляется получение УКМ.</w:t>
      </w:r>
    </w:p>
    <w:bookmarkEnd w:id="511"/>
    <w:bookmarkStart w:name="z1473" w:id="512"/>
    <w:p>
      <w:pPr>
        <w:spacing w:after="0"/>
        <w:ind w:left="0"/>
        <w:jc w:val="both"/>
      </w:pPr>
      <w:r>
        <w:rPr>
          <w:rFonts w:ascii="Times New Roman"/>
          <w:b w:val="false"/>
          <w:i w:val="false"/>
          <w:color w:val="000000"/>
          <w:sz w:val="28"/>
        </w:rPr>
        <w:t>
      При выдаче услугополучателям УКМ на алкогольную продукцию, произведенную на территории Республики Казахстан и импортируемую с территории государств-членов Евразийского экономического союза, материально-ответственным лицом услугодателя выписывается накладная в двух экземплярах, которая подписывается обеими сторонами. Один экземпляр накладной передается услугополучателю, второй экземпляр остается у услугодателя.</w:t>
      </w:r>
    </w:p>
    <w:bookmarkEnd w:id="512"/>
    <w:bookmarkStart w:name="z1474" w:id="513"/>
    <w:p>
      <w:pPr>
        <w:spacing w:after="0"/>
        <w:ind w:left="0"/>
        <w:jc w:val="both"/>
      </w:pPr>
      <w:r>
        <w:rPr>
          <w:rFonts w:ascii="Times New Roman"/>
          <w:b w:val="false"/>
          <w:i w:val="false"/>
          <w:color w:val="000000"/>
          <w:sz w:val="28"/>
        </w:rPr>
        <w:t>
      При выдаче услугополучателям УКМ на алкогольную продукцию, импортируемую с территории государств, не являющихся членами Евразийского экономического союза, накладная выписывается в трех экземплярах: первый и второй экземпляры выдаются услугополучателям (второй экземпляр – для представления в таможенный орган), третий экземпляр остается у услугодателя.</w:t>
      </w:r>
    </w:p>
    <w:bookmarkEnd w:id="513"/>
    <w:bookmarkStart w:name="z1475" w:id="514"/>
    <w:p>
      <w:pPr>
        <w:spacing w:after="0"/>
        <w:ind w:left="0"/>
        <w:jc w:val="both"/>
      </w:pPr>
      <w:r>
        <w:rPr>
          <w:rFonts w:ascii="Times New Roman"/>
          <w:b w:val="false"/>
          <w:i w:val="false"/>
          <w:color w:val="000000"/>
          <w:sz w:val="28"/>
        </w:rPr>
        <w:t>
      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bookmarkEnd w:id="514"/>
    <w:bookmarkStart w:name="z1476" w:id="515"/>
    <w:p>
      <w:pPr>
        <w:spacing w:after="0"/>
        <w:ind w:left="0"/>
        <w:jc w:val="both"/>
      </w:pPr>
      <w:r>
        <w:rPr>
          <w:rFonts w:ascii="Times New Roman"/>
          <w:b w:val="false"/>
          <w:i w:val="false"/>
          <w:color w:val="000000"/>
          <w:sz w:val="28"/>
        </w:rPr>
        <w:t>
      При обращении через ИС УКМ услугополучатель получает сообщение о принятии пакета документов в Журнале ИС УКМ.</w:t>
      </w:r>
    </w:p>
    <w:bookmarkEnd w:id="515"/>
    <w:bookmarkStart w:name="z1477" w:id="516"/>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516"/>
    <w:bookmarkStart w:name="z1478" w:id="517"/>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517"/>
    <w:bookmarkStart w:name="z1479" w:id="518"/>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9-1.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Приказ дополнен пунктом 9-1 в соответствии с приказом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7" w:id="519"/>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 и</w:t>
      </w:r>
      <w:r>
        <w:br/>
      </w:r>
      <w:r>
        <w:rPr>
          <w:rFonts w:ascii="Times New Roman"/>
          <w:b/>
          <w:i w:val="false"/>
          <w:color w:val="000000"/>
        </w:rPr>
        <w:t>(или) их должностных лиц по вопросам оказания</w:t>
      </w:r>
      <w:r>
        <w:br/>
      </w:r>
      <w:r>
        <w:rPr>
          <w:rFonts w:ascii="Times New Roman"/>
          <w:b/>
          <w:i w:val="false"/>
          <w:color w:val="000000"/>
        </w:rPr>
        <w:t>государственных услуг</w:t>
      </w:r>
    </w:p>
    <w:bookmarkEnd w:id="519"/>
    <w:bookmarkStart w:name="z548" w:id="520"/>
    <w:p>
      <w:pPr>
        <w:spacing w:after="0"/>
        <w:ind w:left="0"/>
        <w:jc w:val="both"/>
      </w:pPr>
      <w:r>
        <w:rPr>
          <w:rFonts w:ascii="Times New Roman"/>
          <w:b w:val="false"/>
          <w:i w:val="false"/>
          <w:color w:val="000000"/>
          <w:sz w:val="28"/>
        </w:rPr>
        <w:t xml:space="preserve">
      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12</w:t>
      </w:r>
      <w:r>
        <w:rPr>
          <w:rFonts w:ascii="Times New Roman"/>
          <w:b w:val="false"/>
          <w:i w:val="false"/>
          <w:color w:val="000000"/>
          <w:sz w:val="28"/>
        </w:rPr>
        <w:t xml:space="preserve"> настоящего стандарта государственной услуги.</w:t>
      </w:r>
    </w:p>
    <w:bookmarkEnd w:id="520"/>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9" w:id="521"/>
    <w:p>
      <w:pPr>
        <w:spacing w:after="0"/>
        <w:ind w:left="0"/>
        <w:jc w:val="both"/>
      </w:pPr>
      <w:r>
        <w:rPr>
          <w:rFonts w:ascii="Times New Roman"/>
          <w:b w:val="false"/>
          <w:i w:val="false"/>
          <w:color w:val="000000"/>
          <w:sz w:val="28"/>
        </w:rPr>
        <w:t xml:space="preserve">
      11. В случае несогласия с результатами оказанной государственной услуги, услугополучатель имеет право обратиться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bookmarkEnd w:id="521"/>
    <w:bookmarkStart w:name="z550" w:id="522"/>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w:t>
      </w:r>
    </w:p>
    <w:bookmarkEnd w:id="522"/>
    <w:bookmarkStart w:name="z551" w:id="523"/>
    <w:p>
      <w:pPr>
        <w:spacing w:after="0"/>
        <w:ind w:left="0"/>
        <w:jc w:val="both"/>
      </w:pPr>
      <w:r>
        <w:rPr>
          <w:rFonts w:ascii="Times New Roman"/>
          <w:b w:val="false"/>
          <w:i w:val="false"/>
          <w:color w:val="000000"/>
          <w:sz w:val="28"/>
        </w:rPr>
        <w:t>
      12. Адреса мест оказания государственной услуги размещены на интернет-ресурсах услугодателя – www.kgd.gov.kz, www.minfin.gov.kz.</w:t>
      </w:r>
    </w:p>
    <w:bookmarkEnd w:id="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52" w:id="524"/>
    <w:p>
      <w:pPr>
        <w:spacing w:after="0"/>
        <w:ind w:left="0"/>
        <w:jc w:val="both"/>
      </w:pPr>
      <w:r>
        <w:rPr>
          <w:rFonts w:ascii="Times New Roman"/>
          <w:b w:val="false"/>
          <w:i w:val="false"/>
          <w:color w:val="000000"/>
          <w:sz w:val="28"/>
        </w:rPr>
        <w:t>
      13. Услугополучатель имеет возможность получения государственной услуги в электронной форме через ИС УКМ при условии наличия ЭЦП.</w:t>
      </w:r>
    </w:p>
    <w:bookmarkEnd w:id="524"/>
    <w:bookmarkStart w:name="z553" w:id="525"/>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5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54" w:id="526"/>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5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учетно-контрольных марок</w:t>
            </w:r>
            <w:r>
              <w:br/>
            </w:r>
            <w:r>
              <w:rPr>
                <w:rFonts w:ascii="Times New Roman"/>
                <w:b w:val="false"/>
                <w:i w:val="false"/>
                <w:color w:val="000000"/>
                <w:sz w:val="20"/>
              </w:rPr>
              <w:t>на алкогольную продукцию</w:t>
            </w:r>
            <w:r>
              <w:br/>
            </w:r>
            <w:r>
              <w:rPr>
                <w:rFonts w:ascii="Times New Roman"/>
                <w:b w:val="false"/>
                <w:i w:val="false"/>
                <w:color w:val="000000"/>
                <w:sz w:val="20"/>
              </w:rPr>
              <w:t>(за исключением виноматериала,</w:t>
            </w:r>
            <w:r>
              <w:br/>
            </w:r>
            <w:r>
              <w:rPr>
                <w:rFonts w:ascii="Times New Roman"/>
                <w:b w:val="false"/>
                <w:i w:val="false"/>
                <w:color w:val="000000"/>
                <w:sz w:val="20"/>
              </w:rPr>
              <w:t>пива и пивного напитка)"</w:t>
            </w:r>
            <w:r>
              <w:br/>
            </w: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(наименование, ИИН/БИН получателя)</w:t>
            </w:r>
          </w:p>
        </w:tc>
      </w:tr>
    </w:tbl>
    <w:bookmarkStart w:name="z556" w:id="527"/>
    <w:p>
      <w:pPr>
        <w:spacing w:after="0"/>
        <w:ind w:left="0"/>
        <w:jc w:val="left"/>
      </w:pPr>
      <w:r>
        <w:rPr>
          <w:rFonts w:ascii="Times New Roman"/>
          <w:b/>
          <w:i w:val="false"/>
          <w:color w:val="000000"/>
        </w:rPr>
        <w:t xml:space="preserve"> Заявка</w:t>
      </w:r>
      <w:r>
        <w:br/>
      </w:r>
      <w:r>
        <w:rPr>
          <w:rFonts w:ascii="Times New Roman"/>
          <w:b/>
          <w:i w:val="false"/>
          <w:color w:val="000000"/>
        </w:rPr>
        <w:t>на изготовление учетно-контрольных марок на алкогольную продукцию</w:t>
      </w:r>
      <w:r>
        <w:br/>
      </w:r>
      <w:r>
        <w:rPr>
          <w:rFonts w:ascii="Times New Roman"/>
          <w:b/>
          <w:i w:val="false"/>
          <w:color w:val="000000"/>
        </w:rPr>
        <w:t>или акцизных марок на табачные изделия, производимые</w:t>
      </w:r>
      <w:r>
        <w:br/>
      </w:r>
      <w:r>
        <w:rPr>
          <w:rFonts w:ascii="Times New Roman"/>
          <w:b/>
          <w:i w:val="false"/>
          <w:color w:val="000000"/>
        </w:rPr>
        <w:t>на территории Республики Казахстан</w:t>
      </w:r>
    </w:p>
    <w:bookmarkEnd w:id="527"/>
    <w:p>
      <w:pPr>
        <w:spacing w:after="0"/>
        <w:ind w:left="0"/>
        <w:jc w:val="both"/>
      </w:pPr>
      <w:r>
        <w:rPr>
          <w:rFonts w:ascii="Times New Roman"/>
          <w:b w:val="false"/>
          <w:i w:val="false"/>
          <w:color w:val="ff0000"/>
          <w:sz w:val="28"/>
        </w:rPr>
        <w:t xml:space="preserve">
      Сноска. Заявка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вид заявки: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предстоящий год, для вновь созданных или начавших деятельность</w:t>
      </w:r>
      <w:r>
        <w:br/>
      </w: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дополнительная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тысячи штук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536"/>
        <w:gridCol w:w="536"/>
        <w:gridCol w:w="536"/>
        <w:gridCol w:w="536"/>
        <w:gridCol w:w="536"/>
        <w:gridCol w:w="536"/>
        <w:gridCol w:w="536"/>
        <w:gridCol w:w="536"/>
        <w:gridCol w:w="833"/>
        <w:gridCol w:w="833"/>
        <w:gridCol w:w="833"/>
        <w:gridCol w:w="833"/>
        <w:gridCol w:w="4144"/>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год</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(указать вид акцизных марок "листовые" или "резаные", для табачных изделий, производимых на территории Республики Казахстан)</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Руководитель ________________________________________ _____________</w:t>
      </w:r>
      <w:r>
        <w:br/>
      </w: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
      Главный бухгалтер ____________________________________ _____________</w:t>
      </w:r>
      <w:r>
        <w:br/>
      </w:r>
      <w:r>
        <w:rPr>
          <w:rFonts w:ascii="Times New Roman"/>
          <w:b w:val="false"/>
          <w:i w:val="false"/>
          <w:color w:val="000000"/>
          <w:sz w:val="28"/>
        </w:rPr>
        <w:t xml:space="preserve">       (при его наличии) (Фамилия, имя, отчество (при его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учетно-контрольных марок</w:t>
            </w:r>
            <w:r>
              <w:br/>
            </w:r>
            <w:r>
              <w:rPr>
                <w:rFonts w:ascii="Times New Roman"/>
                <w:b w:val="false"/>
                <w:i w:val="false"/>
                <w:color w:val="000000"/>
                <w:sz w:val="20"/>
              </w:rPr>
              <w:t>на алкогольную продукцию</w:t>
            </w:r>
            <w:r>
              <w:br/>
            </w:r>
            <w:r>
              <w:rPr>
                <w:rFonts w:ascii="Times New Roman"/>
                <w:b w:val="false"/>
                <w:i w:val="false"/>
                <w:color w:val="000000"/>
                <w:sz w:val="20"/>
              </w:rPr>
              <w:t>(за исключением виноматериала,</w:t>
            </w:r>
            <w:r>
              <w:br/>
            </w:r>
            <w:r>
              <w:rPr>
                <w:rFonts w:ascii="Times New Roman"/>
                <w:b w:val="false"/>
                <w:i w:val="false"/>
                <w:color w:val="000000"/>
                <w:sz w:val="20"/>
              </w:rPr>
              <w:t>пива и пивного напитка)"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(наименование, ИИН/БИН получателя)</w:t>
            </w:r>
          </w:p>
        </w:tc>
      </w:tr>
    </w:tbl>
    <w:bookmarkStart w:name="z558" w:id="528"/>
    <w:p>
      <w:pPr>
        <w:spacing w:after="0"/>
        <w:ind w:left="0"/>
        <w:jc w:val="left"/>
      </w:pPr>
      <w:r>
        <w:rPr>
          <w:rFonts w:ascii="Times New Roman"/>
          <w:b/>
          <w:i w:val="false"/>
          <w:color w:val="000000"/>
        </w:rPr>
        <w:t xml:space="preserve"> Заявка</w:t>
      </w:r>
      <w:r>
        <w:br/>
      </w:r>
      <w:r>
        <w:rPr>
          <w:rFonts w:ascii="Times New Roman"/>
          <w:b/>
          <w:i w:val="false"/>
          <w:color w:val="000000"/>
        </w:rPr>
        <w:t>на изготовление учетно-контрольных марок на алкогольную продукцию</w:t>
      </w:r>
      <w:r>
        <w:br/>
      </w:r>
      <w:r>
        <w:rPr>
          <w:rFonts w:ascii="Times New Roman"/>
          <w:b/>
          <w:i w:val="false"/>
          <w:color w:val="000000"/>
        </w:rPr>
        <w:t>или акцизных марок на табачные изделия, импортируемых</w:t>
      </w:r>
      <w:r>
        <w:br/>
      </w:r>
      <w:r>
        <w:rPr>
          <w:rFonts w:ascii="Times New Roman"/>
          <w:b/>
          <w:i w:val="false"/>
          <w:color w:val="000000"/>
        </w:rPr>
        <w:t>на территорию Республики Казахстан</w:t>
      </w:r>
    </w:p>
    <w:bookmarkEnd w:id="528"/>
    <w:p>
      <w:pPr>
        <w:spacing w:after="0"/>
        <w:ind w:left="0"/>
        <w:jc w:val="both"/>
      </w:pPr>
      <w:r>
        <w:rPr>
          <w:rFonts w:ascii="Times New Roman"/>
          <w:b w:val="false"/>
          <w:i w:val="false"/>
          <w:color w:val="ff0000"/>
          <w:sz w:val="28"/>
        </w:rPr>
        <w:t xml:space="preserve">
      Сноска. Заявка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вид заявки: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предстоящий год, для вновь созданных или начавших деятельность</w:t>
      </w:r>
      <w:r>
        <w:br/>
      </w: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дополнительная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тысячи штук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536"/>
        <w:gridCol w:w="536"/>
        <w:gridCol w:w="536"/>
        <w:gridCol w:w="536"/>
        <w:gridCol w:w="536"/>
        <w:gridCol w:w="536"/>
        <w:gridCol w:w="536"/>
        <w:gridCol w:w="536"/>
        <w:gridCol w:w="833"/>
        <w:gridCol w:w="833"/>
        <w:gridCol w:w="833"/>
        <w:gridCol w:w="833"/>
        <w:gridCol w:w="4144"/>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год</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(указать вид акцизных марок "листовые" или "резаные", для табачных изделий, импортируемых на территорию Республики Казахстан)</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Руководитель _________________________________________ ____________</w:t>
      </w:r>
      <w:r>
        <w:br/>
      </w: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
      Главный бухгалтер _______________________________________ _________</w:t>
      </w:r>
      <w:r>
        <w:br/>
      </w:r>
      <w:r>
        <w:rPr>
          <w:rFonts w:ascii="Times New Roman"/>
          <w:b w:val="false"/>
          <w:i w:val="false"/>
          <w:color w:val="000000"/>
          <w:sz w:val="28"/>
        </w:rPr>
        <w:t xml:space="preserve">       (при его наличии) (Фамилия, имя, отчество Ф.И.О. (при его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учетно-контрольных марок</w:t>
            </w:r>
            <w:r>
              <w:br/>
            </w:r>
            <w:r>
              <w:rPr>
                <w:rFonts w:ascii="Times New Roman"/>
                <w:b w:val="false"/>
                <w:i w:val="false"/>
                <w:color w:val="000000"/>
                <w:sz w:val="20"/>
              </w:rPr>
              <w:t>на алкогольную продукцию</w:t>
            </w:r>
            <w:r>
              <w:br/>
            </w:r>
            <w:r>
              <w:rPr>
                <w:rFonts w:ascii="Times New Roman"/>
                <w:b w:val="false"/>
                <w:i w:val="false"/>
                <w:color w:val="000000"/>
                <w:sz w:val="20"/>
              </w:rPr>
              <w:t>(за исключением виноматериала, пива</w:t>
            </w:r>
            <w:r>
              <w:br/>
            </w:r>
            <w:r>
              <w:rPr>
                <w:rFonts w:ascii="Times New Roman"/>
                <w:b w:val="false"/>
                <w:i w:val="false"/>
                <w:color w:val="000000"/>
                <w:sz w:val="20"/>
              </w:rPr>
              <w:t>и пивного напитка)"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p>
        </w:tc>
      </w:tr>
    </w:tbl>
    <w:bookmarkStart w:name="z560" w:id="529"/>
    <w:p>
      <w:pPr>
        <w:spacing w:after="0"/>
        <w:ind w:left="0"/>
        <w:jc w:val="left"/>
      </w:pPr>
      <w:r>
        <w:rPr>
          <w:rFonts w:ascii="Times New Roman"/>
          <w:b/>
          <w:i w:val="false"/>
          <w:color w:val="000000"/>
        </w:rPr>
        <w:t xml:space="preserve">                                           Заявление</w:t>
      </w:r>
      <w:r>
        <w:br/>
      </w:r>
      <w:r>
        <w:rPr>
          <w:rFonts w:ascii="Times New Roman"/>
          <w:b/>
          <w:i w:val="false"/>
          <w:color w:val="000000"/>
        </w:rPr>
        <w:t xml:space="preserve">                   для нанесения штрих-кода на учетно-контрольные марки</w:t>
      </w:r>
    </w:p>
    <w:bookmarkEnd w:id="529"/>
    <w:p>
      <w:pPr>
        <w:spacing w:after="0"/>
        <w:ind w:left="0"/>
        <w:jc w:val="both"/>
      </w:pPr>
      <w:r>
        <w:rPr>
          <w:rFonts w:ascii="Times New Roman"/>
          <w:b w:val="false"/>
          <w:i w:val="false"/>
          <w:color w:val="ff0000"/>
          <w:sz w:val="28"/>
        </w:rPr>
        <w:t xml:space="preserve">
      Сноска. Заявление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вид заявления: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маркировка</w:t>
      </w:r>
      <w:r>
        <w:br/>
      </w: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перемаркировка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________________________________________________________________________</w:t>
      </w:r>
      <w:r>
        <w:br/>
      </w:r>
      <w:r>
        <w:rPr>
          <w:rFonts w:ascii="Times New Roman"/>
          <w:b w:val="false"/>
          <w:i w:val="false"/>
          <w:color w:val="000000"/>
          <w:sz w:val="28"/>
        </w:rPr>
        <w:t xml:space="preserve">       (вид получателя: производитель, импортер с третьих стран, импортер из территории государств-членов Евразийского экономического союза, наименование, ИИН/БИН, адрес получателя)</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(наименование покупателя, ИИН/БИН)</w:t>
      </w:r>
      <w:r>
        <w:br/>
      </w:r>
      <w:r>
        <w:rPr>
          <w:rFonts w:ascii="Times New Roman"/>
          <w:b w:val="false"/>
          <w:i w:val="false"/>
          <w:color w:val="000000"/>
          <w:sz w:val="28"/>
        </w:rPr>
        <w:t xml:space="preserve">       просит нанести штрих-код на учетно-контрольные марки:</w:t>
      </w:r>
      <w:r>
        <w:br/>
      </w:r>
      <w:r>
        <w:rPr>
          <w:rFonts w:ascii="Times New Roman"/>
          <w:b w:val="false"/>
          <w:i w:val="false"/>
          <w:color w:val="000000"/>
          <w:sz w:val="28"/>
        </w:rPr>
        <w:t xml:space="preserve">       в количестве ______________________________________ штук</w:t>
      </w:r>
      <w:r>
        <w:br/>
      </w:r>
      <w:r>
        <w:rPr>
          <w:rFonts w:ascii="Times New Roman"/>
          <w:b w:val="false"/>
          <w:i w:val="false"/>
          <w:color w:val="000000"/>
          <w:sz w:val="28"/>
        </w:rPr>
        <w:t xml:space="preserve">                               (прописью)</w:t>
      </w:r>
    </w:p>
    <w:p>
      <w:pPr>
        <w:spacing w:after="0"/>
        <w:ind w:left="0"/>
        <w:jc w:val="both"/>
      </w:pPr>
      <w:r>
        <w:rPr>
          <w:rFonts w:ascii="Times New Roman"/>
          <w:b w:val="false"/>
          <w:i w:val="false"/>
          <w:color w:val="000000"/>
          <w:sz w:val="28"/>
        </w:rPr>
        <w:t>
      Указанное количество учетно-контрольных марок необходимо для выпуска товаров:</w:t>
      </w:r>
      <w:r>
        <w:br/>
      </w:r>
      <w:r>
        <w:rPr>
          <w:rFonts w:ascii="Times New Roman"/>
          <w:b w:val="false"/>
          <w:i w:val="false"/>
          <w:color w:val="000000"/>
          <w:sz w:val="28"/>
        </w:rPr>
        <w:t xml:space="preserve">       Пин-код алкогольной продукции (при наличии): ______________________________</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(необходимо указать: для производителей - дата розлива, сертификат соответствия; для импортеров –</w:t>
      </w:r>
      <w:r>
        <w:br/>
      </w:r>
      <w:r>
        <w:rPr>
          <w:rFonts w:ascii="Times New Roman"/>
          <w:b w:val="false"/>
          <w:i w:val="false"/>
          <w:color w:val="000000"/>
          <w:sz w:val="28"/>
        </w:rPr>
        <w:t>номер договора (контракта), страна происхождения, сертификат соответствия)</w:t>
      </w:r>
    </w:p>
    <w:p>
      <w:pPr>
        <w:spacing w:after="0"/>
        <w:ind w:left="0"/>
        <w:jc w:val="both"/>
      </w:pPr>
      <w:r>
        <w:rPr>
          <w:rFonts w:ascii="Times New Roman"/>
          <w:b w:val="false"/>
          <w:i w:val="false"/>
          <w:color w:val="000000"/>
          <w:sz w:val="28"/>
        </w:rPr>
        <w:t>
      При отсутствии пин-кода на алкогольную продукцию необходимо указать:</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(наименование алкогольной продукции, вид, емкость и крепость)</w:t>
      </w:r>
      <w:r>
        <w:br/>
      </w:r>
      <w:r>
        <w:rPr>
          <w:rFonts w:ascii="Times New Roman"/>
          <w:b w:val="false"/>
          <w:i w:val="false"/>
          <w:color w:val="000000"/>
          <w:sz w:val="28"/>
        </w:rPr>
        <w:t xml:space="preserve">       цена за единицу продукции: __________________________________________ тенге</w:t>
      </w:r>
      <w:r>
        <w:br/>
      </w:r>
      <w:r>
        <w:rPr>
          <w:rFonts w:ascii="Times New Roman"/>
          <w:b w:val="false"/>
          <w:i w:val="false"/>
          <w:color w:val="000000"/>
          <w:sz w:val="28"/>
        </w:rPr>
        <w:t xml:space="preserve">       деньги на покупку учетно-контрольных марок внесены на банковский счет _______</w:t>
      </w:r>
      <w:r>
        <w:br/>
      </w:r>
      <w:r>
        <w:rPr>
          <w:rFonts w:ascii="Times New Roman"/>
          <w:b w:val="false"/>
          <w:i w:val="false"/>
          <w:color w:val="000000"/>
          <w:sz w:val="28"/>
        </w:rPr>
        <w:t xml:space="preserve">       платежным документом № __ от "___"_______ 20 __ года в сумме ______________</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(сумма прописью)</w:t>
      </w:r>
      <w:r>
        <w:br/>
      </w:r>
      <w:r>
        <w:rPr>
          <w:rFonts w:ascii="Times New Roman"/>
          <w:b w:val="false"/>
          <w:i w:val="false"/>
          <w:color w:val="000000"/>
          <w:sz w:val="28"/>
        </w:rPr>
        <w:t xml:space="preserve">       акциз уплачен на банковский счет ___ платежным документом № __ от "__" ______ 20__ года</w:t>
      </w:r>
      <w:r>
        <w:br/>
      </w:r>
      <w:r>
        <w:rPr>
          <w:rFonts w:ascii="Times New Roman"/>
          <w:b w:val="false"/>
          <w:i w:val="false"/>
          <w:color w:val="000000"/>
          <w:sz w:val="28"/>
        </w:rPr>
        <w:t xml:space="preserve">       в сумме ________________________________________________________</w:t>
      </w:r>
      <w:r>
        <w:br/>
      </w:r>
      <w:r>
        <w:rPr>
          <w:rFonts w:ascii="Times New Roman"/>
          <w:b w:val="false"/>
          <w:i w:val="false"/>
          <w:color w:val="000000"/>
          <w:sz w:val="28"/>
        </w:rPr>
        <w:t xml:space="preserve">                               (сумма прописью)</w:t>
      </w:r>
    </w:p>
    <w:p>
      <w:pPr>
        <w:spacing w:after="0"/>
        <w:ind w:left="0"/>
        <w:jc w:val="both"/>
      </w:pPr>
      <w:r>
        <w:rPr>
          <w:rFonts w:ascii="Times New Roman"/>
          <w:b w:val="false"/>
          <w:i w:val="false"/>
          <w:color w:val="000000"/>
          <w:sz w:val="28"/>
        </w:rPr>
        <w:t>
      Руководитель __________________________________________ _________________</w:t>
      </w:r>
      <w:r>
        <w:br/>
      </w: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
      Главный бухгалтер ________________________________________ _______________</w:t>
      </w:r>
      <w:r>
        <w:br/>
      </w:r>
      <w:r>
        <w:rPr>
          <w:rFonts w:ascii="Times New Roman"/>
          <w:b w:val="false"/>
          <w:i w:val="false"/>
          <w:color w:val="000000"/>
          <w:sz w:val="28"/>
        </w:rPr>
        <w:t xml:space="preserve">       (при его наличии) (Фамилия, имя, отчество (при его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учетно-контрольных марок</w:t>
            </w:r>
            <w:r>
              <w:br/>
            </w:r>
            <w:r>
              <w:rPr>
                <w:rFonts w:ascii="Times New Roman"/>
                <w:b w:val="false"/>
                <w:i w:val="false"/>
                <w:color w:val="000000"/>
                <w:sz w:val="20"/>
              </w:rPr>
              <w:t>на алкогольную продукцию</w:t>
            </w:r>
            <w:r>
              <w:br/>
            </w:r>
            <w:r>
              <w:rPr>
                <w:rFonts w:ascii="Times New Roman"/>
                <w:b w:val="false"/>
                <w:i w:val="false"/>
                <w:color w:val="000000"/>
                <w:sz w:val="20"/>
              </w:rPr>
              <w:t>(за исключением виноматериала, пива</w:t>
            </w:r>
            <w:r>
              <w:br/>
            </w:r>
            <w:r>
              <w:rPr>
                <w:rFonts w:ascii="Times New Roman"/>
                <w:b w:val="false"/>
                <w:i w:val="false"/>
                <w:color w:val="000000"/>
                <w:sz w:val="20"/>
              </w:rPr>
              <w:t>и пивного напитка)"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p>
        </w:tc>
      </w:tr>
    </w:tbl>
    <w:bookmarkStart w:name="z562" w:id="530"/>
    <w:p>
      <w:pPr>
        <w:spacing w:after="0"/>
        <w:ind w:left="0"/>
        <w:jc w:val="left"/>
      </w:pPr>
      <w:r>
        <w:rPr>
          <w:rFonts w:ascii="Times New Roman"/>
          <w:b/>
          <w:i w:val="false"/>
          <w:color w:val="000000"/>
        </w:rPr>
        <w:t xml:space="preserve">                                           Заявление</w:t>
      </w:r>
      <w:r>
        <w:br/>
      </w:r>
      <w:r>
        <w:rPr>
          <w:rFonts w:ascii="Times New Roman"/>
          <w:b/>
          <w:i w:val="false"/>
          <w:color w:val="000000"/>
        </w:rPr>
        <w:t xml:space="preserve">                   на получение учетно-контрольных марок или акцизных марок</w:t>
      </w:r>
    </w:p>
    <w:bookmarkEnd w:id="530"/>
    <w:p>
      <w:pPr>
        <w:spacing w:after="0"/>
        <w:ind w:left="0"/>
        <w:jc w:val="both"/>
      </w:pPr>
      <w:r>
        <w:rPr>
          <w:rFonts w:ascii="Times New Roman"/>
          <w:b w:val="false"/>
          <w:i w:val="false"/>
          <w:color w:val="ff0000"/>
          <w:sz w:val="28"/>
        </w:rPr>
        <w:t xml:space="preserve">
      Сноска. Заявление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________________________________________________________________________</w:t>
      </w:r>
      <w:r>
        <w:br/>
      </w:r>
      <w:r>
        <w:rPr>
          <w:rFonts w:ascii="Times New Roman"/>
          <w:b w:val="false"/>
          <w:i w:val="false"/>
          <w:color w:val="000000"/>
          <w:sz w:val="28"/>
        </w:rPr>
        <w:t xml:space="preserve">                         (наименование, ИИН/БИН, адрес получателя)</w:t>
      </w:r>
      <w:r>
        <w:br/>
      </w:r>
      <w:r>
        <w:rPr>
          <w:rFonts w:ascii="Times New Roman"/>
          <w:b w:val="false"/>
          <w:i w:val="false"/>
          <w:color w:val="000000"/>
          <w:sz w:val="28"/>
        </w:rPr>
        <w:t xml:space="preserve">       просит выдать учетно-контрольные марки или акцизные марки:</w:t>
      </w:r>
      <w:r>
        <w:br/>
      </w:r>
      <w:r>
        <w:rPr>
          <w:rFonts w:ascii="Times New Roman"/>
          <w:b w:val="false"/>
          <w:i w:val="false"/>
          <w:color w:val="000000"/>
          <w:sz w:val="28"/>
        </w:rPr>
        <w:t xml:space="preserve">       в количестве "____" _________________________________________________ штук</w:t>
      </w:r>
      <w:r>
        <w:br/>
      </w:r>
      <w:r>
        <w:rPr>
          <w:rFonts w:ascii="Times New Roman"/>
          <w:b w:val="false"/>
          <w:i w:val="false"/>
          <w:color w:val="000000"/>
          <w:sz w:val="28"/>
        </w:rPr>
        <w:t xml:space="preserve">                                     (прописью)</w:t>
      </w:r>
      <w:r>
        <w:br/>
      </w:r>
      <w:r>
        <w:rPr>
          <w:rFonts w:ascii="Times New Roman"/>
          <w:b w:val="false"/>
          <w:i w:val="false"/>
          <w:color w:val="000000"/>
          <w:sz w:val="28"/>
        </w:rPr>
        <w:t xml:space="preserve">       деньги на покупку учетно-контрольных марок или акцизных марок внесены на</w:t>
      </w:r>
      <w:r>
        <w:br/>
      </w:r>
      <w:r>
        <w:rPr>
          <w:rFonts w:ascii="Times New Roman"/>
          <w:b w:val="false"/>
          <w:i w:val="false"/>
          <w:color w:val="000000"/>
          <w:sz w:val="28"/>
        </w:rPr>
        <w:t>банковский счет _________________________________________________________</w:t>
      </w:r>
      <w:r>
        <w:br/>
      </w:r>
      <w:r>
        <w:rPr>
          <w:rFonts w:ascii="Times New Roman"/>
          <w:b w:val="false"/>
          <w:i w:val="false"/>
          <w:color w:val="000000"/>
          <w:sz w:val="28"/>
        </w:rPr>
        <w:t xml:space="preserve">       платежным документом № _____ от "___" _____________ 20__ года</w:t>
      </w:r>
      <w:r>
        <w:br/>
      </w:r>
      <w:r>
        <w:rPr>
          <w:rFonts w:ascii="Times New Roman"/>
          <w:b w:val="false"/>
          <w:i w:val="false"/>
          <w:color w:val="000000"/>
          <w:sz w:val="28"/>
        </w:rPr>
        <w:t xml:space="preserve">       в сумме ________________________________________________________________</w:t>
      </w:r>
      <w:r>
        <w:br/>
      </w:r>
      <w:r>
        <w:rPr>
          <w:rFonts w:ascii="Times New Roman"/>
          <w:b w:val="false"/>
          <w:i w:val="false"/>
          <w:color w:val="000000"/>
          <w:sz w:val="28"/>
        </w:rPr>
        <w:t xml:space="preserve">                               (сумма прописью)</w:t>
      </w:r>
      <w:r>
        <w:br/>
      </w:r>
      <w:r>
        <w:rPr>
          <w:rFonts w:ascii="Times New Roman"/>
          <w:b w:val="false"/>
          <w:i w:val="false"/>
          <w:color w:val="000000"/>
          <w:sz w:val="28"/>
        </w:rPr>
        <w:t xml:space="preserve">       акциз уплачен на банковский счет</w:t>
      </w:r>
      <w:r>
        <w:br/>
      </w:r>
      <w:r>
        <w:rPr>
          <w:rFonts w:ascii="Times New Roman"/>
          <w:b w:val="false"/>
          <w:i w:val="false"/>
          <w:color w:val="000000"/>
          <w:sz w:val="28"/>
        </w:rPr>
        <w:t xml:space="preserve">       _______________________________________________________________________</w:t>
      </w:r>
      <w:r>
        <w:br/>
      </w:r>
      <w:r>
        <w:rPr>
          <w:rFonts w:ascii="Times New Roman"/>
          <w:b w:val="false"/>
          <w:i w:val="false"/>
          <w:color w:val="000000"/>
          <w:sz w:val="28"/>
        </w:rPr>
        <w:t xml:space="preserve">       платежным документом № _______ от "___" _____________ 20__ года</w:t>
      </w:r>
      <w:r>
        <w:br/>
      </w:r>
      <w:r>
        <w:rPr>
          <w:rFonts w:ascii="Times New Roman"/>
          <w:b w:val="false"/>
          <w:i w:val="false"/>
          <w:color w:val="000000"/>
          <w:sz w:val="28"/>
        </w:rPr>
        <w:t xml:space="preserve">       в сумме ________________________________________________________________</w:t>
      </w:r>
      <w:r>
        <w:br/>
      </w:r>
      <w:r>
        <w:rPr>
          <w:rFonts w:ascii="Times New Roman"/>
          <w:b w:val="false"/>
          <w:i w:val="false"/>
          <w:color w:val="000000"/>
          <w:sz w:val="28"/>
        </w:rPr>
        <w:t xml:space="preserve">                               (сумма прописью)</w:t>
      </w:r>
    </w:p>
    <w:p>
      <w:pPr>
        <w:spacing w:after="0"/>
        <w:ind w:left="0"/>
        <w:jc w:val="both"/>
      </w:pPr>
      <w:r>
        <w:rPr>
          <w:rFonts w:ascii="Times New Roman"/>
          <w:b w:val="false"/>
          <w:i w:val="false"/>
          <w:color w:val="000000"/>
          <w:sz w:val="28"/>
        </w:rPr>
        <w:t>
      С Правилами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ознакомлен.</w:t>
      </w:r>
    </w:p>
    <w:p>
      <w:pPr>
        <w:spacing w:after="0"/>
        <w:ind w:left="0"/>
        <w:jc w:val="both"/>
      </w:pPr>
      <w:r>
        <w:rPr>
          <w:rFonts w:ascii="Times New Roman"/>
          <w:b w:val="false"/>
          <w:i w:val="false"/>
          <w:color w:val="000000"/>
          <w:sz w:val="28"/>
        </w:rPr>
        <w:t>
      Руководитель __________________________________________ _________________</w:t>
      </w:r>
      <w:r>
        <w:br/>
      </w: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
      Главный бухгалтер _________________________________________ ______________</w:t>
      </w:r>
      <w:r>
        <w:br/>
      </w:r>
      <w:r>
        <w:rPr>
          <w:rFonts w:ascii="Times New Roman"/>
          <w:b w:val="false"/>
          <w:i w:val="false"/>
          <w:color w:val="000000"/>
          <w:sz w:val="28"/>
        </w:rPr>
        <w:t xml:space="preserve">       (при его наличии) (Фамилия, имя, отчество (при его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564" w:id="531"/>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акцизных марок на табачные изделия"</w:t>
      </w:r>
      <w:r>
        <w:br/>
      </w:r>
      <w:r>
        <w:rPr>
          <w:rFonts w:ascii="Times New Roman"/>
          <w:b/>
          <w:i w:val="false"/>
          <w:color w:val="000000"/>
        </w:rPr>
        <w:t>1. Общие положения</w:t>
      </w:r>
    </w:p>
    <w:bookmarkEnd w:id="531"/>
    <w:bookmarkStart w:name="z566" w:id="532"/>
    <w:p>
      <w:pPr>
        <w:spacing w:after="0"/>
        <w:ind w:left="0"/>
        <w:jc w:val="both"/>
      </w:pPr>
      <w:r>
        <w:rPr>
          <w:rFonts w:ascii="Times New Roman"/>
          <w:b w:val="false"/>
          <w:i w:val="false"/>
          <w:color w:val="000000"/>
          <w:sz w:val="28"/>
        </w:rPr>
        <w:t xml:space="preserve">
      1. Государственная услуга "Выдача акцизных марок на табачные изделия" (далее - государственная услуга). </w:t>
      </w:r>
    </w:p>
    <w:bookmarkEnd w:id="532"/>
    <w:bookmarkStart w:name="z567" w:id="533"/>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533"/>
    <w:bookmarkStart w:name="z568" w:id="53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53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 через канцелярию или информационную систему услугодателя "Контроль за производством и оборотом подакцизной продукции и отдельных видов нефтепродуктов" (далее - ИС акциз).</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69" w:id="535"/>
    <w:p>
      <w:pPr>
        <w:spacing w:after="0"/>
        <w:ind w:left="0"/>
        <w:jc w:val="left"/>
      </w:pPr>
      <w:r>
        <w:rPr>
          <w:rFonts w:ascii="Times New Roman"/>
          <w:b/>
          <w:i w:val="false"/>
          <w:color w:val="000000"/>
        </w:rPr>
        <w:t xml:space="preserve"> 2. Порядок оказания государственной услуги</w:t>
      </w:r>
    </w:p>
    <w:bookmarkEnd w:id="535"/>
    <w:bookmarkStart w:name="z570" w:id="536"/>
    <w:p>
      <w:pPr>
        <w:spacing w:after="0"/>
        <w:ind w:left="0"/>
        <w:jc w:val="both"/>
      </w:pPr>
      <w:r>
        <w:rPr>
          <w:rFonts w:ascii="Times New Roman"/>
          <w:b w:val="false"/>
          <w:i w:val="false"/>
          <w:color w:val="000000"/>
          <w:sz w:val="28"/>
        </w:rPr>
        <w:t>
      4. Сроки оказания государственной услуги:</w:t>
      </w:r>
    </w:p>
    <w:bookmarkEnd w:id="536"/>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w:t>
      </w:r>
    </w:p>
    <w:p>
      <w:pPr>
        <w:spacing w:after="0"/>
        <w:ind w:left="0"/>
        <w:jc w:val="both"/>
      </w:pPr>
      <w:r>
        <w:rPr>
          <w:rFonts w:ascii="Times New Roman"/>
          <w:b w:val="false"/>
          <w:i w:val="false"/>
          <w:color w:val="000000"/>
          <w:sz w:val="28"/>
        </w:rPr>
        <w:t>
      выдача акцизных марок на табачные изделия (далее - акцизные марки) и накладной производится услугодателем в течение 3 (трех) рабочих дней с даты поступления заявления в бумажном виде  и документов;</w:t>
      </w:r>
    </w:p>
    <w:p>
      <w:pPr>
        <w:spacing w:after="0"/>
        <w:ind w:left="0"/>
        <w:jc w:val="both"/>
      </w:pPr>
      <w:r>
        <w:rPr>
          <w:rFonts w:ascii="Times New Roman"/>
          <w:b w:val="false"/>
          <w:i w:val="false"/>
          <w:color w:val="000000"/>
          <w:sz w:val="28"/>
        </w:rPr>
        <w:t>
      согласование посредством ИС акциз представленных услугополучателем заявок на предстоящий год в срок не более 3 (трех) календарных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w:t>
      </w:r>
    </w:p>
    <w:p>
      <w:pPr>
        <w:spacing w:after="0"/>
        <w:ind w:left="0"/>
        <w:jc w:val="both"/>
      </w:pPr>
      <w:r>
        <w:rPr>
          <w:rFonts w:ascii="Times New Roman"/>
          <w:b w:val="false"/>
          <w:i w:val="false"/>
          <w:color w:val="000000"/>
          <w:sz w:val="28"/>
        </w:rPr>
        <w:t>
      3) максимально допустимое время ожидания обслуживания услугополучателя услугодателем - 20 (двадцать) минут.</w:t>
      </w:r>
    </w:p>
    <w:bookmarkStart w:name="z571" w:id="537"/>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537"/>
    <w:bookmarkStart w:name="z572" w:id="538"/>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538"/>
    <w:p>
      <w:pPr>
        <w:spacing w:after="0"/>
        <w:ind w:left="0"/>
        <w:jc w:val="both"/>
      </w:pPr>
      <w:r>
        <w:rPr>
          <w:rFonts w:ascii="Times New Roman"/>
          <w:b w:val="false"/>
          <w:i w:val="false"/>
          <w:color w:val="000000"/>
          <w:sz w:val="28"/>
        </w:rPr>
        <w:t>
      1) согласование заявок на предстоящий год;</w:t>
      </w:r>
    </w:p>
    <w:p>
      <w:pPr>
        <w:spacing w:after="0"/>
        <w:ind w:left="0"/>
        <w:jc w:val="both"/>
      </w:pPr>
      <w:r>
        <w:rPr>
          <w:rFonts w:ascii="Times New Roman"/>
          <w:b w:val="false"/>
          <w:i w:val="false"/>
          <w:color w:val="000000"/>
          <w:sz w:val="28"/>
        </w:rPr>
        <w:t>
      2) выдача акцизных марок и накладной.</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573" w:id="539"/>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539"/>
    <w:bookmarkStart w:name="z574" w:id="540"/>
    <w:p>
      <w:pPr>
        <w:spacing w:after="0"/>
        <w:ind w:left="0"/>
        <w:jc w:val="both"/>
      </w:pPr>
      <w:r>
        <w:rPr>
          <w:rFonts w:ascii="Times New Roman"/>
          <w:b w:val="false"/>
          <w:i w:val="false"/>
          <w:color w:val="000000"/>
          <w:sz w:val="28"/>
        </w:rPr>
        <w:t>
      8. График работы:</w:t>
      </w:r>
    </w:p>
    <w:bookmarkEnd w:id="540"/>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Прием заявлений и выдачи результатов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ИС акциз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Start w:name="z575" w:id="541"/>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bookmarkEnd w:id="541"/>
    <w:bookmarkStart w:name="z1481" w:id="542"/>
    <w:p>
      <w:pPr>
        <w:spacing w:after="0"/>
        <w:ind w:left="0"/>
        <w:jc w:val="both"/>
      </w:pPr>
      <w:r>
        <w:rPr>
          <w:rFonts w:ascii="Times New Roman"/>
          <w:b w:val="false"/>
          <w:i w:val="false"/>
          <w:color w:val="000000"/>
          <w:sz w:val="28"/>
        </w:rPr>
        <w:t xml:space="preserve">
      1) заявки на изготовление акцизных марок согласно </w:t>
      </w:r>
      <w:r>
        <w:rPr>
          <w:rFonts w:ascii="Times New Roman"/>
          <w:b w:val="false"/>
          <w:i w:val="false"/>
          <w:color w:val="000000"/>
          <w:sz w:val="28"/>
        </w:rPr>
        <w:t>приложениям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 посредством ИС акциз – не позднее, чем за 30 (тридцать) календарных дней до наступления нового календарного года; </w:t>
      </w:r>
    </w:p>
    <w:bookmarkEnd w:id="542"/>
    <w:bookmarkStart w:name="z1482" w:id="543"/>
    <w:p>
      <w:pPr>
        <w:spacing w:after="0"/>
        <w:ind w:left="0"/>
        <w:jc w:val="both"/>
      </w:pPr>
      <w:r>
        <w:rPr>
          <w:rFonts w:ascii="Times New Roman"/>
          <w:b w:val="false"/>
          <w:i w:val="false"/>
          <w:color w:val="000000"/>
          <w:sz w:val="28"/>
        </w:rPr>
        <w:t xml:space="preserve">
      2) копия внешнеторгового договора (контракта), с предъявлением оригинала внешнеторгового договора (контракта) на основании которого осуществляется ввоз подакцизных товаров (при подаче заявки услугополучателем, импортирующим табачные изделия); </w:t>
      </w:r>
    </w:p>
    <w:bookmarkEnd w:id="543"/>
    <w:bookmarkStart w:name="z1483" w:id="544"/>
    <w:p>
      <w:pPr>
        <w:spacing w:after="0"/>
        <w:ind w:left="0"/>
        <w:jc w:val="both"/>
      </w:pPr>
      <w:r>
        <w:rPr>
          <w:rFonts w:ascii="Times New Roman"/>
          <w:b w:val="false"/>
          <w:i w:val="false"/>
          <w:color w:val="000000"/>
          <w:sz w:val="28"/>
        </w:rPr>
        <w:t xml:space="preserve">
      3) оригинал заявления на получение акцизных марок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 в бумажном виде и посредством ИС акциз; </w:t>
      </w:r>
    </w:p>
    <w:bookmarkEnd w:id="544"/>
    <w:bookmarkStart w:name="z1484" w:id="545"/>
    <w:p>
      <w:pPr>
        <w:spacing w:after="0"/>
        <w:ind w:left="0"/>
        <w:jc w:val="both"/>
      </w:pPr>
      <w:r>
        <w:rPr>
          <w:rFonts w:ascii="Times New Roman"/>
          <w:b w:val="false"/>
          <w:i w:val="false"/>
          <w:color w:val="000000"/>
          <w:sz w:val="28"/>
        </w:rPr>
        <w:t xml:space="preserve">
      4) доверенность, выданная получателем на имя работника уполномоченного на получение акцизных марок, заверенная печатью услугополучателя, с предъявлением оригинала документа удостоверяющего личность работника услугополучателя; </w:t>
      </w:r>
    </w:p>
    <w:bookmarkEnd w:id="545"/>
    <w:bookmarkStart w:name="z1485" w:id="546"/>
    <w:p>
      <w:pPr>
        <w:spacing w:after="0"/>
        <w:ind w:left="0"/>
        <w:jc w:val="both"/>
      </w:pPr>
      <w:r>
        <w:rPr>
          <w:rFonts w:ascii="Times New Roman"/>
          <w:b w:val="false"/>
          <w:i w:val="false"/>
          <w:color w:val="000000"/>
          <w:sz w:val="28"/>
        </w:rPr>
        <w:t>
      5) платежный документ, подтверждающий оплату за акцизные марки.</w:t>
      </w:r>
    </w:p>
    <w:bookmarkEnd w:id="546"/>
    <w:bookmarkStart w:name="z1486" w:id="547"/>
    <w:p>
      <w:pPr>
        <w:spacing w:after="0"/>
        <w:ind w:left="0"/>
        <w:jc w:val="both"/>
      </w:pPr>
      <w:r>
        <w:rPr>
          <w:rFonts w:ascii="Times New Roman"/>
          <w:b w:val="false"/>
          <w:i w:val="false"/>
          <w:color w:val="000000"/>
          <w:sz w:val="28"/>
        </w:rPr>
        <w:t xml:space="preserve">
      В случае представления заявок на изготовление акцизных марок услугополучателями впервые или вновь начавшими свою деятельность по производству и (или) обороту табачных изделий посредством ИС акциз представляют услугодателю заявки в разбивке по каждому месяцу в срок не позднее, чем за 25 (двадцать пять) календарных дней до 1 числа месяца, в котором осуществляется получение акцизных марок по форме согласно приложениям 1 или 2 к настоящему стандарту государственной услуги. </w:t>
      </w:r>
    </w:p>
    <w:bookmarkEnd w:id="547"/>
    <w:bookmarkStart w:name="z1487" w:id="548"/>
    <w:p>
      <w:pPr>
        <w:spacing w:after="0"/>
        <w:ind w:left="0"/>
        <w:jc w:val="both"/>
      </w:pPr>
      <w:r>
        <w:rPr>
          <w:rFonts w:ascii="Times New Roman"/>
          <w:b w:val="false"/>
          <w:i w:val="false"/>
          <w:color w:val="000000"/>
          <w:sz w:val="28"/>
        </w:rPr>
        <w:t>
      Услугополучатели представляют заявки с изменениями и дополнениями, в части видов и количества акцизных марок, в ранее представленные заявки услугодателю не позднее чем за 25 (двадцать пять) календарных дней до 1 числа месяца, в котором осуществляется получение марок по форме согласно приложениям 1, 2 к настоящему стандарта государственной услуги.</w:t>
      </w:r>
    </w:p>
    <w:bookmarkEnd w:id="548"/>
    <w:bookmarkStart w:name="z1488" w:id="549"/>
    <w:p>
      <w:pPr>
        <w:spacing w:after="0"/>
        <w:ind w:left="0"/>
        <w:jc w:val="both"/>
      </w:pPr>
      <w:r>
        <w:rPr>
          <w:rFonts w:ascii="Times New Roman"/>
          <w:b w:val="false"/>
          <w:i w:val="false"/>
          <w:color w:val="000000"/>
          <w:sz w:val="28"/>
        </w:rPr>
        <w:t xml:space="preserve">
      Расчеты за изготовление акцизных марок производятся услугополучателями путем перечисления денег на расчетный счет поставщика в соответствии с их заявкой, по каждому месяцу отдельно, в срок не позднее, чем за 20 (двадцать) календарных дней до 1 числа месяца, в котором осуществляется получение акцизных марок. </w:t>
      </w:r>
    </w:p>
    <w:bookmarkEnd w:id="549"/>
    <w:bookmarkStart w:name="z1489" w:id="550"/>
    <w:p>
      <w:pPr>
        <w:spacing w:after="0"/>
        <w:ind w:left="0"/>
        <w:jc w:val="both"/>
      </w:pPr>
      <w:r>
        <w:rPr>
          <w:rFonts w:ascii="Times New Roman"/>
          <w:b w:val="false"/>
          <w:i w:val="false"/>
          <w:color w:val="000000"/>
          <w:sz w:val="28"/>
        </w:rPr>
        <w:t xml:space="preserve">
      При выдаче услугополучателям акцизных марок на табачные изделия, произведенные на территории Республики Казахстан и импортируемые из государств-членов Евразийского экономического союза, материально-ответственным лицом услугодателя выписывается накладная в двух экземплярах, которая подписывается обеими сторонами. Один экземпляр накладной передается услугополучателю, второй экземпляр остается у услугодателя. </w:t>
      </w:r>
    </w:p>
    <w:bookmarkEnd w:id="550"/>
    <w:bookmarkStart w:name="z1490" w:id="551"/>
    <w:p>
      <w:pPr>
        <w:spacing w:after="0"/>
        <w:ind w:left="0"/>
        <w:jc w:val="both"/>
      </w:pPr>
      <w:r>
        <w:rPr>
          <w:rFonts w:ascii="Times New Roman"/>
          <w:b w:val="false"/>
          <w:i w:val="false"/>
          <w:color w:val="000000"/>
          <w:sz w:val="28"/>
        </w:rPr>
        <w:t xml:space="preserve">
      При выдаче услугополучателям акцизных марок на табачные изделия, импортируемые с территории государств, не являющихся членами Евразийского экономического союза, накладная выписывается в трех экземплярах: первый и второй экземпляры выдаются услугополучателям (второй экземпляр – для представления в таможенный орган), третий экземпляр остается у услугодателя. </w:t>
      </w:r>
    </w:p>
    <w:bookmarkEnd w:id="551"/>
    <w:bookmarkStart w:name="z1491" w:id="552"/>
    <w:p>
      <w:pPr>
        <w:spacing w:after="0"/>
        <w:ind w:left="0"/>
        <w:jc w:val="both"/>
      </w:pPr>
      <w:r>
        <w:rPr>
          <w:rFonts w:ascii="Times New Roman"/>
          <w:b w:val="false"/>
          <w:i w:val="false"/>
          <w:color w:val="000000"/>
          <w:sz w:val="28"/>
        </w:rPr>
        <w:t>
      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bookmarkEnd w:id="552"/>
    <w:bookmarkStart w:name="z1492" w:id="553"/>
    <w:p>
      <w:pPr>
        <w:spacing w:after="0"/>
        <w:ind w:left="0"/>
        <w:jc w:val="both"/>
      </w:pPr>
      <w:r>
        <w:rPr>
          <w:rFonts w:ascii="Times New Roman"/>
          <w:b w:val="false"/>
          <w:i w:val="false"/>
          <w:color w:val="000000"/>
          <w:sz w:val="28"/>
        </w:rPr>
        <w:t>
      При обращении через ИС акциз услугополучатель получает сообщение о принятии заявки в Журнале ИС акциз.</w:t>
      </w:r>
    </w:p>
    <w:bookmarkEnd w:id="553"/>
    <w:bookmarkStart w:name="z1493" w:id="554"/>
    <w:p>
      <w:pPr>
        <w:spacing w:after="0"/>
        <w:ind w:left="0"/>
        <w:jc w:val="both"/>
      </w:pPr>
      <w:r>
        <w:rPr>
          <w:rFonts w:ascii="Times New Roman"/>
          <w:b w:val="false"/>
          <w:i w:val="false"/>
          <w:color w:val="000000"/>
          <w:sz w:val="28"/>
        </w:rPr>
        <w:t xml:space="preserve">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 </w:t>
      </w:r>
    </w:p>
    <w:bookmarkEnd w:id="554"/>
    <w:bookmarkStart w:name="z1494" w:id="555"/>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555"/>
    <w:bookmarkStart w:name="z1495" w:id="556"/>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5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96" w:id="557"/>
    <w:p>
      <w:pPr>
        <w:spacing w:after="0"/>
        <w:ind w:left="0"/>
        <w:jc w:val="both"/>
      </w:pPr>
      <w:r>
        <w:rPr>
          <w:rFonts w:ascii="Times New Roman"/>
          <w:b w:val="false"/>
          <w:i w:val="false"/>
          <w:color w:val="000000"/>
          <w:sz w:val="28"/>
        </w:rPr>
        <w:t xml:space="preserve">
      9-1.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правилами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учета и размер обеспечения такого обязательства,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финансов Республики Казахстан от 6 февраля 2017 года № 80 (зарегистрированный в Реестре государственной регистрации нормативных правовых актов под № 14875).</w:t>
      </w:r>
    </w:p>
    <w:bookmarkEnd w:id="5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Стандарт дополнен пунктом 9-1 в соответствии с приказом Министра финансов РК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76" w:id="558"/>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 и</w:t>
      </w:r>
      <w:r>
        <w:br/>
      </w:r>
      <w:r>
        <w:rPr>
          <w:rFonts w:ascii="Times New Roman"/>
          <w:b/>
          <w:i w:val="false"/>
          <w:color w:val="000000"/>
        </w:rPr>
        <w:t>(или) их должностных лиц по вопросам оказания</w:t>
      </w:r>
      <w:r>
        <w:br/>
      </w:r>
      <w:r>
        <w:rPr>
          <w:rFonts w:ascii="Times New Roman"/>
          <w:b/>
          <w:i w:val="false"/>
          <w:color w:val="000000"/>
        </w:rPr>
        <w:t>государственных услуг</w:t>
      </w:r>
    </w:p>
    <w:bookmarkEnd w:id="558"/>
    <w:bookmarkStart w:name="z577" w:id="559"/>
    <w:p>
      <w:pPr>
        <w:spacing w:after="0"/>
        <w:ind w:left="0"/>
        <w:jc w:val="both"/>
      </w:pPr>
      <w:r>
        <w:rPr>
          <w:rFonts w:ascii="Times New Roman"/>
          <w:b w:val="false"/>
          <w:i w:val="false"/>
          <w:color w:val="000000"/>
          <w:sz w:val="28"/>
        </w:rPr>
        <w:t xml:space="preserve">
      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12</w:t>
      </w:r>
      <w:r>
        <w:rPr>
          <w:rFonts w:ascii="Times New Roman"/>
          <w:b w:val="false"/>
          <w:i w:val="false"/>
          <w:color w:val="000000"/>
          <w:sz w:val="28"/>
        </w:rPr>
        <w:t xml:space="preserve"> настоящего стандарта государственной услуги.</w:t>
      </w:r>
    </w:p>
    <w:bookmarkEnd w:id="559"/>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78" w:id="560"/>
    <w:p>
      <w:pPr>
        <w:spacing w:after="0"/>
        <w:ind w:left="0"/>
        <w:jc w:val="both"/>
      </w:pPr>
      <w:r>
        <w:rPr>
          <w:rFonts w:ascii="Times New Roman"/>
          <w:b w:val="false"/>
          <w:i w:val="false"/>
          <w:color w:val="000000"/>
          <w:sz w:val="28"/>
        </w:rPr>
        <w:t xml:space="preserve">
      11. В случае несогласия с результатами оказанной государственной услуги, услугополучатель имеет право обратиться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bookmarkEnd w:id="560"/>
    <w:bookmarkStart w:name="z579" w:id="561"/>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w:t>
      </w:r>
    </w:p>
    <w:bookmarkEnd w:id="561"/>
    <w:bookmarkStart w:name="z580" w:id="562"/>
    <w:p>
      <w:pPr>
        <w:spacing w:after="0"/>
        <w:ind w:left="0"/>
        <w:jc w:val="both"/>
      </w:pPr>
      <w:r>
        <w:rPr>
          <w:rFonts w:ascii="Times New Roman"/>
          <w:b w:val="false"/>
          <w:i w:val="false"/>
          <w:color w:val="000000"/>
          <w:sz w:val="28"/>
        </w:rPr>
        <w:t>
      12. Адреса мест оказания государственной услуги размещены на интернет-ресурсах услугодателя – www.kgd.gov.kz, www.minfin.gov.kz.</w:t>
      </w:r>
    </w:p>
    <w:bookmarkEnd w:id="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81" w:id="563"/>
    <w:p>
      <w:pPr>
        <w:spacing w:after="0"/>
        <w:ind w:left="0"/>
        <w:jc w:val="both"/>
      </w:pPr>
      <w:r>
        <w:rPr>
          <w:rFonts w:ascii="Times New Roman"/>
          <w:b w:val="false"/>
          <w:i w:val="false"/>
          <w:color w:val="000000"/>
          <w:sz w:val="28"/>
        </w:rPr>
        <w:t>
      13. Услугополучатель имеет возможность получения государственной услуги в электронной форме через ИС акциз при условии наличия ЭЦП.</w:t>
      </w:r>
    </w:p>
    <w:bookmarkEnd w:id="563"/>
    <w:bookmarkStart w:name="z582" w:id="564"/>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5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83" w:id="565"/>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акцизных марок на табачные изделия"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r>
              <w:br/>
            </w:r>
            <w:r>
              <w:rPr>
                <w:rFonts w:ascii="Times New Roman"/>
                <w:b w:val="false"/>
                <w:i w:val="false"/>
                <w:color w:val="000000"/>
                <w:sz w:val="20"/>
              </w:rPr>
              <w:t>___________________________</w:t>
            </w:r>
            <w:r>
              <w:br/>
            </w:r>
            <w:r>
              <w:rPr>
                <w:rFonts w:ascii="Times New Roman"/>
                <w:b w:val="false"/>
                <w:i w:val="false"/>
                <w:color w:val="000000"/>
                <w:sz w:val="20"/>
              </w:rPr>
              <w:t>(наименование, ИИН/БИН получателя)</w:t>
            </w:r>
          </w:p>
        </w:tc>
      </w:tr>
    </w:tbl>
    <w:bookmarkStart w:name="z585" w:id="566"/>
    <w:p>
      <w:pPr>
        <w:spacing w:after="0"/>
        <w:ind w:left="0"/>
        <w:jc w:val="left"/>
      </w:pPr>
      <w:r>
        <w:rPr>
          <w:rFonts w:ascii="Times New Roman"/>
          <w:b/>
          <w:i w:val="false"/>
          <w:color w:val="000000"/>
        </w:rPr>
        <w:t xml:space="preserve"> Заявка</w:t>
      </w:r>
      <w:r>
        <w:br/>
      </w:r>
      <w:r>
        <w:rPr>
          <w:rFonts w:ascii="Times New Roman"/>
          <w:b/>
          <w:i w:val="false"/>
          <w:color w:val="000000"/>
        </w:rPr>
        <w:t>на изготовление учетно-контрольных марок на алкогольную продукцию</w:t>
      </w:r>
      <w:r>
        <w:br/>
      </w:r>
      <w:r>
        <w:rPr>
          <w:rFonts w:ascii="Times New Roman"/>
          <w:b/>
          <w:i w:val="false"/>
          <w:color w:val="000000"/>
        </w:rPr>
        <w:t>или акцизных марок на табачные изделия, производимые</w:t>
      </w:r>
      <w:r>
        <w:br/>
      </w:r>
      <w:r>
        <w:rPr>
          <w:rFonts w:ascii="Times New Roman"/>
          <w:b/>
          <w:i w:val="false"/>
          <w:color w:val="000000"/>
        </w:rPr>
        <w:t>на территории Республики Казахстан</w:t>
      </w:r>
    </w:p>
    <w:bookmarkEnd w:id="566"/>
    <w:p>
      <w:pPr>
        <w:spacing w:after="0"/>
        <w:ind w:left="0"/>
        <w:jc w:val="both"/>
      </w:pPr>
      <w:r>
        <w:rPr>
          <w:rFonts w:ascii="Times New Roman"/>
          <w:b w:val="false"/>
          <w:i w:val="false"/>
          <w:color w:val="ff0000"/>
          <w:sz w:val="28"/>
        </w:rPr>
        <w:t xml:space="preserve">
      Сноска. Заявка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вид заявки: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предстоящий год, для вновь созданных или начавших деятельность</w:t>
      </w:r>
      <w:r>
        <w:br/>
      </w: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дополнительная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тысячи штук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536"/>
        <w:gridCol w:w="536"/>
        <w:gridCol w:w="536"/>
        <w:gridCol w:w="536"/>
        <w:gridCol w:w="536"/>
        <w:gridCol w:w="536"/>
        <w:gridCol w:w="536"/>
        <w:gridCol w:w="536"/>
        <w:gridCol w:w="833"/>
        <w:gridCol w:w="833"/>
        <w:gridCol w:w="833"/>
        <w:gridCol w:w="833"/>
        <w:gridCol w:w="4144"/>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год</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(указать вид акцизных марок "листовые" или "резаные", для табачных изделий, производимых на территории Республики Казахстан)</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Руководитель ________________________________________ ____________</w:t>
      </w:r>
      <w:r>
        <w:br/>
      </w: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
      Главный бухгалтер ____________________________________ ____________</w:t>
      </w:r>
      <w:r>
        <w:br/>
      </w:r>
      <w:r>
        <w:rPr>
          <w:rFonts w:ascii="Times New Roman"/>
          <w:b w:val="false"/>
          <w:i w:val="false"/>
          <w:color w:val="000000"/>
          <w:sz w:val="28"/>
        </w:rPr>
        <w:t xml:space="preserve">       (при его наличии) (Фамилия, имя, отчество (при его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акцизных марок на табачные изделия"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(наименование, ИИН/БИН получателя)</w:t>
            </w:r>
          </w:p>
        </w:tc>
      </w:tr>
    </w:tbl>
    <w:bookmarkStart w:name="z587" w:id="567"/>
    <w:p>
      <w:pPr>
        <w:spacing w:after="0"/>
        <w:ind w:left="0"/>
        <w:jc w:val="left"/>
      </w:pPr>
      <w:r>
        <w:rPr>
          <w:rFonts w:ascii="Times New Roman"/>
          <w:b/>
          <w:i w:val="false"/>
          <w:color w:val="000000"/>
        </w:rPr>
        <w:t xml:space="preserve"> Заявка</w:t>
      </w:r>
      <w:r>
        <w:br/>
      </w:r>
      <w:r>
        <w:rPr>
          <w:rFonts w:ascii="Times New Roman"/>
          <w:b/>
          <w:i w:val="false"/>
          <w:color w:val="000000"/>
        </w:rPr>
        <w:t>на изготовление учетно-контрольных марок на алкогольную продукцию</w:t>
      </w:r>
      <w:r>
        <w:br/>
      </w:r>
      <w:r>
        <w:rPr>
          <w:rFonts w:ascii="Times New Roman"/>
          <w:b/>
          <w:i w:val="false"/>
          <w:color w:val="000000"/>
        </w:rPr>
        <w:t>или акцизных марок на табачные изделия, импортируемых</w:t>
      </w:r>
      <w:r>
        <w:br/>
      </w:r>
      <w:r>
        <w:rPr>
          <w:rFonts w:ascii="Times New Roman"/>
          <w:b/>
          <w:i w:val="false"/>
          <w:color w:val="000000"/>
        </w:rPr>
        <w:t>на территорию Республики Казахстан</w:t>
      </w:r>
    </w:p>
    <w:bookmarkEnd w:id="567"/>
    <w:p>
      <w:pPr>
        <w:spacing w:after="0"/>
        <w:ind w:left="0"/>
        <w:jc w:val="both"/>
      </w:pPr>
      <w:r>
        <w:rPr>
          <w:rFonts w:ascii="Times New Roman"/>
          <w:b w:val="false"/>
          <w:i w:val="false"/>
          <w:color w:val="ff0000"/>
          <w:sz w:val="28"/>
        </w:rPr>
        <w:t xml:space="preserve">
      Сноска. Заявка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вид заявки: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предстоящий год, для вновь созданных или начавших деятельность</w:t>
      </w:r>
      <w:r>
        <w:br/>
      </w: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дополнительная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тысячи штук</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6"/>
        <w:gridCol w:w="536"/>
        <w:gridCol w:w="536"/>
        <w:gridCol w:w="536"/>
        <w:gridCol w:w="536"/>
        <w:gridCol w:w="536"/>
        <w:gridCol w:w="536"/>
        <w:gridCol w:w="536"/>
        <w:gridCol w:w="536"/>
        <w:gridCol w:w="833"/>
        <w:gridCol w:w="833"/>
        <w:gridCol w:w="833"/>
        <w:gridCol w:w="833"/>
        <w:gridCol w:w="4144"/>
      </w:tblGrid>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 год</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(указать вид акцизных марок "листовые" или "резаные", для табачных изделий, импортируемых на территорию Республики Казахстан)</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Руководитель _________________________________________ ___________</w:t>
      </w:r>
      <w:r>
        <w:br/>
      </w: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
      Главный бухгалтер ________________________________________ _________</w:t>
      </w:r>
      <w:r>
        <w:br/>
      </w:r>
      <w:r>
        <w:rPr>
          <w:rFonts w:ascii="Times New Roman"/>
          <w:b w:val="false"/>
          <w:i w:val="false"/>
          <w:color w:val="000000"/>
          <w:sz w:val="28"/>
        </w:rPr>
        <w:t xml:space="preserve">       (при его наличии) (Фамилия, имя, отчество Ф.И.О. (при его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акцизных марок на табачные изделия"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p>
        </w:tc>
      </w:tr>
    </w:tbl>
    <w:bookmarkStart w:name="z589" w:id="568"/>
    <w:p>
      <w:pPr>
        <w:spacing w:after="0"/>
        <w:ind w:left="0"/>
        <w:jc w:val="left"/>
      </w:pPr>
      <w:r>
        <w:rPr>
          <w:rFonts w:ascii="Times New Roman"/>
          <w:b/>
          <w:i w:val="false"/>
          <w:color w:val="000000"/>
        </w:rPr>
        <w:t xml:space="preserve"> Заявление</w:t>
      </w:r>
      <w:r>
        <w:br/>
      </w:r>
      <w:r>
        <w:rPr>
          <w:rFonts w:ascii="Times New Roman"/>
          <w:b/>
          <w:i w:val="false"/>
          <w:color w:val="000000"/>
        </w:rPr>
        <w:t>для нанесения штрих-кода на учетно-контрольные марки</w:t>
      </w:r>
    </w:p>
    <w:bookmarkEnd w:id="568"/>
    <w:p>
      <w:pPr>
        <w:spacing w:after="0"/>
        <w:ind w:left="0"/>
        <w:jc w:val="both"/>
      </w:pPr>
      <w:r>
        <w:rPr>
          <w:rFonts w:ascii="Times New Roman"/>
          <w:b w:val="false"/>
          <w:i w:val="false"/>
          <w:color w:val="ff0000"/>
          <w:sz w:val="28"/>
        </w:rPr>
        <w:t xml:space="preserve">
      Сноска. Заявление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вид заявления: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маркировка</w:t>
      </w:r>
      <w:r>
        <w:br/>
      </w:r>
      <w:r>
        <w:rPr>
          <w:rFonts w:ascii="Times New Roman"/>
          <w:b w:val="false"/>
          <w:i w:val="false"/>
          <w:color w:val="000000"/>
          <w:sz w:val="28"/>
        </w:rPr>
        <w:t>
</w:t>
      </w:r>
      <w:r>
        <w:br/>
      </w:r>
    </w:p>
    <w:p>
      <w:pPr>
        <w:spacing w:after="0"/>
        <w:ind w:left="0"/>
        <w:jc w:val="both"/>
      </w:pPr>
      <w:r>
        <w:drawing>
          <wp:inline distT="0" distB="0" distL="0" distR="0">
            <wp:extent cx="279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79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перемаркировка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________________________________________________________________________</w:t>
      </w:r>
      <w:r>
        <w:br/>
      </w:r>
      <w:r>
        <w:rPr>
          <w:rFonts w:ascii="Times New Roman"/>
          <w:b w:val="false"/>
          <w:i w:val="false"/>
          <w:color w:val="000000"/>
          <w:sz w:val="28"/>
        </w:rPr>
        <w:t xml:space="preserve">       (вид получателя: производитель, импортер с третьих стран, импортер из территории государств-членов</w:t>
      </w:r>
      <w:r>
        <w:br/>
      </w:r>
      <w:r>
        <w:rPr>
          <w:rFonts w:ascii="Times New Roman"/>
          <w:b w:val="false"/>
          <w:i w:val="false"/>
          <w:color w:val="000000"/>
          <w:sz w:val="28"/>
        </w:rPr>
        <w:t>Евразийского экономического союза,   наименование, ИИН/БИН, адрес получателя)</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(наименование покупателя, ИИН/БИН)</w:t>
      </w:r>
    </w:p>
    <w:p>
      <w:pPr>
        <w:spacing w:after="0"/>
        <w:ind w:left="0"/>
        <w:jc w:val="both"/>
      </w:pPr>
      <w:r>
        <w:rPr>
          <w:rFonts w:ascii="Times New Roman"/>
          <w:b w:val="false"/>
          <w:i w:val="false"/>
          <w:color w:val="000000"/>
          <w:sz w:val="28"/>
        </w:rPr>
        <w:t>
      просит нанести штрих-код на учетно-контрольные марки:</w:t>
      </w:r>
      <w:r>
        <w:br/>
      </w:r>
      <w:r>
        <w:rPr>
          <w:rFonts w:ascii="Times New Roman"/>
          <w:b w:val="false"/>
          <w:i w:val="false"/>
          <w:color w:val="000000"/>
          <w:sz w:val="28"/>
        </w:rPr>
        <w:t xml:space="preserve">       в количестве ______________________________________ штук</w:t>
      </w:r>
      <w:r>
        <w:br/>
      </w:r>
      <w:r>
        <w:rPr>
          <w:rFonts w:ascii="Times New Roman"/>
          <w:b w:val="false"/>
          <w:i w:val="false"/>
          <w:color w:val="000000"/>
          <w:sz w:val="28"/>
        </w:rPr>
        <w:t xml:space="preserve">                               (прописью)</w:t>
      </w:r>
    </w:p>
    <w:p>
      <w:pPr>
        <w:spacing w:after="0"/>
        <w:ind w:left="0"/>
        <w:jc w:val="both"/>
      </w:pPr>
      <w:r>
        <w:rPr>
          <w:rFonts w:ascii="Times New Roman"/>
          <w:b w:val="false"/>
          <w:i w:val="false"/>
          <w:color w:val="000000"/>
          <w:sz w:val="28"/>
        </w:rPr>
        <w:t>
      Указанное количество учетно-контрольных марок необходимо для выпуска товаров:</w:t>
      </w:r>
      <w:r>
        <w:br/>
      </w:r>
      <w:r>
        <w:rPr>
          <w:rFonts w:ascii="Times New Roman"/>
          <w:b w:val="false"/>
          <w:i w:val="false"/>
          <w:color w:val="000000"/>
          <w:sz w:val="28"/>
        </w:rPr>
        <w:t xml:space="preserve">       Пин-код алкогольной продукции (при наличии): ________________________________</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(необходимо указать: для производителей - дата розлива, сертификат   соответствия; для импортеров –</w:t>
      </w:r>
      <w:r>
        <w:br/>
      </w:r>
      <w:r>
        <w:rPr>
          <w:rFonts w:ascii="Times New Roman"/>
          <w:b w:val="false"/>
          <w:i w:val="false"/>
          <w:color w:val="000000"/>
          <w:sz w:val="28"/>
        </w:rPr>
        <w:t>номер договора (контракта),   страна происхождения, сертификат соответствия)</w:t>
      </w:r>
    </w:p>
    <w:p>
      <w:pPr>
        <w:spacing w:after="0"/>
        <w:ind w:left="0"/>
        <w:jc w:val="both"/>
      </w:pPr>
      <w:r>
        <w:rPr>
          <w:rFonts w:ascii="Times New Roman"/>
          <w:b w:val="false"/>
          <w:i w:val="false"/>
          <w:color w:val="000000"/>
          <w:sz w:val="28"/>
        </w:rPr>
        <w:t>
      При отсутствии пин-кода на алкогольную продукцию необходимо указать:</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(наименование алкогольной продукции, вид, емкость и крепость)</w:t>
      </w:r>
      <w:r>
        <w:br/>
      </w:r>
      <w:r>
        <w:rPr>
          <w:rFonts w:ascii="Times New Roman"/>
          <w:b w:val="false"/>
          <w:i w:val="false"/>
          <w:color w:val="000000"/>
          <w:sz w:val="28"/>
        </w:rPr>
        <w:t xml:space="preserve">       цена за единицу продукции: __________________________________________ тенге</w:t>
      </w:r>
      <w:r>
        <w:br/>
      </w:r>
      <w:r>
        <w:rPr>
          <w:rFonts w:ascii="Times New Roman"/>
          <w:b w:val="false"/>
          <w:i w:val="false"/>
          <w:color w:val="000000"/>
          <w:sz w:val="28"/>
        </w:rPr>
        <w:t xml:space="preserve">       деньги на покупку учетно-контрольных марок внесены на банковский счет _________</w:t>
      </w:r>
      <w:r>
        <w:br/>
      </w:r>
      <w:r>
        <w:rPr>
          <w:rFonts w:ascii="Times New Roman"/>
          <w:b w:val="false"/>
          <w:i w:val="false"/>
          <w:color w:val="000000"/>
          <w:sz w:val="28"/>
        </w:rPr>
        <w:t xml:space="preserve">       платежным документом № __ от "___"_______ 20__ года в сумме________________</w:t>
      </w:r>
      <w:r>
        <w:br/>
      </w:r>
      <w:r>
        <w:rPr>
          <w:rFonts w:ascii="Times New Roman"/>
          <w:b w:val="false"/>
          <w:i w:val="false"/>
          <w:color w:val="000000"/>
          <w:sz w:val="28"/>
        </w:rPr>
        <w:t xml:space="preserve">       ________________________________________________________________________</w:t>
      </w:r>
      <w:r>
        <w:br/>
      </w:r>
      <w:r>
        <w:rPr>
          <w:rFonts w:ascii="Times New Roman"/>
          <w:b w:val="false"/>
          <w:i w:val="false"/>
          <w:color w:val="000000"/>
          <w:sz w:val="28"/>
        </w:rPr>
        <w:t xml:space="preserve">                         (сумма прописью)</w:t>
      </w:r>
      <w:r>
        <w:br/>
      </w:r>
      <w:r>
        <w:rPr>
          <w:rFonts w:ascii="Times New Roman"/>
          <w:b w:val="false"/>
          <w:i w:val="false"/>
          <w:color w:val="000000"/>
          <w:sz w:val="28"/>
        </w:rPr>
        <w:t xml:space="preserve">       акциз уплачен на банковский счет ___платежным документом № __от "__" ______ 20__ года</w:t>
      </w:r>
      <w:r>
        <w:br/>
      </w:r>
      <w:r>
        <w:rPr>
          <w:rFonts w:ascii="Times New Roman"/>
          <w:b w:val="false"/>
          <w:i w:val="false"/>
          <w:color w:val="000000"/>
          <w:sz w:val="28"/>
        </w:rPr>
        <w:t xml:space="preserve">       в сумме ________________________________________________________</w:t>
      </w:r>
      <w:r>
        <w:br/>
      </w:r>
      <w:r>
        <w:rPr>
          <w:rFonts w:ascii="Times New Roman"/>
          <w:b w:val="false"/>
          <w:i w:val="false"/>
          <w:color w:val="000000"/>
          <w:sz w:val="28"/>
        </w:rPr>
        <w:t xml:space="preserve">                               (сумма прописью)</w:t>
      </w:r>
    </w:p>
    <w:p>
      <w:pPr>
        <w:spacing w:after="0"/>
        <w:ind w:left="0"/>
        <w:jc w:val="both"/>
      </w:pPr>
      <w:r>
        <w:rPr>
          <w:rFonts w:ascii="Times New Roman"/>
          <w:b w:val="false"/>
          <w:i w:val="false"/>
          <w:color w:val="000000"/>
          <w:sz w:val="28"/>
        </w:rPr>
        <w:t>
      Руководитель __________________________________________ _________________</w:t>
      </w:r>
      <w:r>
        <w:br/>
      </w: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
      Главный бухгалтер _________________________________________ ______________</w:t>
      </w:r>
      <w:r>
        <w:br/>
      </w:r>
      <w:r>
        <w:rPr>
          <w:rFonts w:ascii="Times New Roman"/>
          <w:b w:val="false"/>
          <w:i w:val="false"/>
          <w:color w:val="000000"/>
          <w:sz w:val="28"/>
        </w:rPr>
        <w:t xml:space="preserve">       (при его наличии) (Фамилия, имя, отчество (при его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акцизных марок на табачные изделия"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r>
              <w:br/>
            </w:r>
            <w:r>
              <w:rPr>
                <w:rFonts w:ascii="Times New Roman"/>
                <w:b w:val="false"/>
                <w:i w:val="false"/>
                <w:color w:val="000000"/>
                <w:sz w:val="20"/>
              </w:rPr>
              <w:t>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руководителя</w:t>
            </w:r>
            <w:r>
              <w:br/>
            </w:r>
            <w:r>
              <w:rPr>
                <w:rFonts w:ascii="Times New Roman"/>
                <w:b w:val="false"/>
                <w:i w:val="false"/>
                <w:color w:val="000000"/>
                <w:sz w:val="20"/>
              </w:rPr>
              <w:t>органа государственных доходов)</w:t>
            </w:r>
          </w:p>
        </w:tc>
      </w:tr>
    </w:tbl>
    <w:bookmarkStart w:name="z2015" w:id="569"/>
    <w:p>
      <w:pPr>
        <w:spacing w:after="0"/>
        <w:ind w:left="0"/>
        <w:jc w:val="left"/>
      </w:pPr>
      <w:r>
        <w:rPr>
          <w:rFonts w:ascii="Times New Roman"/>
          <w:b/>
          <w:i w:val="false"/>
          <w:color w:val="000000"/>
        </w:rPr>
        <w:t xml:space="preserve">                                            Заявление</w:t>
      </w:r>
      <w:r>
        <w:br/>
      </w:r>
      <w:r>
        <w:rPr>
          <w:rFonts w:ascii="Times New Roman"/>
          <w:b/>
          <w:i w:val="false"/>
          <w:color w:val="000000"/>
        </w:rPr>
        <w:t xml:space="preserve">                   на получение учетно-контрольных марок или акцизных марок</w:t>
      </w:r>
    </w:p>
    <w:bookmarkEnd w:id="569"/>
    <w:p>
      <w:pPr>
        <w:spacing w:after="0"/>
        <w:ind w:left="0"/>
        <w:jc w:val="both"/>
      </w:pPr>
      <w:r>
        <w:rPr>
          <w:rFonts w:ascii="Times New Roman"/>
          <w:b w:val="false"/>
          <w:i w:val="false"/>
          <w:color w:val="ff0000"/>
          <w:sz w:val="28"/>
        </w:rPr>
        <w:t xml:space="preserve">
      Сноска. Приложение 4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________________________________________________________________________</w:t>
      </w:r>
      <w:r>
        <w:br/>
      </w:r>
      <w:r>
        <w:rPr>
          <w:rFonts w:ascii="Times New Roman"/>
          <w:b w:val="false"/>
          <w:i w:val="false"/>
          <w:color w:val="000000"/>
          <w:sz w:val="28"/>
        </w:rPr>
        <w:t xml:space="preserve">                   (наименование, ИИН/БИН, адрес получателя)</w:t>
      </w:r>
      <w:r>
        <w:br/>
      </w:r>
      <w:r>
        <w:rPr>
          <w:rFonts w:ascii="Times New Roman"/>
          <w:b w:val="false"/>
          <w:i w:val="false"/>
          <w:color w:val="000000"/>
          <w:sz w:val="28"/>
        </w:rPr>
        <w:t xml:space="preserve">       просит выдать учетно-контрольные марки или акцизные марки:</w:t>
      </w:r>
      <w:r>
        <w:br/>
      </w:r>
      <w:r>
        <w:rPr>
          <w:rFonts w:ascii="Times New Roman"/>
          <w:b w:val="false"/>
          <w:i w:val="false"/>
          <w:color w:val="000000"/>
          <w:sz w:val="28"/>
        </w:rPr>
        <w:t xml:space="preserve">       в количестве "____" ________________________________________________ штук</w:t>
      </w:r>
      <w:r>
        <w:br/>
      </w:r>
      <w:r>
        <w:rPr>
          <w:rFonts w:ascii="Times New Roman"/>
          <w:b w:val="false"/>
          <w:i w:val="false"/>
          <w:color w:val="000000"/>
          <w:sz w:val="28"/>
        </w:rPr>
        <w:t xml:space="preserve">                                           (прописью)</w:t>
      </w:r>
      <w:r>
        <w:br/>
      </w:r>
      <w:r>
        <w:rPr>
          <w:rFonts w:ascii="Times New Roman"/>
          <w:b w:val="false"/>
          <w:i w:val="false"/>
          <w:color w:val="000000"/>
          <w:sz w:val="28"/>
        </w:rPr>
        <w:t xml:space="preserve">       деньги на покупку учетно-контрольных марок или акцизных марок внесены на</w:t>
      </w:r>
      <w:r>
        <w:br/>
      </w:r>
      <w:r>
        <w:rPr>
          <w:rFonts w:ascii="Times New Roman"/>
          <w:b w:val="false"/>
          <w:i w:val="false"/>
          <w:color w:val="000000"/>
          <w:sz w:val="28"/>
        </w:rPr>
        <w:t>банковский счет_______________________________________________________</w:t>
      </w:r>
      <w:r>
        <w:br/>
      </w:r>
      <w:r>
        <w:rPr>
          <w:rFonts w:ascii="Times New Roman"/>
          <w:b w:val="false"/>
          <w:i w:val="false"/>
          <w:color w:val="000000"/>
          <w:sz w:val="28"/>
        </w:rPr>
        <w:t xml:space="preserve">       платежным документом № _____ от "___" _____________ 20__ года</w:t>
      </w:r>
      <w:r>
        <w:br/>
      </w:r>
      <w:r>
        <w:rPr>
          <w:rFonts w:ascii="Times New Roman"/>
          <w:b w:val="false"/>
          <w:i w:val="false"/>
          <w:color w:val="000000"/>
          <w:sz w:val="28"/>
        </w:rPr>
        <w:t xml:space="preserve">       в сумме ________________________________________________________________</w:t>
      </w:r>
      <w:r>
        <w:br/>
      </w:r>
      <w:r>
        <w:rPr>
          <w:rFonts w:ascii="Times New Roman"/>
          <w:b w:val="false"/>
          <w:i w:val="false"/>
          <w:color w:val="000000"/>
          <w:sz w:val="28"/>
        </w:rPr>
        <w:t xml:space="preserve">                               (сумма прописью)</w:t>
      </w:r>
      <w:r>
        <w:br/>
      </w:r>
      <w:r>
        <w:rPr>
          <w:rFonts w:ascii="Times New Roman"/>
          <w:b w:val="false"/>
          <w:i w:val="false"/>
          <w:color w:val="000000"/>
          <w:sz w:val="28"/>
        </w:rPr>
        <w:t xml:space="preserve">       акциз уплачен на банковский счет</w:t>
      </w:r>
      <w:r>
        <w:br/>
      </w:r>
      <w:r>
        <w:rPr>
          <w:rFonts w:ascii="Times New Roman"/>
          <w:b w:val="false"/>
          <w:i w:val="false"/>
          <w:color w:val="000000"/>
          <w:sz w:val="28"/>
        </w:rPr>
        <w:t xml:space="preserve">       _______________________________________________________________________</w:t>
      </w:r>
      <w:r>
        <w:br/>
      </w:r>
      <w:r>
        <w:rPr>
          <w:rFonts w:ascii="Times New Roman"/>
          <w:b w:val="false"/>
          <w:i w:val="false"/>
          <w:color w:val="000000"/>
          <w:sz w:val="28"/>
        </w:rPr>
        <w:t xml:space="preserve">       платежным документом № _______ от "___" _____________ 20__ года</w:t>
      </w:r>
      <w:r>
        <w:br/>
      </w:r>
      <w:r>
        <w:rPr>
          <w:rFonts w:ascii="Times New Roman"/>
          <w:b w:val="false"/>
          <w:i w:val="false"/>
          <w:color w:val="000000"/>
          <w:sz w:val="28"/>
        </w:rPr>
        <w:t xml:space="preserve">       в сумме ________________________________________________________________</w:t>
      </w:r>
      <w:r>
        <w:br/>
      </w:r>
      <w:r>
        <w:rPr>
          <w:rFonts w:ascii="Times New Roman"/>
          <w:b w:val="false"/>
          <w:i w:val="false"/>
          <w:color w:val="000000"/>
          <w:sz w:val="28"/>
        </w:rPr>
        <w:t xml:space="preserve">                                     (сумма прописью)</w:t>
      </w:r>
    </w:p>
    <w:p>
      <w:pPr>
        <w:spacing w:after="0"/>
        <w:ind w:left="0"/>
        <w:jc w:val="both"/>
      </w:pPr>
      <w:r>
        <w:rPr>
          <w:rFonts w:ascii="Times New Roman"/>
          <w:b w:val="false"/>
          <w:i w:val="false"/>
          <w:color w:val="000000"/>
          <w:sz w:val="28"/>
        </w:rPr>
        <w:t>
      С Правилами получения, учета, хранения, выдачи акцизных и учетно-контрольных</w:t>
      </w:r>
      <w:r>
        <w:br/>
      </w:r>
      <w:r>
        <w:rPr>
          <w:rFonts w:ascii="Times New Roman"/>
          <w:b w:val="false"/>
          <w:i w:val="false"/>
          <w:color w:val="000000"/>
          <w:sz w:val="28"/>
        </w:rPr>
        <w:t>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ознакомлен.</w:t>
      </w:r>
    </w:p>
    <w:p>
      <w:pPr>
        <w:spacing w:after="0"/>
        <w:ind w:left="0"/>
        <w:jc w:val="both"/>
      </w:pPr>
      <w:r>
        <w:rPr>
          <w:rFonts w:ascii="Times New Roman"/>
          <w:b w:val="false"/>
          <w:i w:val="false"/>
          <w:color w:val="000000"/>
          <w:sz w:val="28"/>
        </w:rPr>
        <w:t>
      Руководитель _________________________________________ __________________</w:t>
      </w:r>
      <w:r>
        <w:br/>
      </w: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
      Главный бухгалтер ________________________________________ _______________</w:t>
      </w:r>
      <w:r>
        <w:br/>
      </w:r>
      <w:r>
        <w:rPr>
          <w:rFonts w:ascii="Times New Roman"/>
          <w:b w:val="false"/>
          <w:i w:val="false"/>
          <w:color w:val="000000"/>
          <w:sz w:val="28"/>
        </w:rPr>
        <w:t xml:space="preserve">       (при его наличии) (Фамилия, имя, отчество (при его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591" w:id="570"/>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"Приостановление (продление, возобновление) представления налоговой отчетности"</w:t>
      </w:r>
    </w:p>
    <w:bookmarkEnd w:id="570"/>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16" w:id="571"/>
    <w:p>
      <w:pPr>
        <w:spacing w:after="0"/>
        <w:ind w:left="0"/>
        <w:jc w:val="left"/>
      </w:pPr>
      <w:r>
        <w:rPr>
          <w:rFonts w:ascii="Times New Roman"/>
          <w:b/>
          <w:i w:val="false"/>
          <w:color w:val="000000"/>
        </w:rPr>
        <w:t xml:space="preserve"> 1. Общие положения</w:t>
      </w:r>
    </w:p>
    <w:bookmarkEnd w:id="571"/>
    <w:bookmarkStart w:name="z2017" w:id="572"/>
    <w:p>
      <w:pPr>
        <w:spacing w:after="0"/>
        <w:ind w:left="0"/>
        <w:jc w:val="both"/>
      </w:pPr>
      <w:r>
        <w:rPr>
          <w:rFonts w:ascii="Times New Roman"/>
          <w:b w:val="false"/>
          <w:i w:val="false"/>
          <w:color w:val="000000"/>
          <w:sz w:val="28"/>
        </w:rPr>
        <w:t>
      1. Государственная услуга "Приостановление (продление, возобновление) представления налоговой отчетности" (далее – государственная услуга).</w:t>
      </w:r>
    </w:p>
    <w:bookmarkEnd w:id="572"/>
    <w:bookmarkStart w:name="z2018" w:id="573"/>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573"/>
    <w:bookmarkStart w:name="z2019" w:id="57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574"/>
    <w:bookmarkStart w:name="z2020" w:id="575"/>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 услугодателем:</w:t>
      </w:r>
    </w:p>
    <w:bookmarkEnd w:id="575"/>
    <w:bookmarkStart w:name="z2021" w:id="576"/>
    <w:p>
      <w:pPr>
        <w:spacing w:after="0"/>
        <w:ind w:left="0"/>
        <w:jc w:val="both"/>
      </w:pPr>
      <w:r>
        <w:rPr>
          <w:rFonts w:ascii="Times New Roman"/>
          <w:b w:val="false"/>
          <w:i w:val="false"/>
          <w:color w:val="000000"/>
          <w:sz w:val="28"/>
        </w:rPr>
        <w:t>
      1) через центры оказания услуги или веб-приложение "Кабинет налогоплательщика" (далее – Кабинет налогоплательщика), или информационную систему "Сервисы обработки налоговой отчетности" (далее – СОНО);</w:t>
      </w:r>
    </w:p>
    <w:bookmarkEnd w:id="576"/>
    <w:bookmarkStart w:name="z2022" w:id="577"/>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577"/>
    <w:bookmarkStart w:name="z2023" w:id="578"/>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578"/>
    <w:bookmarkStart w:name="z2024" w:id="579"/>
    <w:p>
      <w:pPr>
        <w:spacing w:after="0"/>
        <w:ind w:left="0"/>
        <w:jc w:val="left"/>
      </w:pPr>
      <w:r>
        <w:rPr>
          <w:rFonts w:ascii="Times New Roman"/>
          <w:b/>
          <w:i w:val="false"/>
          <w:color w:val="000000"/>
        </w:rPr>
        <w:t xml:space="preserve"> 2. Порядок оказания государственной услуги</w:t>
      </w:r>
    </w:p>
    <w:bookmarkEnd w:id="579"/>
    <w:bookmarkStart w:name="z2025" w:id="580"/>
    <w:p>
      <w:pPr>
        <w:spacing w:after="0"/>
        <w:ind w:left="0"/>
        <w:jc w:val="both"/>
      </w:pPr>
      <w:r>
        <w:rPr>
          <w:rFonts w:ascii="Times New Roman"/>
          <w:b w:val="false"/>
          <w:i w:val="false"/>
          <w:color w:val="000000"/>
          <w:sz w:val="28"/>
        </w:rPr>
        <w:t>
      4. Сроки оказания государственной услуги:</w:t>
      </w:r>
    </w:p>
    <w:bookmarkEnd w:id="580"/>
    <w:bookmarkStart w:name="z2026" w:id="581"/>
    <w:p>
      <w:pPr>
        <w:spacing w:after="0"/>
        <w:ind w:left="0"/>
        <w:jc w:val="both"/>
      </w:pPr>
      <w:r>
        <w:rPr>
          <w:rFonts w:ascii="Times New Roman"/>
          <w:b w:val="false"/>
          <w:i w:val="false"/>
          <w:color w:val="000000"/>
          <w:sz w:val="28"/>
        </w:rPr>
        <w:t>
      1)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трех рабочих дней с даты представления услугополучателем заявления;</w:t>
      </w:r>
    </w:p>
    <w:bookmarkEnd w:id="581"/>
    <w:bookmarkStart w:name="z2027" w:id="582"/>
    <w:p>
      <w:pPr>
        <w:spacing w:after="0"/>
        <w:ind w:left="0"/>
        <w:jc w:val="both"/>
      </w:pPr>
      <w:r>
        <w:rPr>
          <w:rFonts w:ascii="Times New Roman"/>
          <w:b w:val="false"/>
          <w:i w:val="false"/>
          <w:color w:val="000000"/>
          <w:sz w:val="28"/>
        </w:rPr>
        <w:t>
      сведения о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w:t>
      </w:r>
    </w:p>
    <w:bookmarkEnd w:id="582"/>
    <w:bookmarkStart w:name="z2028" w:id="583"/>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bookmarkEnd w:id="583"/>
    <w:bookmarkStart w:name="z2029" w:id="584"/>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услугополучателем – 20 (двадцать) минут, в Государственной корпорации – 15 (пятнадцать) минут.</w:t>
      </w:r>
    </w:p>
    <w:bookmarkEnd w:id="584"/>
    <w:bookmarkStart w:name="z2030" w:id="585"/>
    <w:p>
      <w:pPr>
        <w:spacing w:after="0"/>
        <w:ind w:left="0"/>
        <w:jc w:val="both"/>
      </w:pPr>
      <w:r>
        <w:rPr>
          <w:rFonts w:ascii="Times New Roman"/>
          <w:b w:val="false"/>
          <w:i w:val="false"/>
          <w:color w:val="000000"/>
          <w:sz w:val="28"/>
        </w:rPr>
        <w:t>
      5. Форма оказания государственной услуги: электронная (полностью автоматизированная) и (или) бумажная.</w:t>
      </w:r>
    </w:p>
    <w:bookmarkEnd w:id="585"/>
    <w:bookmarkStart w:name="z2031" w:id="586"/>
    <w:p>
      <w:pPr>
        <w:spacing w:after="0"/>
        <w:ind w:left="0"/>
        <w:jc w:val="both"/>
      </w:pPr>
      <w:r>
        <w:rPr>
          <w:rFonts w:ascii="Times New Roman"/>
          <w:b w:val="false"/>
          <w:i w:val="false"/>
          <w:color w:val="000000"/>
          <w:sz w:val="28"/>
        </w:rPr>
        <w:t>
      6. Результатом оказания государственной услуги является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опубликованного на интернет-ресурсе уполномоченного органа не позднее даты принятия такого решения.</w:t>
      </w:r>
    </w:p>
    <w:bookmarkEnd w:id="586"/>
    <w:bookmarkStart w:name="z2032" w:id="58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bookmarkEnd w:id="587"/>
    <w:bookmarkStart w:name="z2033" w:id="588"/>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услогополучатель).</w:t>
      </w:r>
    </w:p>
    <w:bookmarkEnd w:id="588"/>
    <w:bookmarkStart w:name="z2034" w:id="589"/>
    <w:p>
      <w:pPr>
        <w:spacing w:after="0"/>
        <w:ind w:left="0"/>
        <w:jc w:val="both"/>
      </w:pPr>
      <w:r>
        <w:rPr>
          <w:rFonts w:ascii="Times New Roman"/>
          <w:b w:val="false"/>
          <w:i w:val="false"/>
          <w:color w:val="000000"/>
          <w:sz w:val="28"/>
        </w:rPr>
        <w:t>
      8. График работы:</w:t>
      </w:r>
    </w:p>
    <w:bookmarkEnd w:id="589"/>
    <w:bookmarkStart w:name="z2035" w:id="590"/>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590"/>
    <w:bookmarkStart w:name="z2036" w:id="59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591"/>
    <w:bookmarkStart w:name="z2037" w:id="592"/>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592"/>
    <w:bookmarkStart w:name="z2038" w:id="593"/>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593"/>
    <w:bookmarkStart w:name="z2039" w:id="594"/>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594"/>
    <w:bookmarkStart w:name="z2040" w:id="595"/>
    <w:p>
      <w:pPr>
        <w:spacing w:after="0"/>
        <w:ind w:left="0"/>
        <w:jc w:val="both"/>
      </w:pPr>
      <w:r>
        <w:rPr>
          <w:rFonts w:ascii="Times New Roman"/>
          <w:b w:val="false"/>
          <w:i w:val="false"/>
          <w:color w:val="000000"/>
          <w:sz w:val="28"/>
        </w:rPr>
        <w:t>
      3) портала, Кабинета налогоплательщика, СОНО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595"/>
    <w:bookmarkStart w:name="z2041" w:id="596"/>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рабочим днем.</w:t>
      </w:r>
    </w:p>
    <w:bookmarkEnd w:id="596"/>
    <w:bookmarkStart w:name="z2042" w:id="597"/>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597"/>
    <w:bookmarkStart w:name="z2043" w:id="598"/>
    <w:p>
      <w:pPr>
        <w:spacing w:after="0"/>
        <w:ind w:left="0"/>
        <w:jc w:val="both"/>
      </w:pPr>
      <w:r>
        <w:rPr>
          <w:rFonts w:ascii="Times New Roman"/>
          <w:b w:val="false"/>
          <w:i w:val="false"/>
          <w:color w:val="000000"/>
          <w:sz w:val="28"/>
        </w:rPr>
        <w:t>
      по месту своего нахождения к услугодателю (в явочном порядке или по почте) или в Государственную корпорацию:</w:t>
      </w:r>
    </w:p>
    <w:bookmarkEnd w:id="598"/>
    <w:bookmarkStart w:name="z2044" w:id="599"/>
    <w:p>
      <w:pPr>
        <w:spacing w:after="0"/>
        <w:ind w:left="0"/>
        <w:jc w:val="both"/>
      </w:pPr>
      <w:r>
        <w:rPr>
          <w:rFonts w:ascii="Times New Roman"/>
          <w:b w:val="false"/>
          <w:i w:val="false"/>
          <w:color w:val="000000"/>
          <w:sz w:val="28"/>
        </w:rPr>
        <w:t>
      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p>
    <w:bookmarkEnd w:id="599"/>
    <w:bookmarkStart w:name="z2045" w:id="600"/>
    <w:p>
      <w:pPr>
        <w:spacing w:after="0"/>
        <w:ind w:left="0"/>
        <w:jc w:val="both"/>
      </w:pPr>
      <w:r>
        <w:rPr>
          <w:rFonts w:ascii="Times New Roman"/>
          <w:b w:val="false"/>
          <w:i w:val="false"/>
          <w:color w:val="000000"/>
          <w:sz w:val="28"/>
        </w:rPr>
        <w:t xml:space="preserve">
      1) налоговое заявление о приостановлении (продлении, возобновлении) представления налоговой отчетности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bookmarkEnd w:id="600"/>
    <w:bookmarkStart w:name="z2046" w:id="601"/>
    <w:p>
      <w:pPr>
        <w:spacing w:after="0"/>
        <w:ind w:left="0"/>
        <w:jc w:val="both"/>
      </w:pPr>
      <w:r>
        <w:rPr>
          <w:rFonts w:ascii="Times New Roman"/>
          <w:b w:val="false"/>
          <w:i w:val="false"/>
          <w:color w:val="000000"/>
          <w:sz w:val="28"/>
        </w:rPr>
        <w:t>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bookmarkEnd w:id="601"/>
    <w:bookmarkStart w:name="z2047" w:id="602"/>
    <w:p>
      <w:pPr>
        <w:spacing w:after="0"/>
        <w:ind w:left="0"/>
        <w:jc w:val="both"/>
      </w:pPr>
      <w:r>
        <w:rPr>
          <w:rFonts w:ascii="Times New Roman"/>
          <w:b w:val="false"/>
          <w:i w:val="false"/>
          <w:color w:val="000000"/>
          <w:sz w:val="28"/>
        </w:rPr>
        <w:t xml:space="preserve">
      3) налоговое заявление о регистрационном учете по налогу на добавленную стоимость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 – в случае принятия решения о приостановлении деятельности услугополучателем, являющимся плательщиком налога на добавленную стоимость;</w:t>
      </w:r>
    </w:p>
    <w:bookmarkEnd w:id="602"/>
    <w:bookmarkStart w:name="z2048" w:id="603"/>
    <w:p>
      <w:pPr>
        <w:spacing w:after="0"/>
        <w:ind w:left="0"/>
        <w:jc w:val="both"/>
      </w:pPr>
      <w:r>
        <w:rPr>
          <w:rFonts w:ascii="Times New Roman"/>
          <w:b w:val="false"/>
          <w:i w:val="false"/>
          <w:color w:val="000000"/>
          <w:sz w:val="28"/>
        </w:rPr>
        <w:t>
      услугополучатели, применяющий специальный налоговый режим для субъектов малого бизнеса на основе патента:</w:t>
      </w:r>
    </w:p>
    <w:bookmarkEnd w:id="603"/>
    <w:bookmarkStart w:name="z2049" w:id="604"/>
    <w:p>
      <w:pPr>
        <w:spacing w:after="0"/>
        <w:ind w:left="0"/>
        <w:jc w:val="both"/>
      </w:pPr>
      <w:r>
        <w:rPr>
          <w:rFonts w:ascii="Times New Roman"/>
          <w:b w:val="false"/>
          <w:i w:val="false"/>
          <w:color w:val="000000"/>
          <w:sz w:val="28"/>
        </w:rPr>
        <w:t>
      1) налоговое заявление о приостановлении (продлении, возобновлении) представления налоговой отчетности – в случае принятия решения о приостановлении деятельности или продлении срока приостановления представления расчета стоимости патента (далее – Расчет);</w:t>
      </w:r>
    </w:p>
    <w:bookmarkEnd w:id="604"/>
    <w:bookmarkStart w:name="z2050" w:id="605"/>
    <w:p>
      <w:pPr>
        <w:spacing w:after="0"/>
        <w:ind w:left="0"/>
        <w:jc w:val="both"/>
      </w:pPr>
      <w:r>
        <w:rPr>
          <w:rFonts w:ascii="Times New Roman"/>
          <w:b w:val="false"/>
          <w:i w:val="false"/>
          <w:color w:val="000000"/>
          <w:sz w:val="28"/>
        </w:rPr>
        <w:t>
      2) расчет на предстоящий период со дня возобновления деятельности – в случае принятия решение о возобновление деятельности до окончания срока приостановления деятельности.</w:t>
      </w:r>
    </w:p>
    <w:bookmarkEnd w:id="605"/>
    <w:bookmarkStart w:name="z2051" w:id="606"/>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606"/>
    <w:bookmarkStart w:name="z2052" w:id="607"/>
    <w:p>
      <w:pPr>
        <w:spacing w:after="0"/>
        <w:ind w:left="0"/>
        <w:jc w:val="both"/>
      </w:pPr>
      <w:r>
        <w:rPr>
          <w:rFonts w:ascii="Times New Roman"/>
          <w:b w:val="false"/>
          <w:i w:val="false"/>
          <w:color w:val="000000"/>
          <w:sz w:val="28"/>
        </w:rPr>
        <w:t>
      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bookmarkEnd w:id="607"/>
    <w:bookmarkStart w:name="z2053" w:id="608"/>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608"/>
    <w:bookmarkStart w:name="z2054" w:id="609"/>
    <w:p>
      <w:pPr>
        <w:spacing w:after="0"/>
        <w:ind w:left="0"/>
        <w:jc w:val="both"/>
      </w:pPr>
      <w:r>
        <w:rPr>
          <w:rFonts w:ascii="Times New Roman"/>
          <w:b w:val="false"/>
          <w:i w:val="false"/>
          <w:color w:val="000000"/>
          <w:sz w:val="28"/>
        </w:rPr>
        <w:t>
      на портал:</w:t>
      </w:r>
    </w:p>
    <w:bookmarkEnd w:id="609"/>
    <w:bookmarkStart w:name="z2055" w:id="610"/>
    <w:p>
      <w:pPr>
        <w:spacing w:after="0"/>
        <w:ind w:left="0"/>
        <w:jc w:val="both"/>
      </w:pPr>
      <w:r>
        <w:rPr>
          <w:rFonts w:ascii="Times New Roman"/>
          <w:b w:val="false"/>
          <w:i w:val="false"/>
          <w:color w:val="000000"/>
          <w:sz w:val="28"/>
        </w:rPr>
        <w:t>
      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p>
    <w:bookmarkEnd w:id="610"/>
    <w:bookmarkStart w:name="z2056" w:id="611"/>
    <w:p>
      <w:pPr>
        <w:spacing w:after="0"/>
        <w:ind w:left="0"/>
        <w:jc w:val="both"/>
      </w:pPr>
      <w:r>
        <w:rPr>
          <w:rFonts w:ascii="Times New Roman"/>
          <w:b w:val="false"/>
          <w:i w:val="false"/>
          <w:color w:val="000000"/>
          <w:sz w:val="28"/>
        </w:rPr>
        <w:t>
      1) налоговое заявление о приостановлении (продлении, возобновлении) представления налоговой отчетности в форме электронного документа, удостоверенного электронной цифровой подписью (далее – ЭЦП) услугополучателя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bookmarkEnd w:id="611"/>
    <w:bookmarkStart w:name="z2057" w:id="612"/>
    <w:p>
      <w:pPr>
        <w:spacing w:after="0"/>
        <w:ind w:left="0"/>
        <w:jc w:val="both"/>
      </w:pPr>
      <w:r>
        <w:rPr>
          <w:rFonts w:ascii="Times New Roman"/>
          <w:b w:val="false"/>
          <w:i w:val="false"/>
          <w:color w:val="000000"/>
          <w:sz w:val="28"/>
        </w:rPr>
        <w:t>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bookmarkEnd w:id="612"/>
    <w:bookmarkStart w:name="z2058" w:id="613"/>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в форме электронного документа, удостоверенного ЭЦП услугополучателя – в случае принятия решения о приостановлении деятельности услугополучателем, являющимся плательщиком налога на добавленную стоимость;</w:t>
      </w:r>
    </w:p>
    <w:bookmarkEnd w:id="613"/>
    <w:bookmarkStart w:name="z2059" w:id="614"/>
    <w:p>
      <w:pPr>
        <w:spacing w:after="0"/>
        <w:ind w:left="0"/>
        <w:jc w:val="both"/>
      </w:pPr>
      <w:r>
        <w:rPr>
          <w:rFonts w:ascii="Times New Roman"/>
          <w:b w:val="false"/>
          <w:i w:val="false"/>
          <w:color w:val="000000"/>
          <w:sz w:val="28"/>
        </w:rPr>
        <w:t>
      услугополучатели, применяющий специальный налоговый режим для субъектов малого бизнеса на основе патента:</w:t>
      </w:r>
    </w:p>
    <w:bookmarkEnd w:id="614"/>
    <w:bookmarkStart w:name="z2060" w:id="615"/>
    <w:p>
      <w:pPr>
        <w:spacing w:after="0"/>
        <w:ind w:left="0"/>
        <w:jc w:val="both"/>
      </w:pPr>
      <w:r>
        <w:rPr>
          <w:rFonts w:ascii="Times New Roman"/>
          <w:b w:val="false"/>
          <w:i w:val="false"/>
          <w:color w:val="000000"/>
          <w:sz w:val="28"/>
        </w:rPr>
        <w:t>
      1) налоговое заявление в форме электронного документа, удостоверенного ЭЦП услугополучателя – в случае принятия решения о приостановлении деятельности или продлении срока приостановления представления расчета;</w:t>
      </w:r>
    </w:p>
    <w:bookmarkEnd w:id="615"/>
    <w:bookmarkStart w:name="z2061" w:id="616"/>
    <w:p>
      <w:pPr>
        <w:spacing w:after="0"/>
        <w:ind w:left="0"/>
        <w:jc w:val="both"/>
      </w:pPr>
      <w:r>
        <w:rPr>
          <w:rFonts w:ascii="Times New Roman"/>
          <w:b w:val="false"/>
          <w:i w:val="false"/>
          <w:color w:val="000000"/>
          <w:sz w:val="28"/>
        </w:rPr>
        <w:t>
      2) расчет на предстоящий период со дня возобновления деятельности – в случае принятия решение о возобновление деятельности до окончания срока приостановления деятельности.</w:t>
      </w:r>
    </w:p>
    <w:bookmarkEnd w:id="616"/>
    <w:bookmarkStart w:name="z2062" w:id="617"/>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и Государственной корпорации получает из соответствующих государственных информационных систем.</w:t>
      </w:r>
    </w:p>
    <w:bookmarkEnd w:id="617"/>
    <w:bookmarkStart w:name="z2063" w:id="618"/>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618"/>
    <w:bookmarkStart w:name="z2064" w:id="619"/>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619"/>
    <w:bookmarkStart w:name="z2065" w:id="620"/>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620"/>
    <w:bookmarkStart w:name="z2066" w:id="621"/>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621"/>
    <w:bookmarkStart w:name="z2067" w:id="622"/>
    <w:p>
      <w:pPr>
        <w:spacing w:after="0"/>
        <w:ind w:left="0"/>
        <w:jc w:val="both"/>
      </w:pPr>
      <w:r>
        <w:rPr>
          <w:rFonts w:ascii="Times New Roman"/>
          <w:b w:val="false"/>
          <w:i w:val="false"/>
          <w:color w:val="000000"/>
          <w:sz w:val="28"/>
        </w:rPr>
        <w:t>
      10. Основанием для отказа в оказании государственной услуги являются случаи наличия у услугополучателя:</w:t>
      </w:r>
    </w:p>
    <w:bookmarkEnd w:id="622"/>
    <w:bookmarkStart w:name="z2068" w:id="623"/>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заявления;</w:t>
      </w:r>
    </w:p>
    <w:bookmarkEnd w:id="623"/>
    <w:bookmarkStart w:name="z2069" w:id="624"/>
    <w:p>
      <w:pPr>
        <w:spacing w:after="0"/>
        <w:ind w:left="0"/>
        <w:jc w:val="both"/>
      </w:pPr>
      <w:r>
        <w:rPr>
          <w:rFonts w:ascii="Times New Roman"/>
          <w:b w:val="false"/>
          <w:i w:val="false"/>
          <w:color w:val="000000"/>
          <w:sz w:val="28"/>
        </w:rPr>
        <w:t xml:space="preserve">
      2) факта непредставления налоговой отчетности, с учетом срока исковой давности и налогового заявления о регистрационном учете по налогу на добавленную стоимость,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bookmarkEnd w:id="624"/>
    <w:bookmarkStart w:name="z2070" w:id="625"/>
    <w:p>
      <w:pPr>
        <w:spacing w:after="0"/>
        <w:ind w:left="0"/>
        <w:jc w:val="both"/>
      </w:pPr>
      <w:r>
        <w:rPr>
          <w:rFonts w:ascii="Times New Roman"/>
          <w:b w:val="false"/>
          <w:i w:val="false"/>
          <w:color w:val="000000"/>
          <w:sz w:val="28"/>
        </w:rPr>
        <w:t>
      3) факта признания органом государственных доходов услугополучателя бездействующим;</w:t>
      </w:r>
    </w:p>
    <w:bookmarkEnd w:id="625"/>
    <w:bookmarkStart w:name="z2071" w:id="626"/>
    <w:p>
      <w:pPr>
        <w:spacing w:after="0"/>
        <w:ind w:left="0"/>
        <w:jc w:val="both"/>
      </w:pPr>
      <w:r>
        <w:rPr>
          <w:rFonts w:ascii="Times New Roman"/>
          <w:b w:val="false"/>
          <w:i w:val="false"/>
          <w:color w:val="000000"/>
          <w:sz w:val="28"/>
        </w:rPr>
        <w:t>
      4) неисполненных уведомлений, направленных налоговым органом.</w:t>
      </w:r>
    </w:p>
    <w:bookmarkEnd w:id="626"/>
    <w:bookmarkStart w:name="z2072" w:id="627"/>
    <w:p>
      <w:pPr>
        <w:spacing w:after="0"/>
        <w:ind w:left="0"/>
        <w:jc w:val="both"/>
      </w:pPr>
      <w:r>
        <w:rPr>
          <w:rFonts w:ascii="Times New Roman"/>
          <w:b w:val="false"/>
          <w:i w:val="false"/>
          <w:color w:val="000000"/>
          <w:sz w:val="28"/>
        </w:rPr>
        <w:t>
      К бездействующим налогоплательщикам относятся бездействующие юридические лица и индивидуальные предприниматели.</w:t>
      </w:r>
    </w:p>
    <w:bookmarkEnd w:id="627"/>
    <w:bookmarkStart w:name="z2073" w:id="628"/>
    <w:p>
      <w:pPr>
        <w:spacing w:after="0"/>
        <w:ind w:left="0"/>
        <w:jc w:val="both"/>
      </w:pPr>
      <w:r>
        <w:rPr>
          <w:rFonts w:ascii="Times New Roman"/>
          <w:b w:val="false"/>
          <w:i w:val="false"/>
          <w:color w:val="000000"/>
          <w:sz w:val="28"/>
        </w:rPr>
        <w:t xml:space="preserve">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(далее – Кодекс) срока представления декларацию:</w:t>
      </w:r>
    </w:p>
    <w:bookmarkEnd w:id="628"/>
    <w:bookmarkStart w:name="z2074" w:id="629"/>
    <w:p>
      <w:pPr>
        <w:spacing w:after="0"/>
        <w:ind w:left="0"/>
        <w:jc w:val="both"/>
      </w:pPr>
      <w:r>
        <w:rPr>
          <w:rFonts w:ascii="Times New Roman"/>
          <w:b w:val="false"/>
          <w:i w:val="false"/>
          <w:color w:val="000000"/>
          <w:sz w:val="28"/>
        </w:rPr>
        <w:t>
      1) по корпоративному подоходному налогу;</w:t>
      </w:r>
    </w:p>
    <w:bookmarkEnd w:id="629"/>
    <w:bookmarkStart w:name="z2075" w:id="630"/>
    <w:p>
      <w:pPr>
        <w:spacing w:after="0"/>
        <w:ind w:left="0"/>
        <w:jc w:val="both"/>
      </w:pPr>
      <w:r>
        <w:rPr>
          <w:rFonts w:ascii="Times New Roman"/>
          <w:b w:val="false"/>
          <w:i w:val="false"/>
          <w:color w:val="000000"/>
          <w:sz w:val="28"/>
        </w:rPr>
        <w:t>
      2)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bookmarkEnd w:id="630"/>
    <w:bookmarkStart w:name="z2076" w:id="631"/>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631"/>
    <w:bookmarkStart w:name="z2077" w:id="632"/>
    <w:p>
      <w:pPr>
        <w:spacing w:after="0"/>
        <w:ind w:left="0"/>
        <w:jc w:val="both"/>
      </w:pPr>
      <w:r>
        <w:rPr>
          <w:rFonts w:ascii="Times New Roman"/>
          <w:b w:val="false"/>
          <w:i w:val="false"/>
          <w:color w:val="000000"/>
          <w:sz w:val="28"/>
        </w:rPr>
        <w:t>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Кодексом срока представления декларацию:</w:t>
      </w:r>
    </w:p>
    <w:bookmarkEnd w:id="632"/>
    <w:bookmarkStart w:name="z2078" w:id="633"/>
    <w:p>
      <w:pPr>
        <w:spacing w:after="0"/>
        <w:ind w:left="0"/>
        <w:jc w:val="both"/>
      </w:pPr>
      <w:r>
        <w:rPr>
          <w:rFonts w:ascii="Times New Roman"/>
          <w:b w:val="false"/>
          <w:i w:val="false"/>
          <w:color w:val="000000"/>
          <w:sz w:val="28"/>
        </w:rPr>
        <w:t>
      1) по индивидуальному подоходному налогу;</w:t>
      </w:r>
    </w:p>
    <w:bookmarkEnd w:id="633"/>
    <w:bookmarkStart w:name="z2079" w:id="634"/>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bookmarkEnd w:id="634"/>
    <w:bookmarkStart w:name="z2080" w:id="635"/>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635"/>
    <w:bookmarkStart w:name="z2081" w:id="636"/>
    <w:p>
      <w:pPr>
        <w:spacing w:after="0"/>
        <w:ind w:left="0"/>
        <w:jc w:val="both"/>
      </w:pPr>
      <w:r>
        <w:rPr>
          <w:rFonts w:ascii="Times New Roman"/>
          <w:b w:val="false"/>
          <w:i w:val="false"/>
          <w:color w:val="000000"/>
          <w:sz w:val="28"/>
        </w:rPr>
        <w:t>
      4) расчет стоимости патента в течение двух лет с даты окончания срока действия последнего патента.</w:t>
      </w:r>
    </w:p>
    <w:bookmarkEnd w:id="636"/>
    <w:bookmarkStart w:name="z2082" w:id="637"/>
    <w:p>
      <w:pPr>
        <w:spacing w:after="0"/>
        <w:ind w:left="0"/>
        <w:jc w:val="both"/>
      </w:pPr>
      <w:r>
        <w:rPr>
          <w:rFonts w:ascii="Times New Roman"/>
          <w:b w:val="false"/>
          <w:i w:val="false"/>
          <w:color w:val="000000"/>
          <w:sz w:val="28"/>
        </w:rPr>
        <w:t xml:space="preserve">
      Действие части третьей и четвертой </w:t>
      </w:r>
      <w:r>
        <w:rPr>
          <w:rFonts w:ascii="Times New Roman"/>
          <w:b w:val="false"/>
          <w:i w:val="false"/>
          <w:color w:val="000000"/>
          <w:sz w:val="28"/>
        </w:rPr>
        <w:t>пункта 10</w:t>
      </w:r>
      <w:r>
        <w:rPr>
          <w:rFonts w:ascii="Times New Roman"/>
          <w:b w:val="false"/>
          <w:i w:val="false"/>
          <w:color w:val="000000"/>
          <w:sz w:val="28"/>
        </w:rPr>
        <w:t xml:space="preserve"> настоящего стандарта государственной услуги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bookmarkEnd w:id="637"/>
    <w:bookmarkStart w:name="z2083" w:id="638"/>
    <w:p>
      <w:pPr>
        <w:spacing w:after="0"/>
        <w:ind w:left="0"/>
        <w:jc w:val="both"/>
      </w:pPr>
      <w:r>
        <w:rPr>
          <w:rFonts w:ascii="Times New Roman"/>
          <w:b w:val="false"/>
          <w:i w:val="false"/>
          <w:color w:val="000000"/>
          <w:sz w:val="28"/>
        </w:rPr>
        <w:t>
      Положения настоящего стандарта государственной услуги не распространяются на:</w:t>
      </w:r>
    </w:p>
    <w:bookmarkEnd w:id="638"/>
    <w:bookmarkStart w:name="z2084" w:id="639"/>
    <w:p>
      <w:pPr>
        <w:spacing w:after="0"/>
        <w:ind w:left="0"/>
        <w:jc w:val="both"/>
      </w:pPr>
      <w:r>
        <w:rPr>
          <w:rFonts w:ascii="Times New Roman"/>
          <w:b w:val="false"/>
          <w:i w:val="false"/>
          <w:color w:val="000000"/>
          <w:sz w:val="28"/>
        </w:rPr>
        <w:t>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w:t>
      </w:r>
    </w:p>
    <w:bookmarkEnd w:id="639"/>
    <w:bookmarkStart w:name="z2085" w:id="640"/>
    <w:p>
      <w:pPr>
        <w:spacing w:after="0"/>
        <w:ind w:left="0"/>
        <w:jc w:val="both"/>
      </w:pPr>
      <w:r>
        <w:rPr>
          <w:rFonts w:ascii="Times New Roman"/>
          <w:b w:val="false"/>
          <w:i w:val="false"/>
          <w:color w:val="000000"/>
          <w:sz w:val="28"/>
        </w:rPr>
        <w:t>
      2) плательщика налога на игорный бизнес;</w:t>
      </w:r>
    </w:p>
    <w:bookmarkEnd w:id="640"/>
    <w:bookmarkStart w:name="z2086" w:id="641"/>
    <w:p>
      <w:pPr>
        <w:spacing w:after="0"/>
        <w:ind w:left="0"/>
        <w:jc w:val="both"/>
      </w:pPr>
      <w:r>
        <w:rPr>
          <w:rFonts w:ascii="Times New Roman"/>
          <w:b w:val="false"/>
          <w:i w:val="false"/>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bookmarkEnd w:id="641"/>
    <w:bookmarkStart w:name="z2087" w:id="642"/>
    <w:p>
      <w:pPr>
        <w:spacing w:after="0"/>
        <w:ind w:left="0"/>
        <w:jc w:val="both"/>
      </w:pPr>
      <w:r>
        <w:rPr>
          <w:rFonts w:ascii="Times New Roman"/>
          <w:b w:val="false"/>
          <w:i w:val="false"/>
          <w:color w:val="000000"/>
          <w:sz w:val="28"/>
        </w:rPr>
        <w:t>
      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bookmarkEnd w:id="642"/>
    <w:bookmarkStart w:name="z2088" w:id="643"/>
    <w:p>
      <w:pPr>
        <w:spacing w:after="0"/>
        <w:ind w:left="0"/>
        <w:jc w:val="both"/>
      </w:pPr>
      <w:r>
        <w:rPr>
          <w:rFonts w:ascii="Times New Roman"/>
          <w:b w:val="false"/>
          <w:i w:val="false"/>
          <w:color w:val="000000"/>
          <w:sz w:val="28"/>
        </w:rPr>
        <w:t>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bookmarkEnd w:id="643"/>
    <w:bookmarkStart w:name="z2089" w:id="644"/>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bookmarkEnd w:id="644"/>
    <w:bookmarkStart w:name="z2090" w:id="645"/>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645"/>
    <w:bookmarkStart w:name="z2091" w:id="646"/>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646"/>
    <w:bookmarkStart w:name="z2092" w:id="647"/>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647"/>
    <w:bookmarkStart w:name="z2093" w:id="648"/>
    <w:p>
      <w:pPr>
        <w:spacing w:after="0"/>
        <w:ind w:left="0"/>
        <w:jc w:val="both"/>
      </w:pPr>
      <w:r>
        <w:rPr>
          <w:rFonts w:ascii="Times New Roman"/>
          <w:b w:val="false"/>
          <w:i w:val="false"/>
          <w:color w:val="000000"/>
          <w:sz w:val="28"/>
        </w:rPr>
        <w:t>
      В жалобе услугополучателя указываются:</w:t>
      </w:r>
    </w:p>
    <w:bookmarkEnd w:id="648"/>
    <w:bookmarkStart w:name="z2094" w:id="649"/>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649"/>
    <w:bookmarkStart w:name="z2095" w:id="650"/>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bookmarkEnd w:id="650"/>
    <w:bookmarkStart w:name="z2096" w:id="651"/>
    <w:p>
      <w:pPr>
        <w:spacing w:after="0"/>
        <w:ind w:left="0"/>
        <w:jc w:val="both"/>
      </w:pPr>
      <w:r>
        <w:rPr>
          <w:rFonts w:ascii="Times New Roman"/>
          <w:b w:val="false"/>
          <w:i w:val="false"/>
          <w:color w:val="000000"/>
          <w:sz w:val="28"/>
        </w:rPr>
        <w:t>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w:t>
      </w:r>
    </w:p>
    <w:bookmarkEnd w:id="651"/>
    <w:bookmarkStart w:name="z2097" w:id="652"/>
    <w:p>
      <w:pPr>
        <w:spacing w:after="0"/>
        <w:ind w:left="0"/>
        <w:jc w:val="both"/>
      </w:pPr>
      <w:r>
        <w:rPr>
          <w:rFonts w:ascii="Times New Roman"/>
          <w:b w:val="false"/>
          <w:i w:val="false"/>
          <w:color w:val="000000"/>
          <w:sz w:val="28"/>
        </w:rPr>
        <w:t>
      Обращение подписывается услугополучателем, либо представителем услугополучателя.</w:t>
      </w:r>
    </w:p>
    <w:bookmarkEnd w:id="652"/>
    <w:bookmarkStart w:name="z2098" w:id="653"/>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w:t>
      </w:r>
    </w:p>
    <w:bookmarkEnd w:id="653"/>
    <w:bookmarkStart w:name="z2099" w:id="654"/>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654"/>
    <w:bookmarkStart w:name="z2100" w:id="655"/>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655"/>
    <w:bookmarkStart w:name="z2101" w:id="656"/>
    <w:p>
      <w:pPr>
        <w:spacing w:after="0"/>
        <w:ind w:left="0"/>
        <w:jc w:val="both"/>
      </w:pPr>
      <w:r>
        <w:rPr>
          <w:rFonts w:ascii="Times New Roman"/>
          <w:b w:val="false"/>
          <w:i w:val="false"/>
          <w:color w:val="000000"/>
          <w:sz w:val="28"/>
        </w:rPr>
        <w:t>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w:t>
      </w:r>
    </w:p>
    <w:bookmarkEnd w:id="656"/>
    <w:bookmarkStart w:name="z2102" w:id="657"/>
    <w:p>
      <w:pPr>
        <w:spacing w:after="0"/>
        <w:ind w:left="0"/>
        <w:jc w:val="both"/>
      </w:pPr>
      <w:r>
        <w:rPr>
          <w:rFonts w:ascii="Times New Roman"/>
          <w:b w:val="false"/>
          <w:i w:val="false"/>
          <w:color w:val="000000"/>
          <w:sz w:val="28"/>
        </w:rPr>
        <w:t>
      Работник Государственной корпорации:</w:t>
      </w:r>
    </w:p>
    <w:bookmarkEnd w:id="657"/>
    <w:bookmarkStart w:name="z2103" w:id="658"/>
    <w:p>
      <w:pPr>
        <w:spacing w:after="0"/>
        <w:ind w:left="0"/>
        <w:jc w:val="both"/>
      </w:pPr>
      <w:r>
        <w:rPr>
          <w:rFonts w:ascii="Times New Roman"/>
          <w:b w:val="false"/>
          <w:i w:val="false"/>
          <w:color w:val="000000"/>
          <w:sz w:val="28"/>
        </w:rPr>
        <w:t>
      осуществляет идентификацию услугополучателя;</w:t>
      </w:r>
    </w:p>
    <w:bookmarkEnd w:id="658"/>
    <w:bookmarkStart w:name="z2104" w:id="659"/>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659"/>
    <w:bookmarkStart w:name="z2105" w:id="660"/>
    <w:p>
      <w:pPr>
        <w:spacing w:after="0"/>
        <w:ind w:left="0"/>
        <w:jc w:val="both"/>
      </w:pPr>
      <w:r>
        <w:rPr>
          <w:rFonts w:ascii="Times New Roman"/>
          <w:b w:val="false"/>
          <w:i w:val="false"/>
          <w:color w:val="000000"/>
          <w:sz w:val="28"/>
        </w:rPr>
        <w:t>
      разъясняет основные правила подачи видеообращения;</w:t>
      </w:r>
    </w:p>
    <w:bookmarkEnd w:id="660"/>
    <w:bookmarkStart w:name="z2106" w:id="661"/>
    <w:p>
      <w:pPr>
        <w:spacing w:after="0"/>
        <w:ind w:left="0"/>
        <w:jc w:val="both"/>
      </w:pPr>
      <w:r>
        <w:rPr>
          <w:rFonts w:ascii="Times New Roman"/>
          <w:b w:val="false"/>
          <w:i w:val="false"/>
          <w:color w:val="000000"/>
          <w:sz w:val="28"/>
        </w:rPr>
        <w:t>
      проводит заявителя в видеокабинку для подачи видеообращения.</w:t>
      </w:r>
    </w:p>
    <w:bookmarkEnd w:id="661"/>
    <w:bookmarkStart w:name="z2107" w:id="662"/>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662"/>
    <w:bookmarkStart w:name="z2108" w:id="663"/>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bookmarkEnd w:id="663"/>
    <w:bookmarkStart w:name="z2109" w:id="664"/>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664"/>
    <w:bookmarkStart w:name="z2110" w:id="665"/>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665"/>
    <w:bookmarkStart w:name="z2111" w:id="666"/>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666"/>
    <w:bookmarkStart w:name="z2112" w:id="667"/>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bookmarkEnd w:id="667"/>
    <w:bookmarkStart w:name="z2113" w:id="668"/>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668"/>
    <w:bookmarkStart w:name="z2114" w:id="669"/>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669"/>
    <w:bookmarkStart w:name="z2115" w:id="670"/>
    <w:p>
      <w:pPr>
        <w:spacing w:after="0"/>
        <w:ind w:left="0"/>
        <w:jc w:val="both"/>
      </w:pPr>
      <w:r>
        <w:rPr>
          <w:rFonts w:ascii="Times New Roman"/>
          <w:b w:val="false"/>
          <w:i w:val="false"/>
          <w:color w:val="000000"/>
          <w:sz w:val="28"/>
        </w:rPr>
        <w:t>
      услугодателя – www.kgd.gov.kz, www.minfin.gov.kz;</w:t>
      </w:r>
    </w:p>
    <w:bookmarkEnd w:id="670"/>
    <w:bookmarkStart w:name="z2116" w:id="671"/>
    <w:p>
      <w:pPr>
        <w:spacing w:after="0"/>
        <w:ind w:left="0"/>
        <w:jc w:val="both"/>
      </w:pPr>
      <w:r>
        <w:rPr>
          <w:rFonts w:ascii="Times New Roman"/>
          <w:b w:val="false"/>
          <w:i w:val="false"/>
          <w:color w:val="000000"/>
          <w:sz w:val="28"/>
        </w:rPr>
        <w:t>
      Государственной корпорации – www.gov4c.kz.</w:t>
      </w:r>
    </w:p>
    <w:bookmarkEnd w:id="671"/>
    <w:bookmarkStart w:name="z2117" w:id="672"/>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w:t>
      </w:r>
    </w:p>
    <w:bookmarkEnd w:id="672"/>
    <w:bookmarkStart w:name="z2118" w:id="673"/>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673"/>
    <w:bookmarkStart w:name="z2119" w:id="674"/>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"Приостановление (продление,</w:t>
            </w:r>
            <w:r>
              <w:br/>
            </w:r>
            <w:r>
              <w:rPr>
                <w:rFonts w:ascii="Times New Roman"/>
                <w:b w:val="false"/>
                <w:i w:val="false"/>
                <w:color w:val="000000"/>
                <w:sz w:val="20"/>
              </w:rPr>
              <w:t>возобновление) представления налоговой</w:t>
            </w:r>
            <w:r>
              <w:br/>
            </w:r>
            <w:r>
              <w:rPr>
                <w:rFonts w:ascii="Times New Roman"/>
                <w:b w:val="false"/>
                <w:i w:val="false"/>
                <w:color w:val="000000"/>
                <w:sz w:val="20"/>
              </w:rPr>
              <w:t>отчетности"</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"Приостановление (продление, возобновление)</w:t>
            </w:r>
            <w:r>
              <w:br/>
            </w:r>
            <w:r>
              <w:rPr>
                <w:rFonts w:ascii="Times New Roman"/>
                <w:b w:val="false"/>
                <w:i w:val="false"/>
                <w:color w:val="000000"/>
                <w:sz w:val="20"/>
              </w:rPr>
              <w:t>представления налоговой отчетности"</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"Приостановление (продление, возобновление)</w:t>
            </w:r>
            <w:r>
              <w:br/>
            </w:r>
            <w:r>
              <w:rPr>
                <w:rFonts w:ascii="Times New Roman"/>
                <w:b w:val="false"/>
                <w:i w:val="false"/>
                <w:color w:val="000000"/>
                <w:sz w:val="20"/>
              </w:rPr>
              <w:t>представления налоговой отчетности"</w:t>
            </w:r>
            <w:r>
              <w:br/>
            </w:r>
            <w:r>
              <w:rPr>
                <w:rFonts w:ascii="Times New Roman"/>
                <w:b w:val="false"/>
                <w:i w:val="false"/>
                <w:color w:val="000000"/>
                <w:sz w:val="20"/>
              </w:rPr>
              <w:t>____________________________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(далее – ФИО) (при его наличии),</w:t>
            </w:r>
            <w:r>
              <w:br/>
            </w:r>
            <w:r>
              <w:rPr>
                <w:rFonts w:ascii="Times New Roman"/>
                <w:b w:val="false"/>
                <w:i w:val="false"/>
                <w:color w:val="000000"/>
                <w:sz w:val="20"/>
              </w:rPr>
              <w:t>либо наименование организации</w:t>
            </w:r>
            <w:r>
              <w:br/>
            </w:r>
            <w:r>
              <w:rPr>
                <w:rFonts w:ascii="Times New Roman"/>
                <w:b w:val="false"/>
                <w:i w:val="false"/>
                <w:color w:val="000000"/>
                <w:sz w:val="20"/>
              </w:rPr>
              <w:t>услугополучателя)</w:t>
            </w:r>
            <w:r>
              <w:br/>
            </w:r>
            <w:r>
              <w:rPr>
                <w:rFonts w:ascii="Times New Roman"/>
                <w:b w:val="false"/>
                <w:i w:val="false"/>
                <w:color w:val="000000"/>
                <w:sz w:val="20"/>
              </w:rPr>
              <w:t>____________________________</w:t>
            </w:r>
            <w:r>
              <w:br/>
            </w:r>
            <w:r>
              <w:rPr>
                <w:rFonts w:ascii="Times New Roman"/>
                <w:b w:val="false"/>
                <w:i w:val="false"/>
                <w:color w:val="000000"/>
                <w:sz w:val="20"/>
              </w:rPr>
              <w:t>(адрес услугополучателя)</w:t>
            </w:r>
          </w:p>
        </w:tc>
      </w:tr>
    </w:tbl>
    <w:bookmarkStart w:name="z2123" w:id="675"/>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675"/>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Государственной корпорации "Правительства для граждан" (указать адрес) отказывает в приеме документов на оказание государственной услуги "Приостановление (продление, возобновление) представления налоговой отчетности"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(при его наличии) (работника Государственой корпорации) (подпись)</w:t>
      </w:r>
    </w:p>
    <w:p>
      <w:pPr>
        <w:spacing w:after="0"/>
        <w:ind w:left="0"/>
        <w:jc w:val="both"/>
      </w:pPr>
      <w:r>
        <w:rPr>
          <w:rFonts w:ascii="Times New Roman"/>
          <w:b w:val="false"/>
          <w:i w:val="false"/>
          <w:color w:val="000000"/>
          <w:sz w:val="28"/>
        </w:rPr>
        <w:t>
      Исполнитель: Ф.И.О (при его наличии)._____________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618" w:id="676"/>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"Внесение новых моделей контрольно-кассовых машин</w:t>
      </w:r>
      <w:r>
        <w:br/>
      </w:r>
      <w:r>
        <w:rPr>
          <w:rFonts w:ascii="Times New Roman"/>
          <w:b/>
          <w:i w:val="false"/>
          <w:color w:val="000000"/>
        </w:rPr>
        <w:t>в Государственный реестр контрольно-кассовых машин"</w:t>
      </w:r>
      <w:r>
        <w:br/>
      </w:r>
      <w:r>
        <w:rPr>
          <w:rFonts w:ascii="Times New Roman"/>
          <w:b/>
          <w:i w:val="false"/>
          <w:color w:val="000000"/>
        </w:rPr>
        <w:t>1. Общие положения</w:t>
      </w:r>
    </w:p>
    <w:bookmarkEnd w:id="676"/>
    <w:bookmarkStart w:name="z620" w:id="677"/>
    <w:p>
      <w:pPr>
        <w:spacing w:after="0"/>
        <w:ind w:left="0"/>
        <w:jc w:val="both"/>
      </w:pPr>
      <w:r>
        <w:rPr>
          <w:rFonts w:ascii="Times New Roman"/>
          <w:b w:val="false"/>
          <w:i w:val="false"/>
          <w:color w:val="000000"/>
          <w:sz w:val="28"/>
        </w:rPr>
        <w:t>
      1. Государственная услуга "Внесение новых моделей контрольно-кассовых машин в Государственный реестр контрольно-кассовых машин" (далее - государственная услуга).</w:t>
      </w:r>
    </w:p>
    <w:bookmarkEnd w:id="677"/>
    <w:bookmarkStart w:name="z621" w:id="678"/>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678"/>
    <w:bookmarkStart w:name="z622" w:id="679"/>
    <w:p>
      <w:pPr>
        <w:spacing w:after="0"/>
        <w:ind w:left="0"/>
        <w:jc w:val="both"/>
      </w:pPr>
      <w:r>
        <w:rPr>
          <w:rFonts w:ascii="Times New Roman"/>
          <w:b w:val="false"/>
          <w:i w:val="false"/>
          <w:color w:val="000000"/>
          <w:sz w:val="28"/>
        </w:rPr>
        <w:t xml:space="preserve">
      3. Государственная услуга </w:t>
      </w:r>
      <w:r>
        <w:rPr>
          <w:rFonts w:ascii="Times New Roman"/>
          <w:b w:val="false"/>
          <w:i w:val="false"/>
          <w:color w:val="000000"/>
          <w:sz w:val="28"/>
        </w:rPr>
        <w:t>оказывается</w:t>
      </w:r>
      <w:r>
        <w:rPr>
          <w:rFonts w:ascii="Times New Roman"/>
          <w:b w:val="false"/>
          <w:i w:val="false"/>
          <w:color w:val="000000"/>
          <w:sz w:val="28"/>
        </w:rPr>
        <w:t xml:space="preserve"> Комитетом государственных доходов Министерства (далее - услугодатель).</w:t>
      </w:r>
    </w:p>
    <w:bookmarkEnd w:id="67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 через канцелярию.</w:t>
      </w:r>
    </w:p>
    <w:bookmarkStart w:name="z623" w:id="680"/>
    <w:p>
      <w:pPr>
        <w:spacing w:after="0"/>
        <w:ind w:left="0"/>
        <w:jc w:val="left"/>
      </w:pPr>
      <w:r>
        <w:rPr>
          <w:rFonts w:ascii="Times New Roman"/>
          <w:b/>
          <w:i w:val="false"/>
          <w:color w:val="000000"/>
        </w:rPr>
        <w:t xml:space="preserve"> 2. Порядок оказания государственной услуги</w:t>
      </w:r>
    </w:p>
    <w:bookmarkEnd w:id="680"/>
    <w:bookmarkStart w:name="z624" w:id="681"/>
    <w:p>
      <w:pPr>
        <w:spacing w:after="0"/>
        <w:ind w:left="0"/>
        <w:jc w:val="both"/>
      </w:pPr>
      <w:r>
        <w:rPr>
          <w:rFonts w:ascii="Times New Roman"/>
          <w:b w:val="false"/>
          <w:i w:val="false"/>
          <w:color w:val="000000"/>
          <w:sz w:val="28"/>
        </w:rPr>
        <w:t>
      4. Сроки оказания государственной услуги:</w:t>
      </w:r>
    </w:p>
    <w:bookmarkEnd w:id="681"/>
    <w:p>
      <w:pPr>
        <w:spacing w:after="0"/>
        <w:ind w:left="0"/>
        <w:jc w:val="both"/>
      </w:pPr>
      <w:r>
        <w:rPr>
          <w:rFonts w:ascii="Times New Roman"/>
          <w:b w:val="false"/>
          <w:i w:val="false"/>
          <w:color w:val="000000"/>
          <w:sz w:val="28"/>
        </w:rPr>
        <w:t>
      1) включение (отказ во включении) модели контрольно-кассовой машины (далее – ККМ) в государственный реестр ККМ – в течение 10 (десяти) рабочих дней со дня принятия налогового заявления;</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5" w:id="682"/>
    <w:p>
      <w:pPr>
        <w:spacing w:after="0"/>
        <w:ind w:left="0"/>
        <w:jc w:val="both"/>
      </w:pPr>
      <w:r>
        <w:rPr>
          <w:rFonts w:ascii="Times New Roman"/>
          <w:b w:val="false"/>
          <w:i w:val="false"/>
          <w:color w:val="000000"/>
          <w:sz w:val="28"/>
        </w:rPr>
        <w:t>
      5. Форма оказания государственной услуги: бумажная.</w:t>
      </w:r>
    </w:p>
    <w:bookmarkEnd w:id="682"/>
    <w:bookmarkStart w:name="z626" w:id="683"/>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683"/>
    <w:p>
      <w:pPr>
        <w:spacing w:after="0"/>
        <w:ind w:left="0"/>
        <w:jc w:val="both"/>
      </w:pPr>
      <w:r>
        <w:rPr>
          <w:rFonts w:ascii="Times New Roman"/>
          <w:b w:val="false"/>
          <w:i w:val="false"/>
          <w:color w:val="000000"/>
          <w:sz w:val="28"/>
        </w:rPr>
        <w:t>
      1) внесение модели ККМ в государственный реестр ККМ;</w:t>
      </w:r>
    </w:p>
    <w:p>
      <w:pPr>
        <w:spacing w:after="0"/>
        <w:ind w:left="0"/>
        <w:jc w:val="both"/>
      </w:pPr>
      <w:r>
        <w:rPr>
          <w:rFonts w:ascii="Times New Roman"/>
          <w:b w:val="false"/>
          <w:i w:val="false"/>
          <w:color w:val="000000"/>
          <w:sz w:val="28"/>
        </w:rPr>
        <w:t>
      2) мотивированный ответ услугодателя об отказе в оказании государственной услуги в случаях и по основаниям, указанных в пункте 10 настоящего стандарта государственной услуги.</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27" w:id="684"/>
    <w:p>
      <w:pPr>
        <w:spacing w:after="0"/>
        <w:ind w:left="0"/>
        <w:jc w:val="both"/>
      </w:pPr>
      <w:r>
        <w:rPr>
          <w:rFonts w:ascii="Times New Roman"/>
          <w:b w:val="false"/>
          <w:i w:val="false"/>
          <w:color w:val="000000"/>
          <w:sz w:val="28"/>
        </w:rPr>
        <w:t>
      7. Государственная услуга оказывается на бесплатной основе физичкским и юридическим лицам (далее - услугополучатель).</w:t>
      </w:r>
    </w:p>
    <w:bookmarkEnd w:id="684"/>
    <w:p>
      <w:pPr>
        <w:spacing w:after="0"/>
        <w:ind w:left="0"/>
        <w:jc w:val="both"/>
      </w:pPr>
      <w:r>
        <w:rPr>
          <w:rFonts w:ascii="Times New Roman"/>
          <w:b w:val="false"/>
          <w:i w:val="false"/>
          <w:color w:val="000000"/>
          <w:sz w:val="28"/>
        </w:rPr>
        <w:t xml:space="preserve">
      График работы услугодателя  - с с понедельника по пятницу, с 9.00 до 18.30 часов с перерывом на обед с 13.00 до 14.30 часов, кроме выходных и праздничных дней согласно трудовому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Start w:name="z628" w:id="685"/>
    <w:p>
      <w:pPr>
        <w:spacing w:after="0"/>
        <w:ind w:left="0"/>
        <w:jc w:val="both"/>
      </w:pPr>
      <w:r>
        <w:rPr>
          <w:rFonts w:ascii="Times New Roman"/>
          <w:b w:val="false"/>
          <w:i w:val="false"/>
          <w:color w:val="000000"/>
          <w:sz w:val="28"/>
        </w:rPr>
        <w:t>
      8. Государственная услуга оказывается в порядке очереди, без предварительной записи и ускоренного обслуживания.</w:t>
      </w:r>
    </w:p>
    <w:bookmarkEnd w:id="685"/>
    <w:bookmarkStart w:name="z629" w:id="686"/>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bookmarkEnd w:id="686"/>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2) эталонный образец модели ККМ и следующие материалы, характеризующие технические, функциональные и эксплуатационные характеристики модели ККМ:</w:t>
      </w:r>
    </w:p>
    <w:p>
      <w:pPr>
        <w:spacing w:after="0"/>
        <w:ind w:left="0"/>
        <w:jc w:val="both"/>
      </w:pPr>
      <w:r>
        <w:rPr>
          <w:rFonts w:ascii="Times New Roman"/>
          <w:b w:val="false"/>
          <w:i w:val="false"/>
          <w:color w:val="000000"/>
          <w:sz w:val="28"/>
        </w:rPr>
        <w:t>
      паспорт завода-изготовителя;</w:t>
      </w:r>
    </w:p>
    <w:p>
      <w:pPr>
        <w:spacing w:after="0"/>
        <w:ind w:left="0"/>
        <w:jc w:val="both"/>
      </w:pPr>
      <w:r>
        <w:rPr>
          <w:rFonts w:ascii="Times New Roman"/>
          <w:b w:val="false"/>
          <w:i w:val="false"/>
          <w:color w:val="000000"/>
          <w:sz w:val="28"/>
        </w:rPr>
        <w:t>
      техническая документация завода-изготовителя;</w:t>
      </w:r>
    </w:p>
    <w:p>
      <w:pPr>
        <w:spacing w:after="0"/>
        <w:ind w:left="0"/>
        <w:jc w:val="both"/>
      </w:pPr>
      <w:r>
        <w:rPr>
          <w:rFonts w:ascii="Times New Roman"/>
          <w:b w:val="false"/>
          <w:i w:val="false"/>
          <w:color w:val="000000"/>
          <w:sz w:val="28"/>
        </w:rPr>
        <w:t>
      руководство по эксплуатации ККМ на бумажном и электронном носителях;</w:t>
      </w:r>
    </w:p>
    <w:p>
      <w:pPr>
        <w:spacing w:after="0"/>
        <w:ind w:left="0"/>
        <w:jc w:val="both"/>
      </w:pPr>
      <w:r>
        <w:rPr>
          <w:rFonts w:ascii="Times New Roman"/>
          <w:b w:val="false"/>
          <w:i w:val="false"/>
          <w:color w:val="000000"/>
          <w:sz w:val="28"/>
        </w:rPr>
        <w:t>
      руководство для должностного лица органа государственных доходов на бумажном и электронном носителях, содержащее подробное описание действий должностного лица органа государственных доходов при установке фискального режима, перерегистрации ККМ, снятии фискальных отчетов, отчета о текущем состоянии кассы (Х-отчет), а также введении информации для печати в контрольном чеке;</w:t>
      </w:r>
    </w:p>
    <w:p>
      <w:pPr>
        <w:spacing w:after="0"/>
        <w:ind w:left="0"/>
        <w:jc w:val="both"/>
      </w:pPr>
      <w:r>
        <w:rPr>
          <w:rFonts w:ascii="Times New Roman"/>
          <w:b w:val="false"/>
          <w:i w:val="false"/>
          <w:color w:val="000000"/>
          <w:sz w:val="28"/>
        </w:rPr>
        <w:t>
      гарантийное обязательство завода-изготовителя по технической поддержке модели ККМ;</w:t>
      </w:r>
    </w:p>
    <w:p>
      <w:pPr>
        <w:spacing w:after="0"/>
        <w:ind w:left="0"/>
        <w:jc w:val="both"/>
      </w:pPr>
      <w:r>
        <w:rPr>
          <w:rFonts w:ascii="Times New Roman"/>
          <w:b w:val="false"/>
          <w:i w:val="false"/>
          <w:color w:val="000000"/>
          <w:sz w:val="28"/>
        </w:rPr>
        <w:t>
      сведения о соответствии технических характеристик модели ККМ, указанных в документации завода-изготовителя, основным техническим требованиям установленной формы;</w:t>
      </w:r>
    </w:p>
    <w:p>
      <w:pPr>
        <w:spacing w:after="0"/>
        <w:ind w:left="0"/>
        <w:jc w:val="both"/>
      </w:pPr>
      <w:r>
        <w:rPr>
          <w:rFonts w:ascii="Times New Roman"/>
          <w:b w:val="false"/>
          <w:i w:val="false"/>
          <w:color w:val="000000"/>
          <w:sz w:val="28"/>
        </w:rPr>
        <w:t>
      нотариально засвидетельствованная копия сертификата соответствия модели ККМ;</w:t>
      </w:r>
    </w:p>
    <w:p>
      <w:pPr>
        <w:spacing w:after="0"/>
        <w:ind w:left="0"/>
        <w:jc w:val="both"/>
      </w:pPr>
      <w:r>
        <w:rPr>
          <w:rFonts w:ascii="Times New Roman"/>
          <w:b w:val="false"/>
          <w:i w:val="false"/>
          <w:color w:val="000000"/>
          <w:sz w:val="28"/>
        </w:rPr>
        <w:t>
      3) программное обеспечение на электронном носителе для подключения фискального регистратора к персональному компьютеру - для включения в реестр модели ККМ, являющейся фискальным регистратором;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4) исключен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p>
      <w:pPr>
        <w:spacing w:after="0"/>
        <w:ind w:left="0"/>
        <w:jc w:val="both"/>
      </w:pPr>
      <w:r>
        <w:rPr>
          <w:rFonts w:ascii="Times New Roman"/>
          <w:b w:val="false"/>
          <w:i w:val="false"/>
          <w:color w:val="000000"/>
          <w:sz w:val="28"/>
        </w:rPr>
        <w:t xml:space="preserve">
      При обращении к услугодателю услугополучатель получает </w:t>
      </w:r>
      <w:r>
        <w:rPr>
          <w:rFonts w:ascii="Times New Roman"/>
          <w:b w:val="false"/>
          <w:i w:val="false"/>
          <w:color w:val="000000"/>
          <w:sz w:val="28"/>
        </w:rPr>
        <w:t>талон</w:t>
      </w:r>
      <w:r>
        <w:rPr>
          <w:rFonts w:ascii="Times New Roman"/>
          <w:b w:val="false"/>
          <w:i w:val="false"/>
          <w:color w:val="000000"/>
          <w:sz w:val="28"/>
        </w:rPr>
        <w:t xml:space="preserve"> с отметкой о приеме пакета документов, с указанием даты и времени приема пакета документов.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с изменениями, внесенными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0" w:id="687"/>
    <w:p>
      <w:pPr>
        <w:spacing w:after="0"/>
        <w:ind w:left="0"/>
        <w:jc w:val="both"/>
      </w:pPr>
      <w:r>
        <w:rPr>
          <w:rFonts w:ascii="Times New Roman"/>
          <w:b w:val="false"/>
          <w:i w:val="false"/>
          <w:color w:val="000000"/>
          <w:sz w:val="28"/>
        </w:rPr>
        <w:t xml:space="preserve">
      10. Основанием для отказа услугополучателю в оказании государственной услуги является несоблюдение одновременно следующих условий: </w:t>
      </w:r>
    </w:p>
    <w:bookmarkEnd w:id="687"/>
    <w:p>
      <w:pPr>
        <w:spacing w:after="0"/>
        <w:ind w:left="0"/>
        <w:jc w:val="both"/>
      </w:pPr>
      <w:r>
        <w:rPr>
          <w:rFonts w:ascii="Times New Roman"/>
          <w:b w:val="false"/>
          <w:i w:val="false"/>
          <w:color w:val="000000"/>
          <w:sz w:val="28"/>
        </w:rPr>
        <w:t xml:space="preserve">
      1) наличие налогового заявления и материалов,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 </w:t>
      </w:r>
    </w:p>
    <w:p>
      <w:pPr>
        <w:spacing w:after="0"/>
        <w:ind w:left="0"/>
        <w:jc w:val="both"/>
      </w:pPr>
      <w:r>
        <w:rPr>
          <w:rFonts w:ascii="Times New Roman"/>
          <w:b w:val="false"/>
          <w:i w:val="false"/>
          <w:color w:val="000000"/>
          <w:sz w:val="28"/>
        </w:rPr>
        <w:t>
      2) соответствие модели контрольно-кассовой машины техническим требованиям, установленным уполномоченным органом.</w:t>
      </w:r>
    </w:p>
    <w:bookmarkStart w:name="z631" w:id="688"/>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 и</w:t>
      </w:r>
      <w:r>
        <w:br/>
      </w:r>
      <w:r>
        <w:rPr>
          <w:rFonts w:ascii="Times New Roman"/>
          <w:b/>
          <w:i w:val="false"/>
          <w:color w:val="000000"/>
        </w:rPr>
        <w:t>(или) их должностных лиц по вопросам оказания</w:t>
      </w:r>
      <w:r>
        <w:br/>
      </w:r>
      <w:r>
        <w:rPr>
          <w:rFonts w:ascii="Times New Roman"/>
          <w:b/>
          <w:i w:val="false"/>
          <w:color w:val="000000"/>
        </w:rPr>
        <w:t>государственных услуг</w:t>
      </w:r>
    </w:p>
    <w:bookmarkEnd w:id="688"/>
    <w:bookmarkStart w:name="z632" w:id="689"/>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bookmarkEnd w:id="689"/>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3" w:id="690"/>
    <w:p>
      <w:pPr>
        <w:spacing w:after="0"/>
        <w:ind w:left="0"/>
        <w:jc w:val="both"/>
      </w:pPr>
      <w:r>
        <w:rPr>
          <w:rFonts w:ascii="Times New Roman"/>
          <w:b w:val="false"/>
          <w:i w:val="false"/>
          <w:color w:val="000000"/>
          <w:sz w:val="28"/>
        </w:rPr>
        <w:t xml:space="preserve">
      12. В случае несогласия с результатами оказанной государственной услуги, услугополучатель имеет право обратиться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bookmarkEnd w:id="690"/>
    <w:bookmarkStart w:name="z634" w:id="691"/>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w:t>
      </w:r>
    </w:p>
    <w:bookmarkEnd w:id="691"/>
    <w:bookmarkStart w:name="z635" w:id="692"/>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6" w:id="693"/>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6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7" w:id="694"/>
    <w:p>
      <w:pPr>
        <w:spacing w:after="0"/>
        <w:ind w:left="0"/>
        <w:jc w:val="both"/>
      </w:pPr>
      <w:r>
        <w:rPr>
          <w:rFonts w:ascii="Times New Roman"/>
          <w:b w:val="false"/>
          <w:i w:val="false"/>
          <w:color w:val="000000"/>
          <w:sz w:val="28"/>
        </w:rPr>
        <w:t>
      15. Контактные телефоны Единого контакт-центра: 8-800-080-7777, 1414.</w:t>
      </w:r>
    </w:p>
    <w:bookmarkEnd w:id="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"Внесение новых моделей контрольно-</w:t>
            </w:r>
            <w:r>
              <w:br/>
            </w:r>
            <w:r>
              <w:rPr>
                <w:rFonts w:ascii="Times New Roman"/>
                <w:b w:val="false"/>
                <w:i w:val="false"/>
                <w:color w:val="000000"/>
                <w:sz w:val="20"/>
              </w:rPr>
              <w:t>кассовых машин в Государственный</w:t>
            </w:r>
            <w:r>
              <w:br/>
            </w:r>
            <w:r>
              <w:rPr>
                <w:rFonts w:ascii="Times New Roman"/>
                <w:b w:val="false"/>
                <w:i w:val="false"/>
                <w:color w:val="000000"/>
                <w:sz w:val="20"/>
              </w:rPr>
              <w:t>реестр контрольно-кассовых машин"</w:t>
            </w:r>
          </w:p>
        </w:tc>
      </w:tr>
    </w:tbl>
    <w:p>
      <w:pPr>
        <w:spacing w:after="0"/>
        <w:ind w:left="0"/>
        <w:jc w:val="both"/>
      </w:pPr>
      <w:r>
        <w:rPr>
          <w:rFonts w:ascii="Times New Roman"/>
          <w:b w:val="false"/>
          <w:i w:val="false"/>
          <w:color w:val="ff0000"/>
          <w:sz w:val="28"/>
        </w:rPr>
        <w:t xml:space="preserve">
      Сноска. Приложение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640" w:id="695"/>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"Разъяснение налогового законодательства Республики Казахстан"</w:t>
      </w:r>
      <w:r>
        <w:br/>
      </w:r>
      <w:r>
        <w:rPr>
          <w:rFonts w:ascii="Times New Roman"/>
          <w:b/>
          <w:i w:val="false"/>
          <w:color w:val="000000"/>
        </w:rPr>
        <w:t>1. Общие положения</w:t>
      </w:r>
    </w:p>
    <w:bookmarkEnd w:id="695"/>
    <w:bookmarkStart w:name="z642" w:id="696"/>
    <w:p>
      <w:pPr>
        <w:spacing w:after="0"/>
        <w:ind w:left="0"/>
        <w:jc w:val="both"/>
      </w:pPr>
      <w:r>
        <w:rPr>
          <w:rFonts w:ascii="Times New Roman"/>
          <w:b w:val="false"/>
          <w:i w:val="false"/>
          <w:color w:val="000000"/>
          <w:sz w:val="28"/>
        </w:rPr>
        <w:t>
      1. Государственная услуга "Разъяснение налогового законодательства Республики Казахстан" (далее - государственная услуга).</w:t>
      </w:r>
    </w:p>
    <w:bookmarkEnd w:id="696"/>
    <w:bookmarkStart w:name="z643" w:id="697"/>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697"/>
    <w:bookmarkStart w:name="z644" w:id="698"/>
    <w:p>
      <w:pPr>
        <w:spacing w:after="0"/>
        <w:ind w:left="0"/>
        <w:jc w:val="both"/>
      </w:pPr>
      <w:r>
        <w:rPr>
          <w:rFonts w:ascii="Times New Roman"/>
          <w:b w:val="false"/>
          <w:i w:val="false"/>
          <w:color w:val="000000"/>
          <w:sz w:val="28"/>
        </w:rPr>
        <w:t xml:space="preserve">
      3. Государственная услуга </w:t>
      </w:r>
      <w:r>
        <w:rPr>
          <w:rFonts w:ascii="Times New Roman"/>
          <w:b w:val="false"/>
          <w:i w:val="false"/>
          <w:color w:val="000000"/>
          <w:sz w:val="28"/>
        </w:rPr>
        <w:t>оказывается</w:t>
      </w:r>
      <w:r>
        <w:rPr>
          <w:rFonts w:ascii="Times New Roman"/>
          <w:b w:val="false"/>
          <w:i w:val="false"/>
          <w:color w:val="000000"/>
          <w:sz w:val="28"/>
        </w:rPr>
        <w:t xml:space="preserve"> Комитетом государственных доходов Министерства, </w:t>
      </w:r>
      <w:r>
        <w:rPr>
          <w:rFonts w:ascii="Times New Roman"/>
          <w:b w:val="false"/>
          <w:i w:val="false"/>
          <w:color w:val="000000"/>
          <w:sz w:val="28"/>
        </w:rPr>
        <w:t>территориальными органами</w:t>
      </w:r>
      <w:r>
        <w:rPr>
          <w:rFonts w:ascii="Times New Roman"/>
          <w:b w:val="false"/>
          <w:i w:val="false"/>
          <w:color w:val="000000"/>
          <w:sz w:val="28"/>
        </w:rPr>
        <w:t xml:space="preserve"> Комитета государственных доходов Министерства (далее - услугодатель).</w:t>
      </w:r>
    </w:p>
    <w:bookmarkEnd w:id="69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 посредством веб-портала "электронного правительства": www.egov.kz (далее - портал).</w:t>
      </w:r>
    </w:p>
    <w:bookmarkStart w:name="z645" w:id="699"/>
    <w:p>
      <w:pPr>
        <w:spacing w:after="0"/>
        <w:ind w:left="0"/>
        <w:jc w:val="left"/>
      </w:pPr>
      <w:r>
        <w:rPr>
          <w:rFonts w:ascii="Times New Roman"/>
          <w:b/>
          <w:i w:val="false"/>
          <w:color w:val="000000"/>
        </w:rPr>
        <w:t xml:space="preserve"> 2. Порядок оказания государственной услуги</w:t>
      </w:r>
    </w:p>
    <w:bookmarkEnd w:id="699"/>
    <w:bookmarkStart w:name="z646" w:id="700"/>
    <w:p>
      <w:pPr>
        <w:spacing w:after="0"/>
        <w:ind w:left="0"/>
        <w:jc w:val="both"/>
      </w:pPr>
      <w:r>
        <w:rPr>
          <w:rFonts w:ascii="Times New Roman"/>
          <w:b w:val="false"/>
          <w:i w:val="false"/>
          <w:color w:val="000000"/>
          <w:sz w:val="28"/>
        </w:rPr>
        <w:t>
      4. Сроки оказания государственной услуги:</w:t>
      </w:r>
    </w:p>
    <w:bookmarkEnd w:id="700"/>
    <w:p>
      <w:pPr>
        <w:spacing w:after="0"/>
        <w:ind w:left="0"/>
        <w:jc w:val="both"/>
      </w:pPr>
      <w:r>
        <w:rPr>
          <w:rFonts w:ascii="Times New Roman"/>
          <w:b w:val="false"/>
          <w:i w:val="false"/>
          <w:color w:val="000000"/>
          <w:sz w:val="28"/>
        </w:rPr>
        <w:t>
      1) по рассмотрению обращения услугополучателя, по которому не требуются получение информации от иных субъектов, должностных лиц, либо проверка с выездом на место - в течение 15 (пятнадцати) календарных дней со дня поступления обращения услугодателю;</w:t>
      </w:r>
    </w:p>
    <w:p>
      <w:pPr>
        <w:spacing w:after="0"/>
        <w:ind w:left="0"/>
        <w:jc w:val="both"/>
      </w:pPr>
      <w:r>
        <w:rPr>
          <w:rFonts w:ascii="Times New Roman"/>
          <w:b w:val="false"/>
          <w:i w:val="false"/>
          <w:color w:val="000000"/>
          <w:sz w:val="28"/>
        </w:rPr>
        <w:t>
      по рассмотрению и принятию решения по обращению услугополучателя, по которому требуются получение информации от иных субъектов, должностных лиц, либо проверка с выездом на место - в течение 30 (тридцати) календарных дней со дня поступления обращения услугодателю;</w:t>
      </w:r>
    </w:p>
    <w:p>
      <w:pPr>
        <w:spacing w:after="0"/>
        <w:ind w:left="0"/>
        <w:jc w:val="both"/>
      </w:pPr>
      <w:r>
        <w:rPr>
          <w:rFonts w:ascii="Times New Roman"/>
          <w:b w:val="false"/>
          <w:i w:val="false"/>
          <w:color w:val="000000"/>
          <w:sz w:val="28"/>
        </w:rPr>
        <w:t xml:space="preserve">
      в случаях, когда необходимо проведение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со дня продления срока рассмотрения; </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w:t>
      </w:r>
    </w:p>
    <w:bookmarkStart w:name="z647" w:id="701"/>
    <w:p>
      <w:pPr>
        <w:spacing w:after="0"/>
        <w:ind w:left="0"/>
        <w:jc w:val="both"/>
      </w:pPr>
      <w:r>
        <w:rPr>
          <w:rFonts w:ascii="Times New Roman"/>
          <w:b w:val="false"/>
          <w:i w:val="false"/>
          <w:color w:val="000000"/>
          <w:sz w:val="28"/>
        </w:rPr>
        <w:t>
      5. Форма оказания государственной услуги: электронная (полностью автоматизированная) и (или) бумажная.</w:t>
      </w:r>
    </w:p>
    <w:bookmarkEnd w:id="701"/>
    <w:bookmarkStart w:name="z648" w:id="702"/>
    <w:p>
      <w:pPr>
        <w:spacing w:after="0"/>
        <w:ind w:left="0"/>
        <w:jc w:val="both"/>
      </w:pPr>
      <w:r>
        <w:rPr>
          <w:rFonts w:ascii="Times New Roman"/>
          <w:b w:val="false"/>
          <w:i w:val="false"/>
          <w:color w:val="000000"/>
          <w:sz w:val="28"/>
        </w:rPr>
        <w:t>
      6. Результатом оказания государственной услуги являются:</w:t>
      </w:r>
    </w:p>
    <w:bookmarkEnd w:id="702"/>
    <w:p>
      <w:pPr>
        <w:spacing w:after="0"/>
        <w:ind w:left="0"/>
        <w:jc w:val="both"/>
      </w:pPr>
      <w:r>
        <w:rPr>
          <w:rFonts w:ascii="Times New Roman"/>
          <w:b w:val="false"/>
          <w:i w:val="false"/>
          <w:color w:val="000000"/>
          <w:sz w:val="28"/>
        </w:rPr>
        <w:t>
      1) мотивированный ответ в письменной форме на бумажном носителе либо в форме электронного документа, заверенного электронной цифровой подписью (далее - ЭЦП) должностного лица услугодателя;</w:t>
      </w:r>
    </w:p>
    <w:p>
      <w:pPr>
        <w:spacing w:after="0"/>
        <w:ind w:left="0"/>
        <w:jc w:val="both"/>
      </w:pPr>
      <w:r>
        <w:rPr>
          <w:rFonts w:ascii="Times New Roman"/>
          <w:b w:val="false"/>
          <w:i w:val="false"/>
          <w:color w:val="000000"/>
          <w:sz w:val="28"/>
        </w:rPr>
        <w:t xml:space="preserve">
      2) мотивированный ответ услугодателя об отказе в оказании государственной услуги в случаях и по основаниям, указанных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bookmarkStart w:name="z649" w:id="703"/>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703"/>
    <w:bookmarkStart w:name="z650" w:id="704"/>
    <w:p>
      <w:pPr>
        <w:spacing w:after="0"/>
        <w:ind w:left="0"/>
        <w:jc w:val="both"/>
      </w:pPr>
      <w:r>
        <w:rPr>
          <w:rFonts w:ascii="Times New Roman"/>
          <w:b w:val="false"/>
          <w:i w:val="false"/>
          <w:color w:val="000000"/>
          <w:sz w:val="28"/>
        </w:rPr>
        <w:t>
      8. График работы:</w:t>
      </w:r>
    </w:p>
    <w:bookmarkEnd w:id="704"/>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xml:space="preserve">
      2)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 прием заявления и выдача результата оказания государственной услуги осуществляется следующим рабочим днем).</w:t>
      </w:r>
    </w:p>
    <w:bookmarkStart w:name="z651" w:id="705"/>
    <w:p>
      <w:pPr>
        <w:spacing w:after="0"/>
        <w:ind w:left="0"/>
        <w:jc w:val="both"/>
      </w:pPr>
      <w:r>
        <w:rPr>
          <w:rFonts w:ascii="Times New Roman"/>
          <w:b w:val="false"/>
          <w:i w:val="false"/>
          <w:color w:val="000000"/>
          <w:sz w:val="28"/>
        </w:rPr>
        <w:t xml:space="preserve">
      9. Для оказания государственной услуги услугополучателем представляется обращение в бумажной форме либо в электронной форме. </w:t>
      </w:r>
    </w:p>
    <w:bookmarkEnd w:id="705"/>
    <w:p>
      <w:pPr>
        <w:spacing w:after="0"/>
        <w:ind w:left="0"/>
        <w:jc w:val="both"/>
      </w:pPr>
      <w:r>
        <w:rPr>
          <w:rFonts w:ascii="Times New Roman"/>
          <w:b w:val="false"/>
          <w:i w:val="false"/>
          <w:color w:val="000000"/>
          <w:sz w:val="28"/>
        </w:rPr>
        <w:t xml:space="preserve">
      При обращении к услугодателю услугополучатель получает </w:t>
      </w:r>
      <w:r>
        <w:rPr>
          <w:rFonts w:ascii="Times New Roman"/>
          <w:b w:val="false"/>
          <w:i w:val="false"/>
          <w:color w:val="000000"/>
          <w:sz w:val="28"/>
        </w:rPr>
        <w:t>талон</w:t>
      </w:r>
      <w:r>
        <w:rPr>
          <w:rFonts w:ascii="Times New Roman"/>
          <w:b w:val="false"/>
          <w:i w:val="false"/>
          <w:color w:val="000000"/>
          <w:sz w:val="28"/>
        </w:rPr>
        <w:t xml:space="preserve"> с отметкой о приеме пакета документов, с указанием даты и времени приема пакета документов. </w:t>
      </w:r>
    </w:p>
    <w:p>
      <w:pPr>
        <w:spacing w:after="0"/>
        <w:ind w:left="0"/>
        <w:jc w:val="both"/>
      </w:pPr>
      <w:r>
        <w:rPr>
          <w:rFonts w:ascii="Times New Roman"/>
          <w:b w:val="false"/>
          <w:i w:val="false"/>
          <w:color w:val="000000"/>
          <w:sz w:val="28"/>
        </w:rPr>
        <w:t>
      При обращении услугополучателя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bookmarkStart w:name="z652" w:id="706"/>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(прекращение рассмотрения обращения) является случай, если услугополучателем в повторном обращении не приводятся новые доводы или вновь открывшиеся обстоятельства, а в материалах предыдущего обращения имеются исчерпывающие материалы проверок и услугополучателю в установленном порядке давались ответы.</w:t>
      </w:r>
    </w:p>
    <w:bookmarkEnd w:id="706"/>
    <w:bookmarkStart w:name="z653" w:id="707"/>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услугодателя и</w:t>
      </w:r>
      <w:r>
        <w:br/>
      </w:r>
      <w:r>
        <w:rPr>
          <w:rFonts w:ascii="Times New Roman"/>
          <w:b/>
          <w:i w:val="false"/>
          <w:color w:val="000000"/>
        </w:rPr>
        <w:t>(или) их должностных лиц по вопросам оказания</w:t>
      </w:r>
      <w:r>
        <w:br/>
      </w:r>
      <w:r>
        <w:rPr>
          <w:rFonts w:ascii="Times New Roman"/>
          <w:b/>
          <w:i w:val="false"/>
          <w:color w:val="000000"/>
        </w:rPr>
        <w:t>государственных услуг</w:t>
      </w:r>
    </w:p>
    <w:bookmarkEnd w:id="707"/>
    <w:bookmarkStart w:name="z654" w:id="708"/>
    <w:p>
      <w:pPr>
        <w:spacing w:after="0"/>
        <w:ind w:left="0"/>
        <w:jc w:val="both"/>
      </w:pPr>
      <w:r>
        <w:rPr>
          <w:rFonts w:ascii="Times New Roman"/>
          <w:b w:val="false"/>
          <w:i w:val="false"/>
          <w:color w:val="000000"/>
          <w:sz w:val="28"/>
        </w:rPr>
        <w:t>
      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w:t>
      </w:r>
    </w:p>
    <w:bookmarkEnd w:id="708"/>
    <w:p>
      <w:pPr>
        <w:spacing w:after="0"/>
        <w:ind w:left="0"/>
        <w:jc w:val="both"/>
      </w:pPr>
      <w:r>
        <w:rPr>
          <w:rFonts w:ascii="Times New Roman"/>
          <w:b w:val="false"/>
          <w:i w:val="false"/>
          <w:color w:val="000000"/>
          <w:sz w:val="28"/>
        </w:rPr>
        <w:t xml:space="preserve">
      1) на имя руководителя Министерства либо лица его замещающего по адресу, указанному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xml:space="preserve">
      2)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w:t>
      </w:r>
    </w:p>
    <w:p>
      <w:pPr>
        <w:spacing w:after="0"/>
        <w:ind w:left="0"/>
        <w:jc w:val="both"/>
      </w:pPr>
      <w:r>
        <w:rPr>
          <w:rFonts w:ascii="Times New Roman"/>
          <w:b w:val="false"/>
          <w:i w:val="false"/>
          <w:color w:val="000000"/>
          <w:sz w:val="28"/>
        </w:rPr>
        <w:t>
      1) физического лица - указываются его фамилия, имя, отчество, почтовый адрес, контактный телефон;</w:t>
      </w:r>
    </w:p>
    <w:p>
      <w:pPr>
        <w:spacing w:after="0"/>
        <w:ind w:left="0"/>
        <w:jc w:val="both"/>
      </w:pPr>
      <w:r>
        <w:rPr>
          <w:rFonts w:ascii="Times New Roman"/>
          <w:b w:val="false"/>
          <w:i w:val="false"/>
          <w:color w:val="000000"/>
          <w:sz w:val="28"/>
        </w:rPr>
        <w:t xml:space="preserve">
      2) юридического лица - его наименование, почтовый адрес, исходящий номер и дата. </w:t>
      </w:r>
    </w:p>
    <w:p>
      <w:pPr>
        <w:spacing w:after="0"/>
        <w:ind w:left="0"/>
        <w:jc w:val="both"/>
      </w:pPr>
      <w:r>
        <w:rPr>
          <w:rFonts w:ascii="Times New Roman"/>
          <w:b w:val="false"/>
          <w:i w:val="false"/>
          <w:color w:val="000000"/>
          <w:sz w:val="28"/>
        </w:rPr>
        <w:t>
      Обращение должно быть подписано услугополучателем.</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Жалоба услугополучателя по вопросам оказания государственных услуг, поступившая в адрес Министерства, услугодателя подлежит рассмотрению в течение 5 (пяти) рабочих дней со дня ее регистрации.</w:t>
      </w:r>
    </w:p>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pPr>
        <w:spacing w:after="0"/>
        <w:ind w:left="0"/>
        <w:jc w:val="both"/>
      </w:pPr>
      <w:r>
        <w:rPr>
          <w:rFonts w:ascii="Times New Roman"/>
          <w:b w:val="false"/>
          <w:i w:val="false"/>
          <w:color w:val="000000"/>
          <w:sz w:val="28"/>
        </w:rPr>
        <w:t xml:space="preserve">
      Информацию о порядке обжалования через портал можно получить посредством </w:t>
      </w:r>
      <w:r>
        <w:rPr>
          <w:rFonts w:ascii="Times New Roman"/>
          <w:b w:val="false"/>
          <w:i w:val="false"/>
          <w:color w:val="000000"/>
          <w:sz w:val="28"/>
        </w:rPr>
        <w:t>Единого контакт-центра</w:t>
      </w:r>
      <w:r>
        <w:rPr>
          <w:rFonts w:ascii="Times New Roman"/>
          <w:b w:val="false"/>
          <w:i w:val="false"/>
          <w:color w:val="000000"/>
          <w:sz w:val="28"/>
        </w:rPr>
        <w:t xml:space="preserve"> по вопросам оказания государственных услуг.</w:t>
      </w:r>
    </w:p>
    <w:bookmarkStart w:name="z655" w:id="709"/>
    <w:p>
      <w:pPr>
        <w:spacing w:after="0"/>
        <w:ind w:left="0"/>
        <w:jc w:val="both"/>
      </w:pPr>
      <w:r>
        <w:rPr>
          <w:rFonts w:ascii="Times New Roman"/>
          <w:b w:val="false"/>
          <w:i w:val="false"/>
          <w:color w:val="000000"/>
          <w:sz w:val="28"/>
        </w:rPr>
        <w:t xml:space="preserve">
      12. В случае несогласия с результатами оказанной государственной услуги, услугополучатель имеет право обратиться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bookmarkEnd w:id="709"/>
    <w:bookmarkStart w:name="z656" w:id="710"/>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w:t>
      </w:r>
      <w:r>
        <w:br/>
      </w:r>
      <w:r>
        <w:rPr>
          <w:rFonts w:ascii="Times New Roman"/>
          <w:b/>
          <w:i w:val="false"/>
          <w:color w:val="000000"/>
        </w:rPr>
        <w:t>в электронной форме</w:t>
      </w:r>
    </w:p>
    <w:bookmarkEnd w:id="710"/>
    <w:bookmarkStart w:name="z657" w:id="711"/>
    <w:p>
      <w:pPr>
        <w:spacing w:after="0"/>
        <w:ind w:left="0"/>
        <w:jc w:val="both"/>
      </w:pPr>
      <w:r>
        <w:rPr>
          <w:rFonts w:ascii="Times New Roman"/>
          <w:b w:val="false"/>
          <w:i w:val="false"/>
          <w:color w:val="000000"/>
          <w:sz w:val="28"/>
        </w:rPr>
        <w:t>
      13. Адреса мест оказания государственной услуги размещены на портале, интернет-ресурсах услугодателя www.kgd.gov.kz, Министерства www.minfin.gov.kz.</w:t>
      </w:r>
    </w:p>
    <w:bookmarkEnd w:id="711"/>
    <w:bookmarkStart w:name="z658" w:id="712"/>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bookmarkEnd w:id="712"/>
    <w:bookmarkStart w:name="z659" w:id="713"/>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по вопросам оказания государственных услуг.</w:t>
      </w:r>
    </w:p>
    <w:bookmarkEnd w:id="713"/>
    <w:bookmarkStart w:name="z660" w:id="714"/>
    <w:p>
      <w:pPr>
        <w:spacing w:after="0"/>
        <w:ind w:left="0"/>
        <w:jc w:val="both"/>
      </w:pPr>
      <w:r>
        <w:rPr>
          <w:rFonts w:ascii="Times New Roman"/>
          <w:b w:val="false"/>
          <w:i w:val="false"/>
          <w:color w:val="000000"/>
          <w:sz w:val="28"/>
        </w:rPr>
        <w:t>
      16. Контактные телефоны Единого контакт-центра по вопросам оказания государственных услуг: 8-800-080-7777, 1414.</w:t>
      </w:r>
    </w:p>
    <w:bookmarkEnd w:id="7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662" w:id="715"/>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"Прием налоговой отчетности"</w:t>
      </w:r>
    </w:p>
    <w:bookmarkEnd w:id="715"/>
    <w:p>
      <w:pPr>
        <w:spacing w:after="0"/>
        <w:ind w:left="0"/>
        <w:jc w:val="both"/>
      </w:pPr>
      <w:r>
        <w:rPr>
          <w:rFonts w:ascii="Times New Roman"/>
          <w:b w:val="false"/>
          <w:i w:val="false"/>
          <w:color w:val="ff0000"/>
          <w:sz w:val="28"/>
        </w:rPr>
        <w:t xml:space="preserve">
      Сноска. В заголовок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63" w:id="716"/>
    <w:p>
      <w:pPr>
        <w:spacing w:after="0"/>
        <w:ind w:left="0"/>
        <w:jc w:val="left"/>
      </w:pPr>
      <w:r>
        <w:rPr>
          <w:rFonts w:ascii="Times New Roman"/>
          <w:b/>
          <w:i w:val="false"/>
          <w:color w:val="000000"/>
        </w:rPr>
        <w:t xml:space="preserve"> 1.Общие положения</w:t>
      </w:r>
    </w:p>
    <w:bookmarkEnd w:id="716"/>
    <w:bookmarkStart w:name="z664" w:id="717"/>
    <w:p>
      <w:pPr>
        <w:spacing w:after="0"/>
        <w:ind w:left="0"/>
        <w:jc w:val="both"/>
      </w:pPr>
      <w:r>
        <w:rPr>
          <w:rFonts w:ascii="Times New Roman"/>
          <w:b w:val="false"/>
          <w:i w:val="false"/>
          <w:color w:val="000000"/>
          <w:sz w:val="28"/>
        </w:rPr>
        <w:t>
      1. Государственная услуга "Прием налоговой отчетности" (далее - государственная услуга).</w:t>
      </w:r>
    </w:p>
    <w:bookmarkEnd w:id="7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5" w:id="718"/>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718"/>
    <w:bookmarkStart w:name="z666" w:id="719"/>
    <w:p>
      <w:pPr>
        <w:spacing w:after="0"/>
        <w:ind w:left="0"/>
        <w:jc w:val="both"/>
      </w:pPr>
      <w:r>
        <w:rPr>
          <w:rFonts w:ascii="Times New Roman"/>
          <w:b w:val="false"/>
          <w:i w:val="false"/>
          <w:color w:val="000000"/>
          <w:sz w:val="28"/>
        </w:rPr>
        <w:t xml:space="preserve">
      3. Государственная услуга </w:t>
      </w:r>
      <w:r>
        <w:rPr>
          <w:rFonts w:ascii="Times New Roman"/>
          <w:b w:val="false"/>
          <w:i w:val="false"/>
          <w:color w:val="000000"/>
          <w:sz w:val="28"/>
        </w:rPr>
        <w:t>оказывается</w:t>
      </w:r>
      <w:r>
        <w:rPr>
          <w:rFonts w:ascii="Times New Roman"/>
          <w:b w:val="false"/>
          <w:i w:val="false"/>
          <w:color w:val="000000"/>
          <w:sz w:val="28"/>
        </w:rPr>
        <w:t xml:space="preserve"> Комитетом государственных доходов Министерства, </w:t>
      </w:r>
      <w:r>
        <w:rPr>
          <w:rFonts w:ascii="Times New Roman"/>
          <w:b w:val="false"/>
          <w:i w:val="false"/>
          <w:color w:val="000000"/>
          <w:sz w:val="28"/>
        </w:rPr>
        <w:t>территориальными органами</w:t>
      </w:r>
      <w:r>
        <w:rPr>
          <w:rFonts w:ascii="Times New Roman"/>
          <w:b w:val="false"/>
          <w:i w:val="false"/>
          <w:color w:val="000000"/>
          <w:sz w:val="28"/>
        </w:rPr>
        <w:t xml:space="preserve">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719"/>
    <w:p>
      <w:pPr>
        <w:spacing w:after="0"/>
        <w:ind w:left="0"/>
        <w:jc w:val="both"/>
      </w:pPr>
      <w:r>
        <w:rPr>
          <w:rFonts w:ascii="Times New Roman"/>
          <w:b w:val="false"/>
          <w:i w:val="false"/>
          <w:color w:val="000000"/>
          <w:sz w:val="28"/>
        </w:rPr>
        <w:t>
      Прием налоговой отчетности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 через центры оказания услуг и обработки информации или веб-приложение "Кабинет налогоплательщика" (далее – Кабинет налогоплательщика), или информационную систему "Сервисы обработки налоговой отчетности" (далее – СОНО);</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both"/>
      </w:pPr>
      <w:r>
        <w:rPr>
          <w:rFonts w:ascii="Times New Roman"/>
          <w:b w:val="false"/>
          <w:i w:val="false"/>
          <w:color w:val="000000"/>
          <w:sz w:val="28"/>
        </w:rPr>
        <w:t>
      3) посредством веб-портала "электронного правительства": www.egov.kz в Кабинете налогоплательщика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приказами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7" w:id="720"/>
    <w:p>
      <w:pPr>
        <w:spacing w:after="0"/>
        <w:ind w:left="0"/>
        <w:jc w:val="left"/>
      </w:pPr>
      <w:r>
        <w:rPr>
          <w:rFonts w:ascii="Times New Roman"/>
          <w:b/>
          <w:i w:val="false"/>
          <w:color w:val="000000"/>
        </w:rPr>
        <w:t xml:space="preserve">  2. Порядок оказания государственной услуги</w:t>
      </w:r>
    </w:p>
    <w:bookmarkEnd w:id="720"/>
    <w:bookmarkStart w:name="z668" w:id="721"/>
    <w:p>
      <w:pPr>
        <w:spacing w:after="0"/>
        <w:ind w:left="0"/>
        <w:jc w:val="both"/>
      </w:pPr>
      <w:r>
        <w:rPr>
          <w:rFonts w:ascii="Times New Roman"/>
          <w:b w:val="false"/>
          <w:i w:val="false"/>
          <w:color w:val="000000"/>
          <w:sz w:val="28"/>
        </w:rPr>
        <w:t>
      4. Сроки оказания государственной услуги:</w:t>
      </w:r>
    </w:p>
    <w:bookmarkEnd w:id="721"/>
    <w:p>
      <w:pPr>
        <w:spacing w:after="0"/>
        <w:ind w:left="0"/>
        <w:jc w:val="both"/>
      </w:pPr>
      <w:r>
        <w:rPr>
          <w:rFonts w:ascii="Times New Roman"/>
          <w:b w:val="false"/>
          <w:i w:val="false"/>
          <w:color w:val="000000"/>
          <w:sz w:val="28"/>
        </w:rPr>
        <w:t>
      1) прием налоговой отчетности, представленной услугодателю на бумажном носителе в явочном порядке – в течение 10 минут с момента ее подачи;</w:t>
      </w:r>
    </w:p>
    <w:p>
      <w:pPr>
        <w:spacing w:after="0"/>
        <w:ind w:left="0"/>
        <w:jc w:val="both"/>
      </w:pPr>
      <w:r>
        <w:rPr>
          <w:rFonts w:ascii="Times New Roman"/>
          <w:b w:val="false"/>
          <w:i w:val="false"/>
          <w:color w:val="000000"/>
          <w:sz w:val="28"/>
        </w:rPr>
        <w:t>
      прием налоговой отчетности, представленной через Государственную корпорацию на бумажном носителе в явочном порядке – в течение 10 минут с момента ее подачи;</w:t>
      </w:r>
    </w:p>
    <w:p>
      <w:pPr>
        <w:spacing w:after="0"/>
        <w:ind w:left="0"/>
        <w:jc w:val="both"/>
      </w:pPr>
      <w:r>
        <w:rPr>
          <w:rFonts w:ascii="Times New Roman"/>
          <w:b w:val="false"/>
          <w:i w:val="false"/>
          <w:color w:val="000000"/>
          <w:sz w:val="28"/>
        </w:rPr>
        <w:t>
      прием налоговой отчетности в электронном виде – не позднее 1 (одного) рабочего дня с момента ее принятия системой приема налоговой отчетности услугодателя;</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не более 20 минут;</w:t>
      </w:r>
    </w:p>
    <w:p>
      <w:pPr>
        <w:spacing w:after="0"/>
        <w:ind w:left="0"/>
        <w:jc w:val="both"/>
      </w:pPr>
      <w:r>
        <w:rPr>
          <w:rFonts w:ascii="Times New Roman"/>
          <w:b w:val="false"/>
          <w:i w:val="false"/>
          <w:color w:val="000000"/>
          <w:sz w:val="28"/>
        </w:rPr>
        <w:t>
      максимально допустимое время ожидания для сдачи пакета документов услугополучателем в Государственную корпорацию – не более 15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не более 20 минут;</w:t>
      </w:r>
    </w:p>
    <w:p>
      <w:pPr>
        <w:spacing w:after="0"/>
        <w:ind w:left="0"/>
        <w:jc w:val="both"/>
      </w:pPr>
      <w:r>
        <w:rPr>
          <w:rFonts w:ascii="Times New Roman"/>
          <w:b w:val="false"/>
          <w:i w:val="false"/>
          <w:color w:val="000000"/>
          <w:sz w:val="28"/>
        </w:rPr>
        <w:t>
      максимально допустимое время обслуживания услугополучателя в Государственной корпорации – не более 15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69" w:id="722"/>
    <w:p>
      <w:pPr>
        <w:spacing w:after="0"/>
        <w:ind w:left="0"/>
        <w:jc w:val="both"/>
      </w:pPr>
      <w:r>
        <w:rPr>
          <w:rFonts w:ascii="Times New Roman"/>
          <w:b w:val="false"/>
          <w:i w:val="false"/>
          <w:color w:val="000000"/>
          <w:sz w:val="28"/>
        </w:rPr>
        <w:t>
       5. Форма оказания государственной услуги: электронная (полностью автоматизированная) и (или) бумажная.</w:t>
      </w:r>
    </w:p>
    <w:bookmarkEnd w:id="722"/>
    <w:bookmarkStart w:name="z670" w:id="723"/>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723"/>
    <w:p>
      <w:pPr>
        <w:spacing w:after="0"/>
        <w:ind w:left="0"/>
        <w:jc w:val="both"/>
      </w:pPr>
      <w:r>
        <w:rPr>
          <w:rFonts w:ascii="Times New Roman"/>
          <w:b w:val="false"/>
          <w:i w:val="false"/>
          <w:color w:val="000000"/>
          <w:sz w:val="28"/>
        </w:rPr>
        <w:t>
      1) отметка работника услугодателя на втором экземпляре налоговой отчетности;</w:t>
      </w:r>
    </w:p>
    <w:p>
      <w:pPr>
        <w:spacing w:after="0"/>
        <w:ind w:left="0"/>
        <w:jc w:val="both"/>
      </w:pPr>
      <w:r>
        <w:rPr>
          <w:rFonts w:ascii="Times New Roman"/>
          <w:b w:val="false"/>
          <w:i w:val="false"/>
          <w:color w:val="000000"/>
          <w:sz w:val="28"/>
        </w:rPr>
        <w:t>
      2) отметка времени и даты приема почтовой или иной организации связи, или в Государственной корпорации о приеме налоговой отчетности;</w:t>
      </w:r>
    </w:p>
    <w:p>
      <w:pPr>
        <w:spacing w:after="0"/>
        <w:ind w:left="0"/>
        <w:jc w:val="both"/>
      </w:pPr>
      <w:r>
        <w:rPr>
          <w:rFonts w:ascii="Times New Roman"/>
          <w:b w:val="false"/>
          <w:i w:val="false"/>
          <w:color w:val="000000"/>
          <w:sz w:val="28"/>
        </w:rPr>
        <w:t>
      3) уведомление о принятии или непринятии услугодателем налоговой отчетности в электронном виде;</w:t>
      </w:r>
    </w:p>
    <w:p>
      <w:pPr>
        <w:spacing w:after="0"/>
        <w:ind w:left="0"/>
        <w:jc w:val="both"/>
      </w:pPr>
      <w:r>
        <w:rPr>
          <w:rFonts w:ascii="Times New Roman"/>
          <w:b w:val="false"/>
          <w:i w:val="false"/>
          <w:color w:val="000000"/>
          <w:sz w:val="28"/>
        </w:rPr>
        <w:t>
      4) справка о приеме декларации по индивидуальному подоходному налогу и имуществу в электронном виде;</w:t>
      </w:r>
    </w:p>
    <w:p>
      <w:pPr>
        <w:spacing w:after="0"/>
        <w:ind w:left="0"/>
        <w:jc w:val="both"/>
      </w:pPr>
      <w:r>
        <w:rPr>
          <w:rFonts w:ascii="Times New Roman"/>
          <w:b w:val="false"/>
          <w:i w:val="false"/>
          <w:color w:val="000000"/>
          <w:sz w:val="28"/>
        </w:rPr>
        <w:t>
      5) справка о приеме декларации по индивидуальному подоходному налогу и имуществу на бумажном носителе;</w:t>
      </w:r>
    </w:p>
    <w:p>
      <w:pPr>
        <w:spacing w:after="0"/>
        <w:ind w:left="0"/>
        <w:jc w:val="both"/>
      </w:pPr>
      <w:r>
        <w:rPr>
          <w:rFonts w:ascii="Times New Roman"/>
          <w:b w:val="false"/>
          <w:i w:val="false"/>
          <w:color w:val="000000"/>
          <w:sz w:val="28"/>
        </w:rPr>
        <w:t xml:space="preserve">
      6) мотивированный ответ услугодателя об отказе в оказании государственной услуги (случаи, когда налоговая отчетность считается не представленной)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7) формирование Патента в информационной системе органов государственных доходов.</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При обращении на портал или Кабинет налогоплательщика, СОНО,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w:t>
      </w:r>
    </w:p>
    <w:p>
      <w:pPr>
        <w:spacing w:after="0"/>
        <w:ind w:left="0"/>
        <w:jc w:val="both"/>
      </w:pPr>
      <w:r>
        <w:rPr>
          <w:rFonts w:ascii="Times New Roman"/>
          <w:b w:val="false"/>
          <w:i w:val="false"/>
          <w:color w:val="000000"/>
          <w:sz w:val="28"/>
        </w:rPr>
        <w:t>
      отметка работника услугодателя на втором экземпляре налоговой отчетности или отметка времени и даты приема налоговой отчетности Государственной корпорацией;</w:t>
      </w:r>
    </w:p>
    <w:p>
      <w:pPr>
        <w:spacing w:after="0"/>
        <w:ind w:left="0"/>
        <w:jc w:val="both"/>
      </w:pPr>
      <w:r>
        <w:rPr>
          <w:rFonts w:ascii="Times New Roman"/>
          <w:b w:val="false"/>
          <w:i w:val="false"/>
          <w:color w:val="000000"/>
          <w:sz w:val="28"/>
        </w:rPr>
        <w:t>
      оформляется на бумажном носителе, заверяется печатью и подписью уполномоченного лица услугодателя (в случае предоставление налоговой отчетности по форме 230.00).</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с изменением, внесенным приказом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1" w:id="724"/>
    <w:p>
      <w:pPr>
        <w:spacing w:after="0"/>
        <w:ind w:left="0"/>
        <w:jc w:val="both"/>
      </w:pPr>
      <w:r>
        <w:rPr>
          <w:rFonts w:ascii="Times New Roman"/>
          <w:b w:val="false"/>
          <w:i w:val="false"/>
          <w:color w:val="000000"/>
          <w:sz w:val="28"/>
        </w:rPr>
        <w:t>
      7. Государственная услуга оказывается бесплатно.</w:t>
      </w:r>
    </w:p>
    <w:bookmarkEnd w:id="724"/>
    <w:bookmarkStart w:name="z672" w:id="725"/>
    <w:p>
      <w:pPr>
        <w:spacing w:after="0"/>
        <w:ind w:left="0"/>
        <w:jc w:val="both"/>
      </w:pPr>
      <w:r>
        <w:rPr>
          <w:rFonts w:ascii="Times New Roman"/>
          <w:b w:val="false"/>
          <w:i w:val="false"/>
          <w:color w:val="000000"/>
          <w:sz w:val="28"/>
        </w:rPr>
        <w:t xml:space="preserve">
      8. График работы: </w:t>
      </w:r>
    </w:p>
    <w:bookmarkEnd w:id="725"/>
    <w:p>
      <w:pPr>
        <w:spacing w:after="0"/>
        <w:ind w:left="0"/>
        <w:jc w:val="both"/>
      </w:pPr>
      <w:r>
        <w:rPr>
          <w:rFonts w:ascii="Times New Roman"/>
          <w:b w:val="false"/>
          <w:i w:val="false"/>
          <w:color w:val="000000"/>
          <w:sz w:val="28"/>
        </w:rPr>
        <w:t xml:space="preserve">
      1) услугодателя - с понедельника по пятницу включительно с 09.00 до 17.30 часов, перерыв с 13.00 до 14.30 часов, кроме выходных и праздничных дней, согласно трудовому </w:t>
      </w:r>
      <w:r>
        <w:rPr>
          <w:rFonts w:ascii="Times New Roman"/>
          <w:b w:val="false"/>
          <w:i w:val="false"/>
          <w:color w:val="000000"/>
          <w:sz w:val="28"/>
        </w:rPr>
        <w:t>законодательству</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СОНО круглосуточно, за исключением технических перерывов, связанных с проведением ремонтных работ.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673" w:id="726"/>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услугополучателей:</w:t>
      </w:r>
    </w:p>
    <w:bookmarkEnd w:id="726"/>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p>
      <w:pPr>
        <w:spacing w:after="0"/>
        <w:ind w:left="0"/>
        <w:jc w:val="both"/>
      </w:pPr>
      <w:r>
        <w:rPr>
          <w:rFonts w:ascii="Times New Roman"/>
          <w:b w:val="false"/>
          <w:i w:val="false"/>
          <w:color w:val="000000"/>
          <w:sz w:val="28"/>
        </w:rPr>
        <w:t>
      налоговая отчетность.</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налоговая отчетность.</w:t>
      </w:r>
    </w:p>
    <w:p>
      <w:pPr>
        <w:spacing w:after="0"/>
        <w:ind w:left="0"/>
        <w:jc w:val="both"/>
      </w:pPr>
      <w:r>
        <w:rPr>
          <w:rFonts w:ascii="Times New Roman"/>
          <w:b w:val="false"/>
          <w:i w:val="false"/>
          <w:color w:val="000000"/>
          <w:sz w:val="28"/>
        </w:rPr>
        <w:t>
      При обращении на портал услугополучатель получает электронное уведомление/подтверждение о принятии или не принятии пакета документов.</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При обращении услугополучателя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4" w:id="727"/>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 случаи, если:</w:t>
      </w:r>
    </w:p>
    <w:bookmarkEnd w:id="727"/>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p>
      <w:pPr>
        <w:spacing w:after="0"/>
        <w:ind w:left="0"/>
        <w:jc w:val="both"/>
      </w:pPr>
      <w:r>
        <w:rPr>
          <w:rFonts w:ascii="Times New Roman"/>
          <w:b w:val="false"/>
          <w:i w:val="false"/>
          <w:color w:val="000000"/>
          <w:sz w:val="28"/>
        </w:rPr>
        <w:t>
      2) в налоговой форме:</w:t>
      </w:r>
    </w:p>
    <w:p>
      <w:pPr>
        <w:spacing w:after="0"/>
        <w:ind w:left="0"/>
        <w:jc w:val="both"/>
      </w:pPr>
      <w:r>
        <w:rPr>
          <w:rFonts w:ascii="Times New Roman"/>
          <w:b w:val="false"/>
          <w:i w:val="false"/>
          <w:color w:val="000000"/>
          <w:sz w:val="28"/>
        </w:rPr>
        <w:t>
      не указан код налогового органа;</w:t>
      </w:r>
    </w:p>
    <w:p>
      <w:pPr>
        <w:spacing w:after="0"/>
        <w:ind w:left="0"/>
        <w:jc w:val="both"/>
      </w:pPr>
      <w:r>
        <w:rPr>
          <w:rFonts w:ascii="Times New Roman"/>
          <w:b w:val="false"/>
          <w:i w:val="false"/>
          <w:color w:val="000000"/>
          <w:sz w:val="28"/>
        </w:rPr>
        <w:t>
      не указан или неверно указан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не указан налоговый период;</w:t>
      </w:r>
    </w:p>
    <w:p>
      <w:pPr>
        <w:spacing w:after="0"/>
        <w:ind w:left="0"/>
        <w:jc w:val="both"/>
      </w:pPr>
      <w:r>
        <w:rPr>
          <w:rFonts w:ascii="Times New Roman"/>
          <w:b w:val="false"/>
          <w:i w:val="false"/>
          <w:color w:val="000000"/>
          <w:sz w:val="28"/>
        </w:rPr>
        <w:t xml:space="preserve">
      не указан вид налоговой отчетности; </w:t>
      </w:r>
    </w:p>
    <w:p>
      <w:pPr>
        <w:spacing w:after="0"/>
        <w:ind w:left="0"/>
        <w:jc w:val="both"/>
      </w:pPr>
      <w:r>
        <w:rPr>
          <w:rFonts w:ascii="Times New Roman"/>
          <w:b w:val="false"/>
          <w:i w:val="false"/>
          <w:color w:val="000000"/>
          <w:sz w:val="28"/>
        </w:rPr>
        <w:t>
      3) налоговая отчетность:</w:t>
      </w:r>
    </w:p>
    <w:p>
      <w:pPr>
        <w:spacing w:after="0"/>
        <w:ind w:left="0"/>
        <w:jc w:val="both"/>
      </w:pPr>
      <w:r>
        <w:rPr>
          <w:rFonts w:ascii="Times New Roman"/>
          <w:b w:val="false"/>
          <w:i w:val="false"/>
          <w:color w:val="000000"/>
          <w:sz w:val="28"/>
        </w:rPr>
        <w:t>
      не подписана и (или) не заверена печатью со своим наименованием;</w:t>
      </w:r>
    </w:p>
    <w:p>
      <w:pPr>
        <w:spacing w:after="0"/>
        <w:ind w:left="0"/>
        <w:jc w:val="both"/>
      </w:pPr>
      <w:r>
        <w:rPr>
          <w:rFonts w:ascii="Times New Roman"/>
          <w:b w:val="false"/>
          <w:i w:val="false"/>
          <w:color w:val="000000"/>
          <w:sz w:val="28"/>
        </w:rPr>
        <w:t>
      имеет статус обработки "Отказ в обработке" при непринятии системой приема и обработки налоговой отчетности форматно-логического контроля;</w:t>
      </w:r>
    </w:p>
    <w:p>
      <w:pPr>
        <w:spacing w:after="0"/>
        <w:ind w:left="0"/>
        <w:jc w:val="both"/>
      </w:pPr>
      <w:r>
        <w:rPr>
          <w:rFonts w:ascii="Times New Roman"/>
          <w:b w:val="false"/>
          <w:i w:val="false"/>
          <w:color w:val="000000"/>
          <w:sz w:val="28"/>
        </w:rPr>
        <w:t xml:space="preserve">
      нарушены требования </w:t>
      </w:r>
      <w:r>
        <w:rPr>
          <w:rFonts w:ascii="Times New Roman"/>
          <w:b w:val="false"/>
          <w:i w:val="false"/>
          <w:color w:val="000000"/>
          <w:sz w:val="28"/>
        </w:rPr>
        <w:t>пункта 1</w:t>
      </w:r>
      <w:r>
        <w:rPr>
          <w:rFonts w:ascii="Times New Roman"/>
          <w:b w:val="false"/>
          <w:i w:val="false"/>
          <w:color w:val="000000"/>
          <w:sz w:val="28"/>
        </w:rPr>
        <w:t xml:space="preserve"> статьи 212 Кодекса Республики Казахстан от 25 декабря 2017 года "О налогах и других обязательных платежах в бюджет" (Налоговый кодекс) относительно способа представления налоговой отчетности в случае продления срока представления налоговой отчетности;</w:t>
      </w:r>
    </w:p>
    <w:p>
      <w:pPr>
        <w:spacing w:after="0"/>
        <w:ind w:left="0"/>
        <w:jc w:val="both"/>
      </w:pPr>
      <w:r>
        <w:rPr>
          <w:rFonts w:ascii="Times New Roman"/>
          <w:b w:val="false"/>
          <w:i w:val="false"/>
          <w:color w:val="000000"/>
          <w:sz w:val="28"/>
        </w:rPr>
        <w:t>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pPr>
        <w:spacing w:after="0"/>
        <w:ind w:left="0"/>
        <w:jc w:val="both"/>
      </w:pPr>
      <w:r>
        <w:rPr>
          <w:rFonts w:ascii="Times New Roman"/>
          <w:b w:val="false"/>
          <w:i w:val="false"/>
          <w:color w:val="000000"/>
          <w:sz w:val="28"/>
        </w:rPr>
        <w:t>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5" w:id="728"/>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728"/>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676" w:id="729"/>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729"/>
    <w:p>
      <w:pPr>
        <w:spacing w:after="0"/>
        <w:ind w:left="0"/>
        <w:jc w:val="both"/>
      </w:pPr>
      <w:r>
        <w:rPr>
          <w:rFonts w:ascii="Times New Roman"/>
          <w:b w:val="false"/>
          <w:i w:val="false"/>
          <w:color w:val="000000"/>
          <w:sz w:val="28"/>
        </w:rPr>
        <w:t>
      Жалоба на действия (бездействия) работника Государственной корпорации направляется к руководителю Государственной корпорации по адресам, указанным в пункте 14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7" w:id="730"/>
    <w:p>
      <w:pPr>
        <w:spacing w:after="0"/>
        <w:ind w:left="0"/>
        <w:jc w:val="both"/>
      </w:pPr>
      <w:r>
        <w:rPr>
          <w:rFonts w:ascii="Times New Roman"/>
          <w:b w:val="false"/>
          <w:i w:val="false"/>
          <w:color w:val="000000"/>
          <w:sz w:val="28"/>
        </w:rPr>
        <w:t xml:space="preserve">
      12. В случае несогласия с результатами оказанной государственной услуги, услугополучатель имеет право обратиться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bookmarkEnd w:id="730"/>
    <w:bookmarkStart w:name="z678" w:id="731"/>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731"/>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679" w:id="732"/>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7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680" w:id="733"/>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733"/>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81" w:id="734"/>
    <w:p>
      <w:pPr>
        <w:spacing w:after="0"/>
        <w:ind w:left="0"/>
        <w:jc w:val="both"/>
      </w:pPr>
      <w:r>
        <w:rPr>
          <w:rFonts w:ascii="Times New Roman"/>
          <w:b w:val="false"/>
          <w:i w:val="false"/>
          <w:color w:val="000000"/>
          <w:sz w:val="28"/>
        </w:rPr>
        <w:t xml:space="preserve">
       15.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 </w:t>
      </w:r>
    </w:p>
    <w:bookmarkEnd w:id="734"/>
    <w:bookmarkStart w:name="z682" w:id="735"/>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СОНО, а также Единого контакт-центра.</w:t>
      </w:r>
    </w:p>
    <w:bookmarkEnd w:id="7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83" w:id="736"/>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7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"Прием налоговой отчетности"</w:t>
            </w:r>
          </w:p>
        </w:tc>
      </w:tr>
    </w:tbl>
    <w:p>
      <w:pPr>
        <w:spacing w:after="0"/>
        <w:ind w:left="0"/>
        <w:jc w:val="both"/>
      </w:pPr>
      <w:r>
        <w:rPr>
          <w:rFonts w:ascii="Times New Roman"/>
          <w:b w:val="false"/>
          <w:i w:val="false"/>
          <w:color w:val="ff0000"/>
          <w:sz w:val="28"/>
        </w:rPr>
        <w:t xml:space="preserve">
      Сноска. Приложение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"Прием налоговой отчетности" ввиду представления Вами</w:t>
      </w:r>
    </w:p>
    <w:p>
      <w:pPr>
        <w:spacing w:after="0"/>
        <w:ind w:left="0"/>
        <w:jc w:val="both"/>
      </w:pPr>
      <w:r>
        <w:rPr>
          <w:rFonts w:ascii="Times New Roman"/>
          <w:b w:val="false"/>
          <w:i w:val="false"/>
          <w:color w:val="000000"/>
          <w:sz w:val="28"/>
        </w:rPr>
        <w:t>
      неполного пакета документов согласно перечню, предусмотренному</w:t>
      </w:r>
    </w:p>
    <w:p>
      <w:pPr>
        <w:spacing w:after="0"/>
        <w:ind w:left="0"/>
        <w:jc w:val="both"/>
      </w:pPr>
      <w:r>
        <w:rPr>
          <w:rFonts w:ascii="Times New Roman"/>
          <w:b w:val="false"/>
          <w:i w:val="false"/>
          <w:color w:val="000000"/>
          <w:sz w:val="28"/>
        </w:rPr>
        <w:t>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34) ________________________________________;</w:t>
      </w:r>
    </w:p>
    <w:p>
      <w:pPr>
        <w:spacing w:after="0"/>
        <w:ind w:left="0"/>
        <w:jc w:val="both"/>
      </w:pPr>
      <w:r>
        <w:rPr>
          <w:rFonts w:ascii="Times New Roman"/>
          <w:b w:val="false"/>
          <w:i w:val="false"/>
          <w:color w:val="000000"/>
          <w:sz w:val="28"/>
        </w:rPr>
        <w:t>
      35) ________________________________________;</w:t>
      </w:r>
    </w:p>
    <w:p>
      <w:pPr>
        <w:spacing w:after="0"/>
        <w:ind w:left="0"/>
        <w:jc w:val="both"/>
      </w:pPr>
      <w:r>
        <w:rPr>
          <w:rFonts w:ascii="Times New Roman"/>
          <w:b w:val="false"/>
          <w:i w:val="false"/>
          <w:color w:val="000000"/>
          <w:sz w:val="28"/>
        </w:rPr>
        <w:t>
      36)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687" w:id="737"/>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"Отзыв налоговой отчетности"</w:t>
      </w:r>
    </w:p>
    <w:bookmarkEnd w:id="737"/>
    <w:p>
      <w:pPr>
        <w:spacing w:after="0"/>
        <w:ind w:left="0"/>
        <w:jc w:val="both"/>
      </w:pPr>
      <w:r>
        <w:rPr>
          <w:rFonts w:ascii="Times New Roman"/>
          <w:b w:val="false"/>
          <w:i w:val="false"/>
          <w:color w:val="ff0000"/>
          <w:sz w:val="28"/>
        </w:rPr>
        <w:t xml:space="preserve">
      Сноска. В заголовок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88" w:id="738"/>
    <w:p>
      <w:pPr>
        <w:spacing w:after="0"/>
        <w:ind w:left="0"/>
        <w:jc w:val="left"/>
      </w:pPr>
      <w:r>
        <w:rPr>
          <w:rFonts w:ascii="Times New Roman"/>
          <w:b/>
          <w:i w:val="false"/>
          <w:color w:val="000000"/>
        </w:rPr>
        <w:t xml:space="preserve"> 1. Общие положения</w:t>
      </w:r>
    </w:p>
    <w:bookmarkEnd w:id="738"/>
    <w:bookmarkStart w:name="z689" w:id="739"/>
    <w:p>
      <w:pPr>
        <w:spacing w:after="0"/>
        <w:ind w:left="0"/>
        <w:jc w:val="both"/>
      </w:pPr>
      <w:r>
        <w:rPr>
          <w:rFonts w:ascii="Times New Roman"/>
          <w:b w:val="false"/>
          <w:i w:val="false"/>
          <w:color w:val="000000"/>
          <w:sz w:val="28"/>
        </w:rPr>
        <w:t>
      1. Государственная услуга "Отзыв налоговой отчетности" (далее - государственная услуга).</w:t>
      </w:r>
    </w:p>
    <w:bookmarkEnd w:id="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90" w:id="740"/>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740"/>
    <w:bookmarkStart w:name="z691" w:id="741"/>
    <w:p>
      <w:pPr>
        <w:spacing w:after="0"/>
        <w:ind w:left="0"/>
        <w:jc w:val="both"/>
      </w:pPr>
      <w:r>
        <w:rPr>
          <w:rFonts w:ascii="Times New Roman"/>
          <w:b w:val="false"/>
          <w:i w:val="false"/>
          <w:color w:val="000000"/>
          <w:sz w:val="28"/>
        </w:rPr>
        <w:t xml:space="preserve">
      3. Государственная услуга </w:t>
      </w:r>
      <w:r>
        <w:rPr>
          <w:rFonts w:ascii="Times New Roman"/>
          <w:b w:val="false"/>
          <w:i w:val="false"/>
          <w:color w:val="000000"/>
          <w:sz w:val="28"/>
        </w:rPr>
        <w:t>оказывается</w:t>
      </w:r>
      <w:r>
        <w:rPr>
          <w:rFonts w:ascii="Times New Roman"/>
          <w:b w:val="false"/>
          <w:i w:val="false"/>
          <w:color w:val="000000"/>
          <w:sz w:val="28"/>
        </w:rPr>
        <w:t xml:space="preserve"> Комитетом государственных доходов Министерства, </w:t>
      </w:r>
      <w:r>
        <w:rPr>
          <w:rFonts w:ascii="Times New Roman"/>
          <w:b w:val="false"/>
          <w:i w:val="false"/>
          <w:color w:val="000000"/>
          <w:sz w:val="28"/>
        </w:rPr>
        <w:t>территориальными органами</w:t>
      </w:r>
      <w:r>
        <w:rPr>
          <w:rFonts w:ascii="Times New Roman"/>
          <w:b w:val="false"/>
          <w:i w:val="false"/>
          <w:color w:val="000000"/>
          <w:sz w:val="28"/>
        </w:rPr>
        <w:t xml:space="preserve"> Комитета государственных доходов Министерства (далее - услугодатель).</w:t>
      </w:r>
    </w:p>
    <w:bookmarkEnd w:id="74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услугодателем через канцелярию, центры оказания услуг или веб-приложение "Кабинет налогоплательщика" (далее – Кабинет налогоплательщика), информационную систему "Сервисы обработки налоговой отчетности" (далее – СОНО);</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92" w:id="742"/>
    <w:p>
      <w:pPr>
        <w:spacing w:after="0"/>
        <w:ind w:left="0"/>
        <w:jc w:val="left"/>
      </w:pPr>
      <w:r>
        <w:rPr>
          <w:rFonts w:ascii="Times New Roman"/>
          <w:b/>
          <w:i w:val="false"/>
          <w:color w:val="000000"/>
        </w:rPr>
        <w:t xml:space="preserve">  2. Порядок оказания государственной услуги</w:t>
      </w:r>
    </w:p>
    <w:bookmarkEnd w:id="742"/>
    <w:bookmarkStart w:name="z693" w:id="743"/>
    <w:p>
      <w:pPr>
        <w:spacing w:after="0"/>
        <w:ind w:left="0"/>
        <w:jc w:val="both"/>
      </w:pPr>
      <w:r>
        <w:rPr>
          <w:rFonts w:ascii="Times New Roman"/>
          <w:b w:val="false"/>
          <w:i w:val="false"/>
          <w:color w:val="000000"/>
          <w:sz w:val="28"/>
        </w:rPr>
        <w:t>
      4. Сроки оказания государственной услуги:</w:t>
      </w:r>
    </w:p>
    <w:bookmarkEnd w:id="743"/>
    <w:p>
      <w:pPr>
        <w:spacing w:after="0"/>
        <w:ind w:left="0"/>
        <w:jc w:val="both"/>
      </w:pPr>
      <w:r>
        <w:rPr>
          <w:rFonts w:ascii="Times New Roman"/>
          <w:b w:val="false"/>
          <w:i w:val="false"/>
          <w:color w:val="000000"/>
          <w:sz w:val="28"/>
        </w:rPr>
        <w:t>
      1) отзыв налоговой отчетности - в течение пяти рабочих дней со дня представления услугополучателем необходимых документов;</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694" w:id="744"/>
    <w:p>
      <w:pPr>
        <w:spacing w:after="0"/>
        <w:ind w:left="0"/>
        <w:jc w:val="both"/>
      </w:pPr>
      <w:r>
        <w:rPr>
          <w:rFonts w:ascii="Times New Roman"/>
          <w:b w:val="false"/>
          <w:i w:val="false"/>
          <w:color w:val="000000"/>
          <w:sz w:val="28"/>
        </w:rPr>
        <w:t>
       5. Форма оказания государственной услуги: электронная (полностью автоматизированная) и (или) бумажная.</w:t>
      </w:r>
    </w:p>
    <w:bookmarkEnd w:id="744"/>
    <w:bookmarkStart w:name="z695" w:id="745"/>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745"/>
    <w:p>
      <w:pPr>
        <w:spacing w:after="0"/>
        <w:ind w:left="0"/>
        <w:jc w:val="both"/>
      </w:pPr>
      <w:r>
        <w:rPr>
          <w:rFonts w:ascii="Times New Roman"/>
          <w:b w:val="false"/>
          <w:i w:val="false"/>
          <w:color w:val="000000"/>
          <w:sz w:val="28"/>
        </w:rPr>
        <w:t>
      1) сведения об отзыве налоговой отчетности опубликованного на интернет-ресурсе уполномоченного органа;</w:t>
      </w:r>
    </w:p>
    <w:p>
      <w:pPr>
        <w:spacing w:after="0"/>
        <w:ind w:left="0"/>
        <w:jc w:val="both"/>
      </w:pPr>
      <w:r>
        <w:rPr>
          <w:rFonts w:ascii="Times New Roman"/>
          <w:b w:val="false"/>
          <w:i w:val="false"/>
          <w:color w:val="000000"/>
          <w:sz w:val="28"/>
        </w:rPr>
        <w:t xml:space="preserve">
      2) мотивированный ответ услугодателя об отказе в оказании государственной услуги в случаях и по основаниям, указанных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или в Государственную корпорацию на бумажном носителе, результат оказания государственной услуги, удостоверенный ЭЦП должностного лица услугодателя, распечатывается, и выдается услугополучателю на бумажном носителе.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изменениями, внесенными приказами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96" w:id="746"/>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746"/>
    <w:bookmarkStart w:name="z697" w:id="747"/>
    <w:p>
      <w:pPr>
        <w:spacing w:after="0"/>
        <w:ind w:left="0"/>
        <w:jc w:val="both"/>
      </w:pPr>
      <w:r>
        <w:rPr>
          <w:rFonts w:ascii="Times New Roman"/>
          <w:b w:val="false"/>
          <w:i w:val="false"/>
          <w:color w:val="000000"/>
          <w:sz w:val="28"/>
        </w:rPr>
        <w:t xml:space="preserve">
      8. График работы: </w:t>
      </w:r>
    </w:p>
    <w:bookmarkEnd w:id="747"/>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СОНО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698" w:id="748"/>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748"/>
    <w:p>
      <w:pPr>
        <w:spacing w:after="0"/>
        <w:ind w:left="0"/>
        <w:jc w:val="both"/>
      </w:pPr>
      <w:r>
        <w:rPr>
          <w:rFonts w:ascii="Times New Roman"/>
          <w:b w:val="false"/>
          <w:i w:val="false"/>
          <w:color w:val="000000"/>
          <w:sz w:val="28"/>
        </w:rPr>
        <w:t xml:space="preserve">
      к услугодателю (в явочном порядке или по почте) или в Государственную корпорацию: </w:t>
      </w:r>
    </w:p>
    <w:p>
      <w:pPr>
        <w:spacing w:after="0"/>
        <w:ind w:left="0"/>
        <w:jc w:val="both"/>
      </w:pPr>
      <w:r>
        <w:rPr>
          <w:rFonts w:ascii="Times New Roman"/>
          <w:b w:val="false"/>
          <w:i w:val="false"/>
          <w:color w:val="000000"/>
          <w:sz w:val="28"/>
        </w:rPr>
        <w:t>
      1) налоговое заявление налогоплательщика (налогового агента) об отзыве налоговой отчетности (далее – налоговое заявление)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xml:space="preserve">
      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Кодекса Республики Казахстан от 25 декабря 2017 года "О налогах и других обязательных платежах в бюджет (Налоговый кодекс)". </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xml:space="preserve">
      на портал: </w:t>
      </w:r>
    </w:p>
    <w:p>
      <w:pPr>
        <w:spacing w:after="0"/>
        <w:ind w:left="0"/>
        <w:jc w:val="both"/>
      </w:pPr>
      <w:r>
        <w:rPr>
          <w:rFonts w:ascii="Times New Roman"/>
          <w:b w:val="false"/>
          <w:i w:val="false"/>
          <w:color w:val="000000"/>
          <w:sz w:val="28"/>
        </w:rPr>
        <w:t>
      1) налоговое заявление в форме электронного документа, удостоверенного ЭЦП услугополучателя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xml:space="preserve">
      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Налогового кодекса.</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При обращении на портал или СОНО, услугополучатель получает электронное уведомление/ подтверждение о принятии или не принятии пакета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99" w:id="749"/>
    <w:p>
      <w:pPr>
        <w:spacing w:after="0"/>
        <w:ind w:left="0"/>
        <w:jc w:val="both"/>
      </w:pPr>
      <w:r>
        <w:rPr>
          <w:rFonts w:ascii="Times New Roman"/>
          <w:b w:val="false"/>
          <w:i w:val="false"/>
          <w:color w:val="000000"/>
          <w:sz w:val="28"/>
        </w:rPr>
        <w:t>
      10. Основанием для отказа в оказании государственной услуги являются случаи отзыва услугополучателем представленной налоговой отчетности:</w:t>
      </w:r>
    </w:p>
    <w:bookmarkEnd w:id="749"/>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pPr>
        <w:spacing w:after="0"/>
        <w:ind w:left="0"/>
        <w:jc w:val="both"/>
      </w:pPr>
      <w:r>
        <w:rPr>
          <w:rFonts w:ascii="Times New Roman"/>
          <w:b w:val="false"/>
          <w:i w:val="false"/>
          <w:color w:val="000000"/>
          <w:sz w:val="28"/>
        </w:rPr>
        <w:t xml:space="preserve">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pPr>
        <w:spacing w:after="0"/>
        <w:ind w:left="0"/>
        <w:jc w:val="both"/>
      </w:pPr>
      <w:r>
        <w:rPr>
          <w:rFonts w:ascii="Times New Roman"/>
          <w:b w:val="false"/>
          <w:i w:val="false"/>
          <w:color w:val="000000"/>
          <w:sz w:val="28"/>
        </w:rPr>
        <w:t xml:space="preserve">
      3) по уведомлениям об устранении нарушений, выявленных налоговым органом по результатам камерального контроля. </w:t>
      </w:r>
    </w:p>
    <w:p>
      <w:pPr>
        <w:spacing w:after="0"/>
        <w:ind w:left="0"/>
        <w:jc w:val="both"/>
      </w:pPr>
      <w:r>
        <w:rPr>
          <w:rFonts w:ascii="Times New Roman"/>
          <w:b w:val="false"/>
          <w:i w:val="false"/>
          <w:color w:val="000000"/>
          <w:sz w:val="28"/>
        </w:rPr>
        <w:t>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00" w:id="750"/>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750"/>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701" w:id="751"/>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751"/>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02" w:id="752"/>
    <w:p>
      <w:pPr>
        <w:spacing w:after="0"/>
        <w:ind w:left="0"/>
        <w:jc w:val="both"/>
      </w:pPr>
      <w:r>
        <w:rPr>
          <w:rFonts w:ascii="Times New Roman"/>
          <w:b w:val="false"/>
          <w:i w:val="false"/>
          <w:color w:val="000000"/>
          <w:sz w:val="28"/>
        </w:rPr>
        <w:t xml:space="preserve">
      12. В случае несогласия с результатами оказанной государственной услуги, услугополучатель имеет право обратиться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bookmarkEnd w:id="752"/>
    <w:bookmarkStart w:name="z703" w:id="753"/>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753"/>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704" w:id="754"/>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7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705" w:id="755"/>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755"/>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06" w:id="756"/>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w:t>
      </w:r>
    </w:p>
    <w:bookmarkEnd w:id="756"/>
    <w:bookmarkStart w:name="z707" w:id="757"/>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7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08" w:id="758"/>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7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"Отзыв налоговой отчетности"</w:t>
            </w:r>
          </w:p>
        </w:tc>
      </w:tr>
    </w:tbl>
    <w:p>
      <w:pPr>
        <w:spacing w:after="0"/>
        <w:ind w:left="0"/>
        <w:jc w:val="both"/>
      </w:pPr>
      <w:r>
        <w:rPr>
          <w:rFonts w:ascii="Times New Roman"/>
          <w:b w:val="false"/>
          <w:i w:val="false"/>
          <w:color w:val="ff0000"/>
          <w:sz w:val="28"/>
        </w:rPr>
        <w:t xml:space="preserve">
      Сноска. Приложение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711" w:id="759"/>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"Проведение зачетов и возвратов налогов, платежей в бюджет, пени, штрафов"</w:t>
      </w:r>
    </w:p>
    <w:bookmarkEnd w:id="759"/>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24" w:id="760"/>
    <w:p>
      <w:pPr>
        <w:spacing w:after="0"/>
        <w:ind w:left="0"/>
        <w:jc w:val="left"/>
      </w:pPr>
      <w:r>
        <w:rPr>
          <w:rFonts w:ascii="Times New Roman"/>
          <w:b/>
          <w:i w:val="false"/>
          <w:color w:val="000000"/>
        </w:rPr>
        <w:t xml:space="preserve"> 2. Общие положения</w:t>
      </w:r>
    </w:p>
    <w:bookmarkEnd w:id="760"/>
    <w:bookmarkStart w:name="z2125" w:id="761"/>
    <w:p>
      <w:pPr>
        <w:spacing w:after="0"/>
        <w:ind w:left="0"/>
        <w:jc w:val="both"/>
      </w:pPr>
      <w:r>
        <w:rPr>
          <w:rFonts w:ascii="Times New Roman"/>
          <w:b w:val="false"/>
          <w:i w:val="false"/>
          <w:color w:val="000000"/>
          <w:sz w:val="28"/>
        </w:rPr>
        <w:t>
      1. Государственная услуга "Проведение зачетов и возвратов налогов, платежей в бюджет, пени, штрафов" (далее – государственная услуга).</w:t>
      </w:r>
    </w:p>
    <w:bookmarkEnd w:id="761"/>
    <w:bookmarkStart w:name="z2126" w:id="762"/>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762"/>
    <w:bookmarkStart w:name="z2127" w:id="763"/>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Министерства (далее – услугодатель).</w:t>
      </w:r>
    </w:p>
    <w:bookmarkEnd w:id="763"/>
    <w:bookmarkStart w:name="z2128" w:id="76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w:t>
      </w:r>
    </w:p>
    <w:bookmarkEnd w:id="764"/>
    <w:bookmarkStart w:name="z2129" w:id="765"/>
    <w:p>
      <w:pPr>
        <w:spacing w:after="0"/>
        <w:ind w:left="0"/>
        <w:jc w:val="both"/>
      </w:pPr>
      <w:r>
        <w:rPr>
          <w:rFonts w:ascii="Times New Roman"/>
          <w:b w:val="false"/>
          <w:i w:val="false"/>
          <w:color w:val="000000"/>
          <w:sz w:val="28"/>
        </w:rPr>
        <w:t>
      1) через канцелярию, центры оказания услуг или веб-приложение "Кабинет налогоплательщика" (далее – Кабинет налогоплательщика);</w:t>
      </w:r>
    </w:p>
    <w:bookmarkEnd w:id="765"/>
    <w:bookmarkStart w:name="z2130" w:id="766"/>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766"/>
    <w:bookmarkStart w:name="z2131" w:id="767"/>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767"/>
    <w:bookmarkStart w:name="z2132" w:id="768"/>
    <w:p>
      <w:pPr>
        <w:spacing w:after="0"/>
        <w:ind w:left="0"/>
        <w:jc w:val="left"/>
      </w:pPr>
      <w:r>
        <w:rPr>
          <w:rFonts w:ascii="Times New Roman"/>
          <w:b/>
          <w:i w:val="false"/>
          <w:color w:val="000000"/>
        </w:rPr>
        <w:t xml:space="preserve"> 2. Порядок оказания государственной услуги</w:t>
      </w:r>
    </w:p>
    <w:bookmarkEnd w:id="768"/>
    <w:bookmarkStart w:name="z2133" w:id="769"/>
    <w:p>
      <w:pPr>
        <w:spacing w:after="0"/>
        <w:ind w:left="0"/>
        <w:jc w:val="both"/>
      </w:pPr>
      <w:r>
        <w:rPr>
          <w:rFonts w:ascii="Times New Roman"/>
          <w:b w:val="false"/>
          <w:i w:val="false"/>
          <w:color w:val="000000"/>
          <w:sz w:val="28"/>
        </w:rPr>
        <w:t xml:space="preserve">
      4. Сроки оказания государственной услуги: </w:t>
      </w:r>
    </w:p>
    <w:bookmarkEnd w:id="769"/>
    <w:bookmarkStart w:name="z2134" w:id="770"/>
    <w:p>
      <w:pPr>
        <w:spacing w:after="0"/>
        <w:ind w:left="0"/>
        <w:jc w:val="both"/>
      </w:pPr>
      <w:r>
        <w:rPr>
          <w:rFonts w:ascii="Times New Roman"/>
          <w:b w:val="false"/>
          <w:i w:val="false"/>
          <w:color w:val="000000"/>
          <w:sz w:val="28"/>
        </w:rPr>
        <w:t>
      1) зачет излишне уплаченной суммы налога, платежа в бюджет, пени составляет 10 (десять) рабочих дней со дня представления услугополучателем налогового заявления на проведение зачета и (или) возврата налогов, платежей в бюджет, таможенных платежей, пеней, процентов и штрафов (далее – налоговое заявление) и документов;</w:t>
      </w:r>
    </w:p>
    <w:bookmarkEnd w:id="770"/>
    <w:bookmarkStart w:name="z2135" w:id="771"/>
    <w:p>
      <w:pPr>
        <w:spacing w:after="0"/>
        <w:ind w:left="0"/>
        <w:jc w:val="both"/>
      </w:pPr>
      <w:r>
        <w:rPr>
          <w:rFonts w:ascii="Times New Roman"/>
          <w:b w:val="false"/>
          <w:i w:val="false"/>
          <w:color w:val="000000"/>
          <w:sz w:val="28"/>
        </w:rPr>
        <w:t xml:space="preserve">
      зачет, возврат ошибочно уплаченной суммы налога, платежа в бюджет, пени производится в течение 10 (десяти) рабочих дней со дня представления услугополучателем налогового заявления по ошибочным суммам и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bookmarkEnd w:id="771"/>
    <w:bookmarkStart w:name="z2136" w:id="772"/>
    <w:p>
      <w:pPr>
        <w:spacing w:after="0"/>
        <w:ind w:left="0"/>
        <w:jc w:val="both"/>
      </w:pPr>
      <w:r>
        <w:rPr>
          <w:rFonts w:ascii="Times New Roman"/>
          <w:b w:val="false"/>
          <w:i w:val="false"/>
          <w:color w:val="000000"/>
          <w:sz w:val="28"/>
        </w:rPr>
        <w:t>
      возврат излишне уплаченной суммы налога, платежа в бюджет, пени производится в течение 10 (десяти) рабочих дней со дня подачи услугополучателем налогового заявления и документов;</w:t>
      </w:r>
    </w:p>
    <w:bookmarkEnd w:id="772"/>
    <w:bookmarkStart w:name="z2137" w:id="773"/>
    <w:p>
      <w:pPr>
        <w:spacing w:after="0"/>
        <w:ind w:left="0"/>
        <w:jc w:val="both"/>
      </w:pPr>
      <w:r>
        <w:rPr>
          <w:rFonts w:ascii="Times New Roman"/>
          <w:b w:val="false"/>
          <w:i w:val="false"/>
          <w:color w:val="000000"/>
          <w:sz w:val="28"/>
        </w:rPr>
        <w:t xml:space="preserve">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 а также излишне уплаченной суммы производится в течение 10 (десяти) рабочих дней со дня представления услугополучателем налогового заявления и документов; </w:t>
      </w:r>
    </w:p>
    <w:bookmarkEnd w:id="773"/>
    <w:bookmarkStart w:name="z2138" w:id="774"/>
    <w:p>
      <w:pPr>
        <w:spacing w:after="0"/>
        <w:ind w:left="0"/>
        <w:jc w:val="both"/>
      </w:pPr>
      <w:r>
        <w:rPr>
          <w:rFonts w:ascii="Times New Roman"/>
          <w:b w:val="false"/>
          <w:i w:val="false"/>
          <w:color w:val="000000"/>
          <w:sz w:val="28"/>
        </w:rPr>
        <w:t>
      возврат уплаченной суммы налога, платежа в бюджет, пени и штрафа в результате отмены итогов электронных аукционов по решению суда производится в течение 10 (десяти) рабочих дней со дня подачи заявления на возврат;</w:t>
      </w:r>
    </w:p>
    <w:bookmarkEnd w:id="774"/>
    <w:bookmarkStart w:name="z2139" w:id="775"/>
    <w:p>
      <w:pPr>
        <w:spacing w:after="0"/>
        <w:ind w:left="0"/>
        <w:jc w:val="both"/>
      </w:pPr>
      <w:r>
        <w:rPr>
          <w:rFonts w:ascii="Times New Roman"/>
          <w:b w:val="false"/>
          <w:i w:val="false"/>
          <w:color w:val="000000"/>
          <w:sz w:val="28"/>
        </w:rPr>
        <w:t>
      возврат излишне уплаченной суммы государственной пошлины производится в течение 10 (десяти) рабочих дней со дня подачи налогового заявления на возврат;</w:t>
      </w:r>
    </w:p>
    <w:bookmarkEnd w:id="775"/>
    <w:bookmarkStart w:name="z2140" w:id="776"/>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bookmarkEnd w:id="776"/>
    <w:bookmarkStart w:name="z2141" w:id="777"/>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End w:id="777"/>
    <w:bookmarkStart w:name="z2142" w:id="778"/>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778"/>
    <w:bookmarkStart w:name="z2143" w:id="779"/>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779"/>
    <w:bookmarkStart w:name="z2144" w:id="780"/>
    <w:p>
      <w:pPr>
        <w:spacing w:after="0"/>
        <w:ind w:left="0"/>
        <w:jc w:val="both"/>
      </w:pPr>
      <w:r>
        <w:rPr>
          <w:rFonts w:ascii="Times New Roman"/>
          <w:b w:val="false"/>
          <w:i w:val="false"/>
          <w:color w:val="000000"/>
          <w:sz w:val="28"/>
        </w:rPr>
        <w:t>
      зачет излишне уплаченной суммы налога, платежа в бюджет, пени;</w:t>
      </w:r>
    </w:p>
    <w:bookmarkEnd w:id="780"/>
    <w:bookmarkStart w:name="z2145" w:id="781"/>
    <w:p>
      <w:pPr>
        <w:spacing w:after="0"/>
        <w:ind w:left="0"/>
        <w:jc w:val="both"/>
      </w:pPr>
      <w:r>
        <w:rPr>
          <w:rFonts w:ascii="Times New Roman"/>
          <w:b w:val="false"/>
          <w:i w:val="false"/>
          <w:color w:val="000000"/>
          <w:sz w:val="28"/>
        </w:rPr>
        <w:t xml:space="preserve">
      зачет ошибочно уплаченной суммы на надлежащий код бюджетной классификации и (или) в надлежащий налоговый орган; </w:t>
      </w:r>
    </w:p>
    <w:bookmarkEnd w:id="781"/>
    <w:bookmarkStart w:name="z2146" w:id="782"/>
    <w:p>
      <w:pPr>
        <w:spacing w:after="0"/>
        <w:ind w:left="0"/>
        <w:jc w:val="both"/>
      </w:pPr>
      <w:r>
        <w:rPr>
          <w:rFonts w:ascii="Times New Roman"/>
          <w:b w:val="false"/>
          <w:i w:val="false"/>
          <w:color w:val="000000"/>
          <w:sz w:val="28"/>
        </w:rPr>
        <w:t>
      возврат излишне уплаченной суммы налога, платежа в бюджет и пени, а также ошибочно уплаченной суммы налога, платежа в бюджет на банковский счет налогоплательщика;</w:t>
      </w:r>
    </w:p>
    <w:bookmarkEnd w:id="782"/>
    <w:bookmarkStart w:name="z2147" w:id="783"/>
    <w:p>
      <w:pPr>
        <w:spacing w:after="0"/>
        <w:ind w:left="0"/>
        <w:jc w:val="both"/>
      </w:pPr>
      <w:r>
        <w:rPr>
          <w:rFonts w:ascii="Times New Roman"/>
          <w:b w:val="false"/>
          <w:i w:val="false"/>
          <w:color w:val="000000"/>
          <w:sz w:val="28"/>
        </w:rPr>
        <w:t>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 на банковский счет налогоплательщика;</w:t>
      </w:r>
    </w:p>
    <w:bookmarkEnd w:id="783"/>
    <w:bookmarkStart w:name="z2148" w:id="784"/>
    <w:p>
      <w:pPr>
        <w:spacing w:after="0"/>
        <w:ind w:left="0"/>
        <w:jc w:val="both"/>
      </w:pPr>
      <w:r>
        <w:rPr>
          <w:rFonts w:ascii="Times New Roman"/>
          <w:b w:val="false"/>
          <w:i w:val="false"/>
          <w:color w:val="000000"/>
          <w:sz w:val="28"/>
        </w:rPr>
        <w:t>
      возврат уплаченной суммы налога, платежа в бюджет, пени и штрафа в результате отмены итогов электронных аукционов по решению суда на банковский счет налогоплательщика;</w:t>
      </w:r>
    </w:p>
    <w:bookmarkEnd w:id="784"/>
    <w:bookmarkStart w:name="z2149" w:id="785"/>
    <w:p>
      <w:pPr>
        <w:spacing w:after="0"/>
        <w:ind w:left="0"/>
        <w:jc w:val="both"/>
      </w:pPr>
      <w:r>
        <w:rPr>
          <w:rFonts w:ascii="Times New Roman"/>
          <w:b w:val="false"/>
          <w:i w:val="false"/>
          <w:color w:val="000000"/>
          <w:sz w:val="28"/>
        </w:rPr>
        <w:t>
      возврат излишне уплаченной суммы государственной пошлины по месту ее уплаты на банковский счет налогоплательщика с соответствующего кода бюджетной классификации;</w:t>
      </w:r>
    </w:p>
    <w:bookmarkEnd w:id="785"/>
    <w:bookmarkStart w:name="z2150" w:id="786"/>
    <w:p>
      <w:pPr>
        <w:spacing w:after="0"/>
        <w:ind w:left="0"/>
        <w:jc w:val="both"/>
      </w:pPr>
      <w:r>
        <w:rPr>
          <w:rFonts w:ascii="Times New Roman"/>
          <w:b w:val="false"/>
          <w:i w:val="false"/>
          <w:color w:val="000000"/>
          <w:sz w:val="28"/>
        </w:rPr>
        <w:t>
      письменное сообщение о не подтверждении ошибки – в случае неподтверждения органом государственных доходов наличия ошибок при перечислении;</w:t>
      </w:r>
    </w:p>
    <w:bookmarkEnd w:id="786"/>
    <w:bookmarkStart w:name="z2151" w:id="787"/>
    <w:p>
      <w:pPr>
        <w:spacing w:after="0"/>
        <w:ind w:left="0"/>
        <w:jc w:val="both"/>
      </w:pPr>
      <w:r>
        <w:rPr>
          <w:rFonts w:ascii="Times New Roman"/>
          <w:b w:val="false"/>
          <w:i w:val="false"/>
          <w:color w:val="000000"/>
          <w:sz w:val="28"/>
        </w:rPr>
        <w:t>
      уведомление об исполнении судебного решения налогоплательщику и (или) государственному учреждению – после осуществления возврата суммы государственной пошлины услугодателем;</w:t>
      </w:r>
    </w:p>
    <w:bookmarkEnd w:id="787"/>
    <w:bookmarkStart w:name="z2152" w:id="788"/>
    <w:p>
      <w:pPr>
        <w:spacing w:after="0"/>
        <w:ind w:left="0"/>
        <w:jc w:val="both"/>
      </w:pPr>
      <w:r>
        <w:rPr>
          <w:rFonts w:ascii="Times New Roman"/>
          <w:b w:val="false"/>
          <w:i w:val="false"/>
          <w:color w:val="000000"/>
          <w:sz w:val="28"/>
        </w:rPr>
        <w:t xml:space="preserve">
      мотивированный ответ услугодателя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788"/>
    <w:bookmarkStart w:name="z2153" w:id="78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789"/>
    <w:bookmarkStart w:name="z2154" w:id="790"/>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End w:id="790"/>
    <w:bookmarkStart w:name="z2155" w:id="791"/>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791"/>
    <w:bookmarkStart w:name="z2156" w:id="792"/>
    <w:p>
      <w:pPr>
        <w:spacing w:after="0"/>
        <w:ind w:left="0"/>
        <w:jc w:val="both"/>
      </w:pPr>
      <w:r>
        <w:rPr>
          <w:rFonts w:ascii="Times New Roman"/>
          <w:b w:val="false"/>
          <w:i w:val="false"/>
          <w:color w:val="000000"/>
          <w:sz w:val="28"/>
        </w:rPr>
        <w:t xml:space="preserve">
      8. График работы: </w:t>
      </w:r>
    </w:p>
    <w:bookmarkEnd w:id="792"/>
    <w:bookmarkStart w:name="z2157" w:id="793"/>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bookmarkEnd w:id="793"/>
    <w:bookmarkStart w:name="z2158" w:id="79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794"/>
    <w:bookmarkStart w:name="z2159" w:id="795"/>
    <w:p>
      <w:pPr>
        <w:spacing w:after="0"/>
        <w:ind w:left="0"/>
        <w:jc w:val="both"/>
      </w:pPr>
      <w:r>
        <w:rPr>
          <w:rFonts w:ascii="Times New Roman"/>
          <w:b w:val="false"/>
          <w:i w:val="false"/>
          <w:color w:val="000000"/>
          <w:sz w:val="28"/>
        </w:rPr>
        <w:t xml:space="preserve">
      Государственная услуга оказывается в порядке очереди, без предварительной записи и ускоренного обслуживания. </w:t>
      </w:r>
    </w:p>
    <w:bookmarkEnd w:id="795"/>
    <w:bookmarkStart w:name="z2160" w:id="796"/>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796"/>
    <w:bookmarkStart w:name="z2161" w:id="797"/>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797"/>
    <w:bookmarkStart w:name="z2162" w:id="798"/>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798"/>
    <w:bookmarkStart w:name="z2163" w:id="799"/>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к услугодателю (в явочном порядке или по почте) или в Государственную корпорацию:</w:t>
      </w:r>
    </w:p>
    <w:bookmarkEnd w:id="799"/>
    <w:bookmarkStart w:name="z2164" w:id="800"/>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800"/>
    <w:bookmarkStart w:name="z2165" w:id="801"/>
    <w:p>
      <w:pPr>
        <w:spacing w:after="0"/>
        <w:ind w:left="0"/>
        <w:jc w:val="both"/>
      </w:pPr>
      <w:r>
        <w:rPr>
          <w:rFonts w:ascii="Times New Roman"/>
          <w:b w:val="false"/>
          <w:i w:val="false"/>
          <w:color w:val="000000"/>
          <w:sz w:val="28"/>
        </w:rPr>
        <w:t>
      2) вступившие в законную силу судебный акт или решение вышестоящего уполномоченного органа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w:t>
      </w:r>
    </w:p>
    <w:bookmarkEnd w:id="801"/>
    <w:bookmarkStart w:name="z2166" w:id="802"/>
    <w:p>
      <w:pPr>
        <w:spacing w:after="0"/>
        <w:ind w:left="0"/>
        <w:jc w:val="both"/>
      </w:pPr>
      <w:r>
        <w:rPr>
          <w:rFonts w:ascii="Times New Roman"/>
          <w:b w:val="false"/>
          <w:i w:val="false"/>
          <w:color w:val="000000"/>
          <w:sz w:val="28"/>
        </w:rPr>
        <w:t>
      3) документ, выданный соответствующим регистрирующим органом, подтверждающий непредставление услугополучателем документов на совершение регистрационных действий – для возврата или зачета уплаченных в бюджет сумм регистрационных сборов;</w:t>
      </w:r>
    </w:p>
    <w:bookmarkEnd w:id="802"/>
    <w:bookmarkStart w:name="z2167" w:id="803"/>
    <w:p>
      <w:pPr>
        <w:spacing w:after="0"/>
        <w:ind w:left="0"/>
        <w:jc w:val="both"/>
      </w:pPr>
      <w:r>
        <w:rPr>
          <w:rFonts w:ascii="Times New Roman"/>
          <w:b w:val="false"/>
          <w:i w:val="false"/>
          <w:color w:val="000000"/>
          <w:sz w:val="28"/>
        </w:rPr>
        <w:t>
      4) документ, выданный государственными лесовладельцами, подтверждающий неиспользование лесорубочного билета, лесного билета на лесопользование – для возврата или зачета уплаченной суммы платы за лесные пользования;</w:t>
      </w:r>
    </w:p>
    <w:bookmarkEnd w:id="803"/>
    <w:bookmarkStart w:name="z2168" w:id="804"/>
    <w:p>
      <w:pPr>
        <w:spacing w:after="0"/>
        <w:ind w:left="0"/>
        <w:jc w:val="both"/>
      </w:pPr>
      <w:r>
        <w:rPr>
          <w:rFonts w:ascii="Times New Roman"/>
          <w:b w:val="false"/>
          <w:i w:val="false"/>
          <w:color w:val="000000"/>
          <w:sz w:val="28"/>
        </w:rPr>
        <w:t>
      5) платежный документ об уплате суммы государственной пошлины, а также документ соответствующего органа, являющийся основанием для ее возврата – для возврата уплаченной в бюджет суммы государственной пошлины;</w:t>
      </w:r>
    </w:p>
    <w:bookmarkEnd w:id="804"/>
    <w:bookmarkStart w:name="z2169" w:id="805"/>
    <w:p>
      <w:pPr>
        <w:spacing w:after="0"/>
        <w:ind w:left="0"/>
        <w:jc w:val="both"/>
      </w:pPr>
      <w:r>
        <w:rPr>
          <w:rFonts w:ascii="Times New Roman"/>
          <w:b w:val="false"/>
          <w:i w:val="false"/>
          <w:color w:val="000000"/>
          <w:sz w:val="28"/>
        </w:rPr>
        <w:t>
      6) платежный документ об уплате государственной пошлины в бюджет и вступившее в законную силу решение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bookmarkEnd w:id="805"/>
    <w:bookmarkStart w:name="z2170" w:id="806"/>
    <w:p>
      <w:pPr>
        <w:spacing w:after="0"/>
        <w:ind w:left="0"/>
        <w:jc w:val="both"/>
      </w:pPr>
      <w:r>
        <w:rPr>
          <w:rFonts w:ascii="Times New Roman"/>
          <w:b w:val="false"/>
          <w:i w:val="false"/>
          <w:color w:val="000000"/>
          <w:sz w:val="28"/>
        </w:rPr>
        <w:t>
      7) платежный документ об уплате суммы налога, платежа в бюджет, пени и штрафа и вступившее в законную силу решение суда – для возврата уплаченной суммы налога, платежа в бюджет, пени и штрафа в результате отмены итогов электронных аукционов по решению суда.</w:t>
      </w:r>
    </w:p>
    <w:bookmarkEnd w:id="806"/>
    <w:bookmarkStart w:name="z2171" w:id="807"/>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807"/>
    <w:bookmarkStart w:name="z2172" w:id="808"/>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идентификацию личности услугополучателя осуществляют работники Государственной корпорации.</w:t>
      </w:r>
    </w:p>
    <w:bookmarkEnd w:id="808"/>
    <w:bookmarkStart w:name="z2173" w:id="809"/>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809"/>
    <w:bookmarkStart w:name="z2174" w:id="810"/>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810"/>
    <w:bookmarkStart w:name="z2175" w:id="811"/>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bookmarkEnd w:id="811"/>
    <w:bookmarkStart w:name="z2176" w:id="812"/>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812"/>
    <w:bookmarkStart w:name="z2177" w:id="813"/>
    <w:p>
      <w:pPr>
        <w:spacing w:after="0"/>
        <w:ind w:left="0"/>
        <w:jc w:val="both"/>
      </w:pPr>
      <w:r>
        <w:rPr>
          <w:rFonts w:ascii="Times New Roman"/>
          <w:b w:val="false"/>
          <w:i w:val="false"/>
          <w:color w:val="000000"/>
          <w:sz w:val="28"/>
        </w:rPr>
        <w:t>
      на портал:</w:t>
      </w:r>
    </w:p>
    <w:bookmarkEnd w:id="813"/>
    <w:bookmarkStart w:name="z2178" w:id="814"/>
    <w:p>
      <w:pPr>
        <w:spacing w:after="0"/>
        <w:ind w:left="0"/>
        <w:jc w:val="both"/>
      </w:pPr>
      <w:r>
        <w:rPr>
          <w:rFonts w:ascii="Times New Roman"/>
          <w:b w:val="false"/>
          <w:i w:val="false"/>
          <w:color w:val="000000"/>
          <w:sz w:val="28"/>
        </w:rPr>
        <w:t xml:space="preserve">
      1) налоговое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814"/>
    <w:bookmarkStart w:name="z2179" w:id="815"/>
    <w:p>
      <w:pPr>
        <w:spacing w:after="0"/>
        <w:ind w:left="0"/>
        <w:jc w:val="both"/>
      </w:pPr>
      <w:r>
        <w:rPr>
          <w:rFonts w:ascii="Times New Roman"/>
          <w:b w:val="false"/>
          <w:i w:val="false"/>
          <w:color w:val="000000"/>
          <w:sz w:val="28"/>
        </w:rPr>
        <w:t>
      2) электронная копия вступившего в законную силу судебного акта или решение вышестоящего уполномоченного органа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его отмены или уменьшения размера;</w:t>
      </w:r>
    </w:p>
    <w:bookmarkEnd w:id="815"/>
    <w:bookmarkStart w:name="z2180" w:id="816"/>
    <w:p>
      <w:pPr>
        <w:spacing w:after="0"/>
        <w:ind w:left="0"/>
        <w:jc w:val="both"/>
      </w:pPr>
      <w:r>
        <w:rPr>
          <w:rFonts w:ascii="Times New Roman"/>
          <w:b w:val="false"/>
          <w:i w:val="false"/>
          <w:color w:val="000000"/>
          <w:sz w:val="28"/>
        </w:rPr>
        <w:t>
      3) электронная копия документа, выданного соответствующим регистрирующим органом, подтверждающего непредставление услугополучателем документов на совершение регистрационных действий – для возврата или зачета уплаченных в бюджет сумм регистрационных сборов;</w:t>
      </w:r>
    </w:p>
    <w:bookmarkEnd w:id="816"/>
    <w:bookmarkStart w:name="z2181" w:id="817"/>
    <w:p>
      <w:pPr>
        <w:spacing w:after="0"/>
        <w:ind w:left="0"/>
        <w:jc w:val="both"/>
      </w:pPr>
      <w:r>
        <w:rPr>
          <w:rFonts w:ascii="Times New Roman"/>
          <w:b w:val="false"/>
          <w:i w:val="false"/>
          <w:color w:val="000000"/>
          <w:sz w:val="28"/>
        </w:rPr>
        <w:t>
      4) электронная копия документа, выданного государственными лесовладельцами, подтверждающего неиспользование лесорубочного билета, лесного билета на лесопользование – для возврата или зачета уплаченной суммы платы за лесные пользования;</w:t>
      </w:r>
    </w:p>
    <w:bookmarkEnd w:id="817"/>
    <w:bookmarkStart w:name="z2182" w:id="818"/>
    <w:p>
      <w:pPr>
        <w:spacing w:after="0"/>
        <w:ind w:left="0"/>
        <w:jc w:val="both"/>
      </w:pPr>
      <w:r>
        <w:rPr>
          <w:rFonts w:ascii="Times New Roman"/>
          <w:b w:val="false"/>
          <w:i w:val="false"/>
          <w:color w:val="000000"/>
          <w:sz w:val="28"/>
        </w:rPr>
        <w:t>
      5) электронная копия документа соответствующего органа, являющийся основанием для ее возврата – для возврата уплаченной в бюджет суммы государственной пошлины;</w:t>
      </w:r>
    </w:p>
    <w:bookmarkEnd w:id="818"/>
    <w:bookmarkStart w:name="z2183" w:id="819"/>
    <w:p>
      <w:pPr>
        <w:spacing w:after="0"/>
        <w:ind w:left="0"/>
        <w:jc w:val="both"/>
      </w:pPr>
      <w:r>
        <w:rPr>
          <w:rFonts w:ascii="Times New Roman"/>
          <w:b w:val="false"/>
          <w:i w:val="false"/>
          <w:color w:val="000000"/>
          <w:sz w:val="28"/>
        </w:rPr>
        <w:t>
      6) электронная копия вступившего в законную силу решения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bookmarkEnd w:id="819"/>
    <w:bookmarkStart w:name="z2184" w:id="820"/>
    <w:p>
      <w:pPr>
        <w:spacing w:after="0"/>
        <w:ind w:left="0"/>
        <w:jc w:val="both"/>
      </w:pPr>
      <w:r>
        <w:rPr>
          <w:rFonts w:ascii="Times New Roman"/>
          <w:b w:val="false"/>
          <w:i w:val="false"/>
          <w:color w:val="000000"/>
          <w:sz w:val="28"/>
        </w:rPr>
        <w:t>
      7) электронная копия вступившего в законную силу решения суда и копия платежного документа уполномоченного юридического лица об уплате налога, платежа в бюджет, пени и штрафа – для возврата уплаченной суммы налога, платежа в бюджет, пени и штрафа в результате отмены итогов электронных аукционов.</w:t>
      </w:r>
    </w:p>
    <w:bookmarkEnd w:id="820"/>
    <w:bookmarkStart w:name="z2185" w:id="821"/>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821"/>
    <w:bookmarkStart w:name="z2186" w:id="822"/>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End w:id="822"/>
    <w:bookmarkStart w:name="z2187" w:id="823"/>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823"/>
    <w:bookmarkStart w:name="z2188" w:id="824"/>
    <w:p>
      <w:pPr>
        <w:spacing w:after="0"/>
        <w:ind w:left="0"/>
        <w:jc w:val="both"/>
      </w:pPr>
      <w:r>
        <w:rPr>
          <w:rFonts w:ascii="Times New Roman"/>
          <w:b w:val="false"/>
          <w:i w:val="false"/>
          <w:color w:val="000000"/>
          <w:sz w:val="28"/>
        </w:rPr>
        <w:t>
      Налоговое заявление представляется услугодателю:</w:t>
      </w:r>
    </w:p>
    <w:bookmarkEnd w:id="824"/>
    <w:bookmarkStart w:name="z2189" w:id="825"/>
    <w:p>
      <w:pPr>
        <w:spacing w:after="0"/>
        <w:ind w:left="0"/>
        <w:jc w:val="both"/>
      </w:pPr>
      <w:r>
        <w:rPr>
          <w:rFonts w:ascii="Times New Roman"/>
          <w:b w:val="false"/>
          <w:i w:val="false"/>
          <w:color w:val="000000"/>
          <w:sz w:val="28"/>
        </w:rPr>
        <w:t>
      1) в котором по лицевому счету налогоплательщика числится излишне уплаченная сумма – для проведения зачета, возврата излишне уплаченной суммы налога, платежа в бюджет и пени;</w:t>
      </w:r>
    </w:p>
    <w:bookmarkEnd w:id="825"/>
    <w:bookmarkStart w:name="z2190" w:id="826"/>
    <w:p>
      <w:pPr>
        <w:spacing w:after="0"/>
        <w:ind w:left="0"/>
        <w:jc w:val="both"/>
      </w:pPr>
      <w:r>
        <w:rPr>
          <w:rFonts w:ascii="Times New Roman"/>
          <w:b w:val="false"/>
          <w:i w:val="false"/>
          <w:color w:val="000000"/>
          <w:sz w:val="28"/>
        </w:rPr>
        <w:t>
      2) в который произведена ошибочная уплата налога, платежа в бюджет – для зачета, возврата ошибочно уплаченной суммы налога, платежа в бюджет;</w:t>
      </w:r>
    </w:p>
    <w:bookmarkEnd w:id="826"/>
    <w:bookmarkStart w:name="z2191" w:id="827"/>
    <w:p>
      <w:pPr>
        <w:spacing w:after="0"/>
        <w:ind w:left="0"/>
        <w:jc w:val="both"/>
      </w:pPr>
      <w:r>
        <w:rPr>
          <w:rFonts w:ascii="Times New Roman"/>
          <w:b w:val="false"/>
          <w:i w:val="false"/>
          <w:color w:val="000000"/>
          <w:sz w:val="28"/>
        </w:rPr>
        <w:t>
      3) в котором по лицевому счету числится сумма штрафа, подлежащая возврату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а также излишне уплаченной суммы.</w:t>
      </w:r>
    </w:p>
    <w:bookmarkEnd w:id="827"/>
    <w:bookmarkStart w:name="z2192" w:id="828"/>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828"/>
    <w:bookmarkStart w:name="z2193" w:id="829"/>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 случаи:</w:t>
      </w:r>
    </w:p>
    <w:bookmarkEnd w:id="829"/>
    <w:bookmarkStart w:name="z2194" w:id="830"/>
    <w:p>
      <w:pPr>
        <w:spacing w:after="0"/>
        <w:ind w:left="0"/>
        <w:jc w:val="both"/>
      </w:pPr>
      <w:r>
        <w:rPr>
          <w:rFonts w:ascii="Times New Roman"/>
          <w:b w:val="false"/>
          <w:i w:val="false"/>
          <w:color w:val="000000"/>
          <w:sz w:val="28"/>
        </w:rPr>
        <w:t>
      1) зачету не подлежат:</w:t>
      </w:r>
    </w:p>
    <w:bookmarkEnd w:id="830"/>
    <w:bookmarkStart w:name="z2195" w:id="831"/>
    <w:p>
      <w:pPr>
        <w:spacing w:after="0"/>
        <w:ind w:left="0"/>
        <w:jc w:val="both"/>
      </w:pPr>
      <w:r>
        <w:rPr>
          <w:rFonts w:ascii="Times New Roman"/>
          <w:b w:val="false"/>
          <w:i w:val="false"/>
          <w:color w:val="000000"/>
          <w:sz w:val="28"/>
        </w:rPr>
        <w:t>
      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bookmarkEnd w:id="831"/>
    <w:bookmarkStart w:name="z2196" w:id="832"/>
    <w:p>
      <w:pPr>
        <w:spacing w:after="0"/>
        <w:ind w:left="0"/>
        <w:jc w:val="both"/>
      </w:pPr>
      <w:r>
        <w:rPr>
          <w:rFonts w:ascii="Times New Roman"/>
          <w:b w:val="false"/>
          <w:i w:val="false"/>
          <w:color w:val="000000"/>
          <w:sz w:val="28"/>
        </w:rPr>
        <w:t>
      уплаченная сумма государственной пошлины;</w:t>
      </w:r>
    </w:p>
    <w:bookmarkEnd w:id="832"/>
    <w:bookmarkStart w:name="z2197" w:id="833"/>
    <w:p>
      <w:pPr>
        <w:spacing w:after="0"/>
        <w:ind w:left="0"/>
        <w:jc w:val="both"/>
      </w:pPr>
      <w:r>
        <w:rPr>
          <w:rFonts w:ascii="Times New Roman"/>
          <w:b w:val="false"/>
          <w:i w:val="false"/>
          <w:color w:val="000000"/>
          <w:sz w:val="28"/>
        </w:rPr>
        <w:t>
      2) зачету и возврату не подлежат:</w:t>
      </w:r>
    </w:p>
    <w:bookmarkEnd w:id="833"/>
    <w:bookmarkStart w:name="z2198" w:id="834"/>
    <w:p>
      <w:pPr>
        <w:spacing w:after="0"/>
        <w:ind w:left="0"/>
        <w:jc w:val="both"/>
      </w:pPr>
      <w:r>
        <w:rPr>
          <w:rFonts w:ascii="Times New Roman"/>
          <w:b w:val="false"/>
          <w:i w:val="false"/>
          <w:color w:val="000000"/>
          <w:sz w:val="28"/>
        </w:rPr>
        <w:t xml:space="preserve">
      уплаченная сумма сбора за проезд автотранспортных средств по территории Республики Казахстан, консульского сбора, платы за: </w:t>
      </w:r>
    </w:p>
    <w:bookmarkEnd w:id="834"/>
    <w:bookmarkStart w:name="z2199" w:id="835"/>
    <w:p>
      <w:pPr>
        <w:spacing w:after="0"/>
        <w:ind w:left="0"/>
        <w:jc w:val="both"/>
      </w:pPr>
      <w:r>
        <w:rPr>
          <w:rFonts w:ascii="Times New Roman"/>
          <w:b w:val="false"/>
          <w:i w:val="false"/>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bookmarkEnd w:id="835"/>
    <w:bookmarkStart w:name="z2200" w:id="836"/>
    <w:p>
      <w:pPr>
        <w:spacing w:after="0"/>
        <w:ind w:left="0"/>
        <w:jc w:val="both"/>
      </w:pPr>
      <w:r>
        <w:rPr>
          <w:rFonts w:ascii="Times New Roman"/>
          <w:b w:val="false"/>
          <w:i w:val="false"/>
          <w:color w:val="000000"/>
          <w:sz w:val="28"/>
        </w:rPr>
        <w:t>
      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bookmarkEnd w:id="836"/>
    <w:bookmarkStart w:name="z2201" w:id="837"/>
    <w:p>
      <w:pPr>
        <w:spacing w:after="0"/>
        <w:ind w:left="0"/>
        <w:jc w:val="both"/>
      </w:pPr>
      <w:r>
        <w:rPr>
          <w:rFonts w:ascii="Times New Roman"/>
          <w:b w:val="false"/>
          <w:i w:val="false"/>
          <w:color w:val="000000"/>
          <w:sz w:val="28"/>
        </w:rPr>
        <w:t>
      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 в случае продления срока представления налоговой отчетности по таким налогам, платам до даты ее представления.</w:t>
      </w:r>
    </w:p>
    <w:bookmarkEnd w:id="837"/>
    <w:bookmarkStart w:name="z2202" w:id="838"/>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End w:id="838"/>
    <w:bookmarkStart w:name="z2203" w:id="839"/>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839"/>
    <w:bookmarkStart w:name="z2204" w:id="840"/>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840"/>
    <w:bookmarkStart w:name="z2205" w:id="841"/>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841"/>
    <w:bookmarkStart w:name="z2206" w:id="842"/>
    <w:p>
      <w:pPr>
        <w:spacing w:after="0"/>
        <w:ind w:left="0"/>
        <w:jc w:val="both"/>
      </w:pPr>
      <w:r>
        <w:rPr>
          <w:rFonts w:ascii="Times New Roman"/>
          <w:b w:val="false"/>
          <w:i w:val="false"/>
          <w:color w:val="000000"/>
          <w:sz w:val="28"/>
        </w:rPr>
        <w:t>
      В жалобе услугополучателя указываются:</w:t>
      </w:r>
    </w:p>
    <w:bookmarkEnd w:id="842"/>
    <w:bookmarkStart w:name="z2207" w:id="843"/>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843"/>
    <w:bookmarkStart w:name="z2208" w:id="844"/>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844"/>
    <w:bookmarkStart w:name="z2209" w:id="845"/>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845"/>
    <w:bookmarkStart w:name="z2210" w:id="846"/>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846"/>
    <w:bookmarkStart w:name="z2211" w:id="847"/>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847"/>
    <w:bookmarkStart w:name="z2212" w:id="848"/>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848"/>
    <w:bookmarkStart w:name="z2213" w:id="849"/>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849"/>
    <w:bookmarkStart w:name="z2214" w:id="850"/>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850"/>
    <w:bookmarkStart w:name="z2215" w:id="851"/>
    <w:p>
      <w:pPr>
        <w:spacing w:after="0"/>
        <w:ind w:left="0"/>
        <w:jc w:val="both"/>
      </w:pPr>
      <w:r>
        <w:rPr>
          <w:rFonts w:ascii="Times New Roman"/>
          <w:b w:val="false"/>
          <w:i w:val="false"/>
          <w:color w:val="000000"/>
          <w:sz w:val="28"/>
        </w:rPr>
        <w:t>
      Работник Государственной корпорации:</w:t>
      </w:r>
    </w:p>
    <w:bookmarkEnd w:id="851"/>
    <w:bookmarkStart w:name="z2216" w:id="852"/>
    <w:p>
      <w:pPr>
        <w:spacing w:after="0"/>
        <w:ind w:left="0"/>
        <w:jc w:val="both"/>
      </w:pPr>
      <w:r>
        <w:rPr>
          <w:rFonts w:ascii="Times New Roman"/>
          <w:b w:val="false"/>
          <w:i w:val="false"/>
          <w:color w:val="000000"/>
          <w:sz w:val="28"/>
        </w:rPr>
        <w:t>
      осуществляет идентификацию услугополучателя;</w:t>
      </w:r>
    </w:p>
    <w:bookmarkEnd w:id="852"/>
    <w:bookmarkStart w:name="z2217" w:id="853"/>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853"/>
    <w:bookmarkStart w:name="z2218" w:id="854"/>
    <w:p>
      <w:pPr>
        <w:spacing w:after="0"/>
        <w:ind w:left="0"/>
        <w:jc w:val="both"/>
      </w:pPr>
      <w:r>
        <w:rPr>
          <w:rFonts w:ascii="Times New Roman"/>
          <w:b w:val="false"/>
          <w:i w:val="false"/>
          <w:color w:val="000000"/>
          <w:sz w:val="28"/>
        </w:rPr>
        <w:t>
      разъясняет основные правила подачи видеообращения;</w:t>
      </w:r>
    </w:p>
    <w:bookmarkEnd w:id="854"/>
    <w:bookmarkStart w:name="z2219" w:id="855"/>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855"/>
    <w:bookmarkStart w:name="z2220" w:id="856"/>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856"/>
    <w:bookmarkStart w:name="z2221" w:id="857"/>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857"/>
    <w:bookmarkStart w:name="z2222" w:id="858"/>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858"/>
    <w:bookmarkStart w:name="z2223" w:id="859"/>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859"/>
    <w:bookmarkStart w:name="z2224" w:id="860"/>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860"/>
    <w:bookmarkStart w:name="z2225" w:id="861"/>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bookmarkEnd w:id="861"/>
    <w:bookmarkStart w:name="z2226" w:id="862"/>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862"/>
    <w:bookmarkStart w:name="z2227" w:id="863"/>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863"/>
    <w:bookmarkStart w:name="z2228" w:id="864"/>
    <w:p>
      <w:pPr>
        <w:spacing w:after="0"/>
        <w:ind w:left="0"/>
        <w:jc w:val="both"/>
      </w:pPr>
      <w:r>
        <w:rPr>
          <w:rFonts w:ascii="Times New Roman"/>
          <w:b w:val="false"/>
          <w:i w:val="false"/>
          <w:color w:val="000000"/>
          <w:sz w:val="28"/>
        </w:rPr>
        <w:t>
      услугодателя – www.kgd.gov.kz, www.minfin.gov.kz;</w:t>
      </w:r>
    </w:p>
    <w:bookmarkEnd w:id="864"/>
    <w:bookmarkStart w:name="z2229" w:id="865"/>
    <w:p>
      <w:pPr>
        <w:spacing w:after="0"/>
        <w:ind w:left="0"/>
        <w:jc w:val="both"/>
      </w:pPr>
      <w:r>
        <w:rPr>
          <w:rFonts w:ascii="Times New Roman"/>
          <w:b w:val="false"/>
          <w:i w:val="false"/>
          <w:color w:val="000000"/>
          <w:sz w:val="28"/>
        </w:rPr>
        <w:t>
      Государственной корпорации – www.gov4c.kz.</w:t>
      </w:r>
    </w:p>
    <w:bookmarkEnd w:id="865"/>
    <w:bookmarkStart w:name="z2230" w:id="866"/>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электронной цифровой подписи.</w:t>
      </w:r>
    </w:p>
    <w:bookmarkEnd w:id="866"/>
    <w:bookmarkStart w:name="z2231" w:id="867"/>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867"/>
    <w:bookmarkStart w:name="z2232" w:id="868"/>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8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"Проведение зачетов и возвратов</w:t>
            </w:r>
            <w:r>
              <w:br/>
            </w:r>
            <w:r>
              <w:rPr>
                <w:rFonts w:ascii="Times New Roman"/>
                <w:b w:val="false"/>
                <w:i w:val="false"/>
                <w:color w:val="000000"/>
                <w:sz w:val="20"/>
              </w:rPr>
              <w:t>уплаченных сумм налогов,</w:t>
            </w:r>
            <w:r>
              <w:br/>
            </w:r>
            <w:r>
              <w:rPr>
                <w:rFonts w:ascii="Times New Roman"/>
                <w:b w:val="false"/>
                <w:i w:val="false"/>
                <w:color w:val="000000"/>
                <w:sz w:val="20"/>
              </w:rPr>
              <w:t>платежей в бюджет, пени, штрафов"</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"Проведение зачетов и возвратов налогов,</w:t>
            </w:r>
            <w:r>
              <w:br/>
            </w:r>
            <w:r>
              <w:rPr>
                <w:rFonts w:ascii="Times New Roman"/>
                <w:b w:val="false"/>
                <w:i w:val="false"/>
                <w:color w:val="000000"/>
                <w:sz w:val="20"/>
              </w:rPr>
              <w:t>платежей в бюджет, пени, штрафов"</w:t>
            </w:r>
            <w:r>
              <w:br/>
            </w:r>
            <w:r>
              <w:rPr>
                <w:rFonts w:ascii="Times New Roman"/>
                <w:b w:val="false"/>
                <w:i w:val="false"/>
                <w:color w:val="000000"/>
                <w:sz w:val="20"/>
              </w:rPr>
              <w:t>__________________________</w:t>
            </w:r>
            <w:r>
              <w:br/>
            </w:r>
            <w:r>
              <w:rPr>
                <w:rFonts w:ascii="Times New Roman"/>
                <w:b w:val="false"/>
                <w:i w:val="false"/>
                <w:color w:val="000000"/>
                <w:sz w:val="20"/>
              </w:rPr>
              <w:t>(Фамилия, имя, отчество</w:t>
            </w:r>
            <w:r>
              <w:br/>
            </w:r>
            <w:r>
              <w:rPr>
                <w:rFonts w:ascii="Times New Roman"/>
                <w:b w:val="false"/>
                <w:i w:val="false"/>
                <w:color w:val="000000"/>
                <w:sz w:val="20"/>
              </w:rPr>
              <w:t>(далее – ФИО) (при его наличии),</w:t>
            </w:r>
            <w:r>
              <w:br/>
            </w:r>
            <w:r>
              <w:rPr>
                <w:rFonts w:ascii="Times New Roman"/>
                <w:b w:val="false"/>
                <w:i w:val="false"/>
                <w:color w:val="000000"/>
                <w:sz w:val="20"/>
              </w:rPr>
              <w:t>либо наименование</w:t>
            </w:r>
            <w:r>
              <w:br/>
            </w:r>
            <w:r>
              <w:rPr>
                <w:rFonts w:ascii="Times New Roman"/>
                <w:b w:val="false"/>
                <w:i w:val="false"/>
                <w:color w:val="000000"/>
                <w:sz w:val="20"/>
              </w:rPr>
              <w:t>организации услугополучателя)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w:t>
            </w:r>
            <w:r>
              <w:br/>
            </w:r>
            <w:r>
              <w:rPr>
                <w:rFonts w:ascii="Times New Roman"/>
                <w:b w:val="false"/>
                <w:i w:val="false"/>
                <w:color w:val="000000"/>
                <w:sz w:val="20"/>
              </w:rPr>
              <w:t>(адрес услугополучателя)</w:t>
            </w:r>
          </w:p>
        </w:tc>
      </w:tr>
    </w:tbl>
    <w:bookmarkStart w:name="z2236" w:id="869"/>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869"/>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Государственной корпорации "Правительства для граждан" (указать адрес) отказывает в приеме документов на оказание государственной услуги "Проведение зачетов и возвратов налогов, платежей в бюджет, пени, штрафов"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737" w:id="870"/>
    <w:p>
      <w:pPr>
        <w:spacing w:after="0"/>
        <w:ind w:left="0"/>
        <w:jc w:val="left"/>
      </w:pPr>
      <w:r>
        <w:rPr>
          <w:rFonts w:ascii="Times New Roman"/>
          <w:b/>
          <w:i w:val="false"/>
          <w:color w:val="000000"/>
        </w:rPr>
        <w:t xml:space="preserve"> Стандарт государственной услуги "Возврат налога на добавленную стоимость из бюджета"</w:t>
      </w:r>
    </w:p>
    <w:bookmarkEnd w:id="870"/>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37" w:id="871"/>
    <w:p>
      <w:pPr>
        <w:spacing w:after="0"/>
        <w:ind w:left="0"/>
        <w:jc w:val="left"/>
      </w:pPr>
      <w:r>
        <w:rPr>
          <w:rFonts w:ascii="Times New Roman"/>
          <w:b/>
          <w:i w:val="false"/>
          <w:color w:val="000000"/>
        </w:rPr>
        <w:t xml:space="preserve"> 1. Общие положения</w:t>
      </w:r>
    </w:p>
    <w:bookmarkEnd w:id="871"/>
    <w:bookmarkStart w:name="z2238" w:id="872"/>
    <w:p>
      <w:pPr>
        <w:spacing w:after="0"/>
        <w:ind w:left="0"/>
        <w:jc w:val="both"/>
      </w:pPr>
      <w:r>
        <w:rPr>
          <w:rFonts w:ascii="Times New Roman"/>
          <w:b w:val="false"/>
          <w:i w:val="false"/>
          <w:color w:val="000000"/>
          <w:sz w:val="28"/>
        </w:rPr>
        <w:t>
      1. Государственная услуга "Возврат налога на добавленную стоимость из бюджета" (далее – государственная услуга).</w:t>
      </w:r>
    </w:p>
    <w:bookmarkEnd w:id="872"/>
    <w:bookmarkStart w:name="z2239" w:id="873"/>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873"/>
    <w:bookmarkStart w:name="z2240" w:id="87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874"/>
    <w:bookmarkStart w:name="z2241" w:id="875"/>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 услугодателем:</w:t>
      </w:r>
    </w:p>
    <w:bookmarkEnd w:id="875"/>
    <w:bookmarkStart w:name="z2242" w:id="876"/>
    <w:p>
      <w:pPr>
        <w:spacing w:after="0"/>
        <w:ind w:left="0"/>
        <w:jc w:val="both"/>
      </w:pPr>
      <w:r>
        <w:rPr>
          <w:rFonts w:ascii="Times New Roman"/>
          <w:b w:val="false"/>
          <w:i w:val="false"/>
          <w:color w:val="000000"/>
          <w:sz w:val="28"/>
        </w:rPr>
        <w:t>
      1) через центры оказания услуг или веб-приложение "Кабинет налогоплательщика" (далее – Кабинет налогоплательщика), информационную систему "Сервисы обработки налоговой отчетности" (далее – СОНО);</w:t>
      </w:r>
    </w:p>
    <w:bookmarkEnd w:id="876"/>
    <w:bookmarkStart w:name="z2243" w:id="877"/>
    <w:p>
      <w:pPr>
        <w:spacing w:after="0"/>
        <w:ind w:left="0"/>
        <w:jc w:val="both"/>
      </w:pPr>
      <w:r>
        <w:rPr>
          <w:rFonts w:ascii="Times New Roman"/>
          <w:b w:val="false"/>
          <w:i w:val="false"/>
          <w:color w:val="000000"/>
          <w:sz w:val="28"/>
        </w:rPr>
        <w:t>
      2) посредством веб-портала "электронного правительства": www.egov.kz в Кабинете налогоплательщика (далее – портал).</w:t>
      </w:r>
    </w:p>
    <w:bookmarkEnd w:id="877"/>
    <w:bookmarkStart w:name="z2244" w:id="878"/>
    <w:p>
      <w:pPr>
        <w:spacing w:after="0"/>
        <w:ind w:left="0"/>
        <w:jc w:val="left"/>
      </w:pPr>
      <w:r>
        <w:rPr>
          <w:rFonts w:ascii="Times New Roman"/>
          <w:b/>
          <w:i w:val="false"/>
          <w:color w:val="000000"/>
        </w:rPr>
        <w:t xml:space="preserve"> 2. Порядок оказания государственной услуги</w:t>
      </w:r>
    </w:p>
    <w:bookmarkEnd w:id="878"/>
    <w:bookmarkStart w:name="z2245" w:id="879"/>
    <w:p>
      <w:pPr>
        <w:spacing w:after="0"/>
        <w:ind w:left="0"/>
        <w:jc w:val="both"/>
      </w:pPr>
      <w:r>
        <w:rPr>
          <w:rFonts w:ascii="Times New Roman"/>
          <w:b w:val="false"/>
          <w:i w:val="false"/>
          <w:color w:val="000000"/>
          <w:sz w:val="28"/>
        </w:rPr>
        <w:t>
      4. Сроки оказания государственной услуги:</w:t>
      </w:r>
    </w:p>
    <w:bookmarkEnd w:id="879"/>
    <w:bookmarkStart w:name="z2246" w:id="880"/>
    <w:p>
      <w:pPr>
        <w:spacing w:after="0"/>
        <w:ind w:left="0"/>
        <w:jc w:val="both"/>
      </w:pPr>
      <w:r>
        <w:rPr>
          <w:rFonts w:ascii="Times New Roman"/>
          <w:b w:val="false"/>
          <w:i w:val="false"/>
          <w:color w:val="000000"/>
          <w:sz w:val="28"/>
        </w:rPr>
        <w:t>
      1) по возврату превышения налога на добавленную стоимость (далее – НДС):</w:t>
      </w:r>
    </w:p>
    <w:bookmarkEnd w:id="880"/>
    <w:bookmarkStart w:name="z2247" w:id="881"/>
    <w:p>
      <w:pPr>
        <w:spacing w:after="0"/>
        <w:ind w:left="0"/>
        <w:jc w:val="both"/>
      </w:pPr>
      <w:r>
        <w:rPr>
          <w:rFonts w:ascii="Times New Roman"/>
          <w:b w:val="false"/>
          <w:i w:val="false"/>
          <w:color w:val="000000"/>
          <w:sz w:val="28"/>
        </w:rPr>
        <w:t xml:space="preserve">
      услугополучателю,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НДС, – в течение 55 (пятидесяти пяти) рабочих дней после истечения последней даты, установленной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(далее – Кодекс) для представления в налоговый орган декларации по НДС, с учетом периода продления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212 Кодекса;</w:t>
      </w:r>
    </w:p>
    <w:bookmarkEnd w:id="881"/>
    <w:bookmarkStart w:name="z2248" w:id="882"/>
    <w:p>
      <w:pPr>
        <w:spacing w:after="0"/>
        <w:ind w:left="0"/>
        <w:jc w:val="both"/>
      </w:pPr>
      <w:r>
        <w:rPr>
          <w:rFonts w:ascii="Times New Roman"/>
          <w:b w:val="false"/>
          <w:i w:val="false"/>
          <w:color w:val="000000"/>
          <w:sz w:val="28"/>
        </w:rPr>
        <w:t xml:space="preserve">
      услугополучателю, 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НДС, а также не отнесенному к категории налогоплательщиков, находящихся в зоне риска, определяемой в соответствии с законодательством Республики Казахстан, – в течение 30 (тридцати) рабочих дней после истечения последней даты, установленной Кодексом для представления в налоговый орган декларации по НДС, с учетом периода продления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212 Кодекса;</w:t>
      </w:r>
    </w:p>
    <w:bookmarkEnd w:id="882"/>
    <w:bookmarkStart w:name="z2249" w:id="883"/>
    <w:p>
      <w:pPr>
        <w:spacing w:after="0"/>
        <w:ind w:left="0"/>
        <w:jc w:val="both"/>
      </w:pPr>
      <w:r>
        <w:rPr>
          <w:rFonts w:ascii="Times New Roman"/>
          <w:b w:val="false"/>
          <w:i w:val="false"/>
          <w:color w:val="000000"/>
          <w:sz w:val="28"/>
        </w:rPr>
        <w:t>
      в остальных случаях – в течение 155 (ста пятидесяти пяти) календарных дней;</w:t>
      </w:r>
    </w:p>
    <w:bookmarkEnd w:id="883"/>
    <w:bookmarkStart w:name="z2250" w:id="884"/>
    <w:p>
      <w:pPr>
        <w:spacing w:after="0"/>
        <w:ind w:left="0"/>
        <w:jc w:val="both"/>
      </w:pPr>
      <w:r>
        <w:rPr>
          <w:rFonts w:ascii="Times New Roman"/>
          <w:b w:val="false"/>
          <w:i w:val="false"/>
          <w:color w:val="000000"/>
          <w:sz w:val="28"/>
        </w:rPr>
        <w:t xml:space="preserve">
      в упрощенном порядке услугополучателям-плательщикам НДС, состоящим не менее двенадцати последовательных месяцев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НДС, представившим декларации по НДС с указанием требования о возврате суммы превышения НДС – в течение 15 (пятнадцати) рабочих дней с последней даты, установленной Кодексом для представления в налоговый орган декларации по НДС за налоговый период, в которой указано требование о возврате суммы превышения НДС, с учетом периода продления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212 Кодекса;</w:t>
      </w:r>
    </w:p>
    <w:bookmarkEnd w:id="884"/>
    <w:bookmarkStart w:name="z2251" w:id="885"/>
    <w:p>
      <w:pPr>
        <w:spacing w:after="0"/>
        <w:ind w:left="0"/>
        <w:jc w:val="both"/>
      </w:pPr>
      <w:r>
        <w:rPr>
          <w:rFonts w:ascii="Times New Roman"/>
          <w:b w:val="false"/>
          <w:i w:val="false"/>
          <w:color w:val="000000"/>
          <w:sz w:val="28"/>
        </w:rPr>
        <w:t>
      услугополучателям, у которых превышение НДС сложилось по товарам, работам, услугам,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 – в течение 20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НДС;</w:t>
      </w:r>
    </w:p>
    <w:bookmarkEnd w:id="885"/>
    <w:bookmarkStart w:name="z2252" w:id="886"/>
    <w:p>
      <w:pPr>
        <w:spacing w:after="0"/>
        <w:ind w:left="0"/>
        <w:jc w:val="both"/>
      </w:pPr>
      <w:r>
        <w:rPr>
          <w:rFonts w:ascii="Times New Roman"/>
          <w:b w:val="false"/>
          <w:i w:val="false"/>
          <w:color w:val="000000"/>
          <w:sz w:val="28"/>
        </w:rPr>
        <w:t>
      по возврату НДС:</w:t>
      </w:r>
    </w:p>
    <w:bookmarkEnd w:id="886"/>
    <w:bookmarkStart w:name="z2253" w:id="887"/>
    <w:p>
      <w:pPr>
        <w:spacing w:after="0"/>
        <w:ind w:left="0"/>
        <w:jc w:val="both"/>
      </w:pPr>
      <w:r>
        <w:rPr>
          <w:rFonts w:ascii="Times New Roman"/>
          <w:b w:val="false"/>
          <w:i w:val="false"/>
          <w:color w:val="000000"/>
          <w:sz w:val="28"/>
        </w:rPr>
        <w:t>
      услугоплучателям, являющимся грантополучателями, исполнителями, назначенному грантополучателем уплаченного поставщикам товаров, работ, услуг, приобретенных за счет средств гранта – в течение 30 (тридцати) рабочих дней с даты представления налогового заявления о возврате НДС, уплаченного по товарам, работам, услугам, приобретенным за счет средств гранта;</w:t>
      </w:r>
    </w:p>
    <w:bookmarkEnd w:id="887"/>
    <w:bookmarkStart w:name="z2254" w:id="888"/>
    <w:p>
      <w:pPr>
        <w:spacing w:after="0"/>
        <w:ind w:left="0"/>
        <w:jc w:val="both"/>
      </w:pPr>
      <w:r>
        <w:rPr>
          <w:rFonts w:ascii="Times New Roman"/>
          <w:b w:val="false"/>
          <w:i w:val="false"/>
          <w:color w:val="000000"/>
          <w:sz w:val="28"/>
        </w:rPr>
        <w:t>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 в течение 30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bookmarkEnd w:id="888"/>
    <w:bookmarkStart w:name="z2255" w:id="889"/>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не более 20 минут;</w:t>
      </w:r>
    </w:p>
    <w:bookmarkEnd w:id="889"/>
    <w:bookmarkStart w:name="z2256" w:id="890"/>
    <w:p>
      <w:pPr>
        <w:spacing w:after="0"/>
        <w:ind w:left="0"/>
        <w:jc w:val="both"/>
      </w:pPr>
      <w:r>
        <w:rPr>
          <w:rFonts w:ascii="Times New Roman"/>
          <w:b w:val="false"/>
          <w:i w:val="false"/>
          <w:color w:val="000000"/>
          <w:sz w:val="28"/>
        </w:rPr>
        <w:t>
      3) максимально допустимое время ожидания обслуживания услугополучателя услугодателем – не более 20 минут.</w:t>
      </w:r>
    </w:p>
    <w:bookmarkEnd w:id="890"/>
    <w:bookmarkStart w:name="z2257" w:id="891"/>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 (или) бумажная.</w:t>
      </w:r>
    </w:p>
    <w:bookmarkEnd w:id="891"/>
    <w:bookmarkStart w:name="z2258" w:id="892"/>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892"/>
    <w:bookmarkStart w:name="z2259" w:id="893"/>
    <w:p>
      <w:pPr>
        <w:spacing w:after="0"/>
        <w:ind w:left="0"/>
        <w:jc w:val="both"/>
      </w:pPr>
      <w:r>
        <w:rPr>
          <w:rFonts w:ascii="Times New Roman"/>
          <w:b w:val="false"/>
          <w:i w:val="false"/>
          <w:color w:val="000000"/>
          <w:sz w:val="28"/>
        </w:rPr>
        <w:t>
      при возврате превышения сумм НДС, предусмотренного налоговым законодательством Республики Казахстан:</w:t>
      </w:r>
    </w:p>
    <w:bookmarkEnd w:id="893"/>
    <w:bookmarkStart w:name="z2260" w:id="894"/>
    <w:p>
      <w:pPr>
        <w:spacing w:after="0"/>
        <w:ind w:left="0"/>
        <w:jc w:val="both"/>
      </w:pPr>
      <w:r>
        <w:rPr>
          <w:rFonts w:ascii="Times New Roman"/>
          <w:b w:val="false"/>
          <w:i w:val="false"/>
          <w:color w:val="000000"/>
          <w:sz w:val="28"/>
        </w:rPr>
        <w:t>
      1) зачет превышения суммы НДС, в счет погашения имеющейся налоговой задолженности по:</w:t>
      </w:r>
    </w:p>
    <w:bookmarkEnd w:id="894"/>
    <w:bookmarkStart w:name="z2261" w:id="895"/>
    <w:p>
      <w:pPr>
        <w:spacing w:after="0"/>
        <w:ind w:left="0"/>
        <w:jc w:val="both"/>
      </w:pPr>
      <w:r>
        <w:rPr>
          <w:rFonts w:ascii="Times New Roman"/>
          <w:b w:val="false"/>
          <w:i w:val="false"/>
          <w:color w:val="000000"/>
          <w:sz w:val="28"/>
        </w:rPr>
        <w:t>
      НДС, в том числе в счет НДС, подлежащего уплате при получении работ, услуг от нерезидента, не являющегося плательщиком НДС в Республике Казахстан, в счет НДС на импортируемые товары;</w:t>
      </w:r>
    </w:p>
    <w:bookmarkEnd w:id="895"/>
    <w:bookmarkStart w:name="z2262" w:id="896"/>
    <w:p>
      <w:pPr>
        <w:spacing w:after="0"/>
        <w:ind w:left="0"/>
        <w:jc w:val="both"/>
      </w:pPr>
      <w:r>
        <w:rPr>
          <w:rFonts w:ascii="Times New Roman"/>
          <w:b w:val="false"/>
          <w:i w:val="false"/>
          <w:color w:val="000000"/>
          <w:sz w:val="28"/>
        </w:rPr>
        <w:t>
      иным видам налогов и (или) платежей в бюджет налогоплательщика;</w:t>
      </w:r>
    </w:p>
    <w:bookmarkEnd w:id="896"/>
    <w:bookmarkStart w:name="z2263" w:id="897"/>
    <w:p>
      <w:pPr>
        <w:spacing w:after="0"/>
        <w:ind w:left="0"/>
        <w:jc w:val="both"/>
      </w:pPr>
      <w:r>
        <w:rPr>
          <w:rFonts w:ascii="Times New Roman"/>
          <w:b w:val="false"/>
          <w:i w:val="false"/>
          <w:color w:val="000000"/>
          <w:sz w:val="28"/>
        </w:rPr>
        <w:t>
      иным видам налогов и (или) платежей в бюджет структурных подразделений юридического лица, в случае отсутствия у налогоплательщика налоговой задолженности по НДС, иным видам налогов и платежей;</w:t>
      </w:r>
    </w:p>
    <w:bookmarkEnd w:id="897"/>
    <w:bookmarkStart w:name="z2264" w:id="898"/>
    <w:p>
      <w:pPr>
        <w:spacing w:after="0"/>
        <w:ind w:left="0"/>
        <w:jc w:val="both"/>
      </w:pPr>
      <w:r>
        <w:rPr>
          <w:rFonts w:ascii="Times New Roman"/>
          <w:b w:val="false"/>
          <w:i w:val="false"/>
          <w:color w:val="000000"/>
          <w:sz w:val="28"/>
        </w:rPr>
        <w:t>
      2) зачет суммы превышения НДС в счет предстоящих платежей по иным видам налогов и платежей (по требованию), в случае отсутствия налоговой задолженности;</w:t>
      </w:r>
    </w:p>
    <w:bookmarkEnd w:id="898"/>
    <w:bookmarkStart w:name="z2265" w:id="899"/>
    <w:p>
      <w:pPr>
        <w:spacing w:after="0"/>
        <w:ind w:left="0"/>
        <w:jc w:val="both"/>
      </w:pPr>
      <w:r>
        <w:rPr>
          <w:rFonts w:ascii="Times New Roman"/>
          <w:b w:val="false"/>
          <w:i w:val="false"/>
          <w:color w:val="000000"/>
          <w:sz w:val="28"/>
        </w:rPr>
        <w:t>
      3) возврат оставшейся суммы превышения НДС на банковский счет налогоплательщика при отсутствии налоговой задолженности;</w:t>
      </w:r>
    </w:p>
    <w:bookmarkEnd w:id="899"/>
    <w:bookmarkStart w:name="z2266" w:id="900"/>
    <w:p>
      <w:pPr>
        <w:spacing w:after="0"/>
        <w:ind w:left="0"/>
        <w:jc w:val="both"/>
      </w:pPr>
      <w:r>
        <w:rPr>
          <w:rFonts w:ascii="Times New Roman"/>
          <w:b w:val="false"/>
          <w:i w:val="false"/>
          <w:color w:val="000000"/>
          <w:sz w:val="28"/>
        </w:rPr>
        <w:t>
      при возврате НДС, уплаченного по товарам, работам, услугам, приобретенным за счет средств гранта:</w:t>
      </w:r>
    </w:p>
    <w:bookmarkEnd w:id="900"/>
    <w:bookmarkStart w:name="z2267" w:id="901"/>
    <w:p>
      <w:pPr>
        <w:spacing w:after="0"/>
        <w:ind w:left="0"/>
        <w:jc w:val="both"/>
      </w:pPr>
      <w:r>
        <w:rPr>
          <w:rFonts w:ascii="Times New Roman"/>
          <w:b w:val="false"/>
          <w:i w:val="false"/>
          <w:color w:val="000000"/>
          <w:sz w:val="28"/>
        </w:rPr>
        <w:t>
      1) зачет (возврат) суммы НДС в счет погашения имеющейся налоговой задолженности по:</w:t>
      </w:r>
    </w:p>
    <w:bookmarkEnd w:id="901"/>
    <w:bookmarkStart w:name="z2268" w:id="902"/>
    <w:p>
      <w:pPr>
        <w:spacing w:after="0"/>
        <w:ind w:left="0"/>
        <w:jc w:val="both"/>
      </w:pPr>
      <w:r>
        <w:rPr>
          <w:rFonts w:ascii="Times New Roman"/>
          <w:b w:val="false"/>
          <w:i w:val="false"/>
          <w:color w:val="000000"/>
          <w:sz w:val="28"/>
        </w:rPr>
        <w:t>
      НДС, в том числе в счет НДС, подлежащего уплате при получении работ, услуг от нерезидента, не являющегося плательщиком НДС в Республике Казахстан, в счет НДС на импортируемые товары;</w:t>
      </w:r>
    </w:p>
    <w:bookmarkEnd w:id="902"/>
    <w:bookmarkStart w:name="z2269" w:id="903"/>
    <w:p>
      <w:pPr>
        <w:spacing w:after="0"/>
        <w:ind w:left="0"/>
        <w:jc w:val="both"/>
      </w:pPr>
      <w:r>
        <w:rPr>
          <w:rFonts w:ascii="Times New Roman"/>
          <w:b w:val="false"/>
          <w:i w:val="false"/>
          <w:color w:val="000000"/>
          <w:sz w:val="28"/>
        </w:rPr>
        <w:t>
      иным видам налогов и (или) платежей в бюджет налогоплательщика;</w:t>
      </w:r>
    </w:p>
    <w:bookmarkEnd w:id="903"/>
    <w:bookmarkStart w:name="z2270" w:id="904"/>
    <w:p>
      <w:pPr>
        <w:spacing w:after="0"/>
        <w:ind w:left="0"/>
        <w:jc w:val="both"/>
      </w:pPr>
      <w:r>
        <w:rPr>
          <w:rFonts w:ascii="Times New Roman"/>
          <w:b w:val="false"/>
          <w:i w:val="false"/>
          <w:color w:val="000000"/>
          <w:sz w:val="28"/>
        </w:rPr>
        <w:t>
      иным видам налогов и (или) платежей в бюджет структурных подразделений юридического лица, в случае отсутствия у налогоплательщика налоговой задолженности по НДС, иным видам налогов и платежей;</w:t>
      </w:r>
    </w:p>
    <w:bookmarkEnd w:id="904"/>
    <w:bookmarkStart w:name="z2271" w:id="905"/>
    <w:p>
      <w:pPr>
        <w:spacing w:after="0"/>
        <w:ind w:left="0"/>
        <w:jc w:val="both"/>
      </w:pPr>
      <w:r>
        <w:rPr>
          <w:rFonts w:ascii="Times New Roman"/>
          <w:b w:val="false"/>
          <w:i w:val="false"/>
          <w:color w:val="000000"/>
          <w:sz w:val="28"/>
        </w:rPr>
        <w:t>
      2) зачет (возврат) суммы НДС в счет предстоящих платежей по иным видам налогов, платежей (по требованию), в случае отсутствия налоговой задолженности;</w:t>
      </w:r>
    </w:p>
    <w:bookmarkEnd w:id="905"/>
    <w:bookmarkStart w:name="z2272" w:id="906"/>
    <w:p>
      <w:pPr>
        <w:spacing w:after="0"/>
        <w:ind w:left="0"/>
        <w:jc w:val="both"/>
      </w:pPr>
      <w:r>
        <w:rPr>
          <w:rFonts w:ascii="Times New Roman"/>
          <w:b w:val="false"/>
          <w:i w:val="false"/>
          <w:color w:val="000000"/>
          <w:sz w:val="28"/>
        </w:rPr>
        <w:t>
      3) возврат оставшейся суммы НДС, подлежащей возврату грантополучателю или исполнителю на его банковский счет после проведения зачетов;</w:t>
      </w:r>
    </w:p>
    <w:bookmarkEnd w:id="906"/>
    <w:bookmarkStart w:name="z2273" w:id="907"/>
    <w:p>
      <w:pPr>
        <w:spacing w:after="0"/>
        <w:ind w:left="0"/>
        <w:jc w:val="both"/>
      </w:pPr>
      <w:r>
        <w:rPr>
          <w:rFonts w:ascii="Times New Roman"/>
          <w:b w:val="false"/>
          <w:i w:val="false"/>
          <w:color w:val="000000"/>
          <w:sz w:val="28"/>
        </w:rPr>
        <w:t>
      при возврате НДС представительствам и (или) персоналу представительства – возврат НДС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w:t>
      </w:r>
    </w:p>
    <w:bookmarkEnd w:id="907"/>
    <w:bookmarkStart w:name="z2274" w:id="908"/>
    <w:p>
      <w:pPr>
        <w:spacing w:after="0"/>
        <w:ind w:left="0"/>
        <w:jc w:val="both"/>
      </w:pPr>
      <w:r>
        <w:rPr>
          <w:rFonts w:ascii="Times New Roman"/>
          <w:b w:val="false"/>
          <w:i w:val="false"/>
          <w:color w:val="000000"/>
          <w:sz w:val="28"/>
        </w:rPr>
        <w:t xml:space="preserve">
      мотивированный ответ услугодателя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908"/>
    <w:bookmarkStart w:name="z2275" w:id="90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909"/>
    <w:bookmarkStart w:name="z2276" w:id="910"/>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юридичкским лицам (далее - услугополучатель).</w:t>
      </w:r>
    </w:p>
    <w:bookmarkEnd w:id="910"/>
    <w:bookmarkStart w:name="z2277" w:id="911"/>
    <w:p>
      <w:pPr>
        <w:spacing w:after="0"/>
        <w:ind w:left="0"/>
        <w:jc w:val="both"/>
      </w:pPr>
      <w:r>
        <w:rPr>
          <w:rFonts w:ascii="Times New Roman"/>
          <w:b w:val="false"/>
          <w:i w:val="false"/>
          <w:color w:val="000000"/>
          <w:sz w:val="28"/>
        </w:rPr>
        <w:t>
      8. График работы:</w:t>
      </w:r>
    </w:p>
    <w:bookmarkEnd w:id="911"/>
    <w:bookmarkStart w:name="z2278" w:id="912"/>
    <w:p>
      <w:pPr>
        <w:spacing w:after="0"/>
        <w:ind w:left="0"/>
        <w:jc w:val="both"/>
      </w:pPr>
      <w:r>
        <w:rPr>
          <w:rFonts w:ascii="Times New Roman"/>
          <w:b w:val="false"/>
          <w:i w:val="false"/>
          <w:color w:val="000000"/>
          <w:sz w:val="28"/>
        </w:rPr>
        <w:t>
      1) услугодателя –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bookmarkEnd w:id="912"/>
    <w:bookmarkStart w:name="z2279" w:id="913"/>
    <w:p>
      <w:pPr>
        <w:spacing w:after="0"/>
        <w:ind w:left="0"/>
        <w:jc w:val="both"/>
      </w:pPr>
      <w:r>
        <w:rPr>
          <w:rFonts w:ascii="Times New Roman"/>
          <w:b w:val="false"/>
          <w:i w:val="false"/>
          <w:color w:val="000000"/>
          <w:sz w:val="28"/>
        </w:rPr>
        <w:t>
      Предварительная запись для получения государственной услуги не требуется, ускоренное обслуживание не предусмотрено;</w:t>
      </w:r>
    </w:p>
    <w:bookmarkEnd w:id="913"/>
    <w:bookmarkStart w:name="z2280" w:id="914"/>
    <w:p>
      <w:pPr>
        <w:spacing w:after="0"/>
        <w:ind w:left="0"/>
        <w:jc w:val="both"/>
      </w:pPr>
      <w:r>
        <w:rPr>
          <w:rFonts w:ascii="Times New Roman"/>
          <w:b w:val="false"/>
          <w:i w:val="false"/>
          <w:color w:val="000000"/>
          <w:sz w:val="28"/>
        </w:rPr>
        <w:t>
      2) портала, Кабинета налогоплательщика, СОНО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914"/>
    <w:bookmarkStart w:name="z2281" w:id="915"/>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915"/>
    <w:bookmarkStart w:name="z2282" w:id="916"/>
    <w:p>
      <w:pPr>
        <w:spacing w:after="0"/>
        <w:ind w:left="0"/>
        <w:jc w:val="both"/>
      </w:pPr>
      <w:r>
        <w:rPr>
          <w:rFonts w:ascii="Times New Roman"/>
          <w:b w:val="false"/>
          <w:i w:val="false"/>
          <w:color w:val="000000"/>
          <w:sz w:val="28"/>
        </w:rPr>
        <w:t>
      к услугодателю (в явочном порядке или по почте):</w:t>
      </w:r>
    </w:p>
    <w:bookmarkEnd w:id="916"/>
    <w:bookmarkStart w:name="z2283" w:id="917"/>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 – возврата НДС, уплаченного поставщикам товаров, работ, услуг, приобретенных за счет средств гранта;</w:t>
      </w:r>
    </w:p>
    <w:bookmarkEnd w:id="917"/>
    <w:bookmarkStart w:name="z2284" w:id="918"/>
    <w:p>
      <w:pPr>
        <w:spacing w:after="0"/>
        <w:ind w:left="0"/>
        <w:jc w:val="both"/>
      </w:pPr>
      <w:r>
        <w:rPr>
          <w:rFonts w:ascii="Times New Roman"/>
          <w:b w:val="false"/>
          <w:i w:val="false"/>
          <w:color w:val="000000"/>
          <w:sz w:val="28"/>
        </w:rPr>
        <w:t>
      2) требование о возврате превышения НДС, указанное в декларации по НДС за налоговый период, установленной формы – для возврата превышения НДС.</w:t>
      </w:r>
    </w:p>
    <w:bookmarkEnd w:id="918"/>
    <w:bookmarkStart w:name="z2285" w:id="919"/>
    <w:p>
      <w:pPr>
        <w:spacing w:after="0"/>
        <w:ind w:left="0"/>
        <w:jc w:val="both"/>
      </w:pPr>
      <w:r>
        <w:rPr>
          <w:rFonts w:ascii="Times New Roman"/>
          <w:b w:val="false"/>
          <w:i w:val="false"/>
          <w:color w:val="000000"/>
          <w:sz w:val="28"/>
        </w:rPr>
        <w:t>
      Дополнительно, в случае:</w:t>
      </w:r>
    </w:p>
    <w:bookmarkEnd w:id="919"/>
    <w:bookmarkStart w:name="z2286" w:id="920"/>
    <w:p>
      <w:pPr>
        <w:spacing w:after="0"/>
        <w:ind w:left="0"/>
        <w:jc w:val="both"/>
      </w:pPr>
      <w:r>
        <w:rPr>
          <w:rFonts w:ascii="Times New Roman"/>
          <w:b w:val="false"/>
          <w:i w:val="false"/>
          <w:color w:val="000000"/>
          <w:sz w:val="28"/>
        </w:rPr>
        <w:t>
      проведения налоговой проверки по экспорту товаров для подтверждения оборотов, облагаемых по нулевой ставке (при наличии данных оборотов):</w:t>
      </w:r>
    </w:p>
    <w:bookmarkEnd w:id="920"/>
    <w:bookmarkStart w:name="z2287" w:id="921"/>
    <w:p>
      <w:pPr>
        <w:spacing w:after="0"/>
        <w:ind w:left="0"/>
        <w:jc w:val="both"/>
      </w:pPr>
      <w:r>
        <w:rPr>
          <w:rFonts w:ascii="Times New Roman"/>
          <w:b w:val="false"/>
          <w:i w:val="false"/>
          <w:color w:val="000000"/>
          <w:sz w:val="28"/>
        </w:rPr>
        <w:t>
      1) договор (контракт) на поставку экспортируемых товаров;</w:t>
      </w:r>
    </w:p>
    <w:bookmarkEnd w:id="921"/>
    <w:bookmarkStart w:name="z2288" w:id="922"/>
    <w:p>
      <w:pPr>
        <w:spacing w:after="0"/>
        <w:ind w:left="0"/>
        <w:jc w:val="both"/>
      </w:pPr>
      <w:r>
        <w:rPr>
          <w:rFonts w:ascii="Times New Roman"/>
          <w:b w:val="false"/>
          <w:i w:val="false"/>
          <w:color w:val="000000"/>
          <w:sz w:val="28"/>
        </w:rPr>
        <w:t>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части четвертой настоящего пункта;</w:t>
      </w:r>
    </w:p>
    <w:bookmarkEnd w:id="922"/>
    <w:bookmarkStart w:name="z2289" w:id="923"/>
    <w:p>
      <w:pPr>
        <w:spacing w:after="0"/>
        <w:ind w:left="0"/>
        <w:jc w:val="both"/>
      </w:pPr>
      <w:r>
        <w:rPr>
          <w:rFonts w:ascii="Times New Roman"/>
          <w:b w:val="false"/>
          <w:i w:val="false"/>
          <w:color w:val="000000"/>
          <w:sz w:val="28"/>
        </w:rPr>
        <w:t>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w:t>
      </w:r>
    </w:p>
    <w:bookmarkEnd w:id="923"/>
    <w:bookmarkStart w:name="z2290" w:id="924"/>
    <w:p>
      <w:pPr>
        <w:spacing w:after="0"/>
        <w:ind w:left="0"/>
        <w:jc w:val="both"/>
      </w:pPr>
      <w:r>
        <w:rPr>
          <w:rFonts w:ascii="Times New Roman"/>
          <w:b w:val="false"/>
          <w:i w:val="false"/>
          <w:color w:val="000000"/>
          <w:sz w:val="28"/>
        </w:rPr>
        <w:t>
      по системе магистральных трубопроводов или по линиям электропередачи;</w:t>
      </w:r>
    </w:p>
    <w:bookmarkEnd w:id="924"/>
    <w:bookmarkStart w:name="z2291" w:id="925"/>
    <w:p>
      <w:pPr>
        <w:spacing w:after="0"/>
        <w:ind w:left="0"/>
        <w:jc w:val="both"/>
      </w:pPr>
      <w:r>
        <w:rPr>
          <w:rFonts w:ascii="Times New Roman"/>
          <w:b w:val="false"/>
          <w:i w:val="false"/>
          <w:color w:val="000000"/>
          <w:sz w:val="28"/>
        </w:rPr>
        <w:t>
      с использованием периодического таможенного декларирования; с использованием временного таможенного декларирования;</w:t>
      </w:r>
    </w:p>
    <w:bookmarkEnd w:id="925"/>
    <w:bookmarkStart w:name="z2292" w:id="926"/>
    <w:p>
      <w:pPr>
        <w:spacing w:after="0"/>
        <w:ind w:left="0"/>
        <w:jc w:val="both"/>
      </w:pPr>
      <w:r>
        <w:rPr>
          <w:rFonts w:ascii="Times New Roman"/>
          <w:b w:val="false"/>
          <w:i w:val="false"/>
          <w:color w:val="000000"/>
          <w:sz w:val="28"/>
        </w:rPr>
        <w:t>
      4) копии товаросопроводительных документов.</w:t>
      </w:r>
    </w:p>
    <w:bookmarkEnd w:id="926"/>
    <w:bookmarkStart w:name="z2293" w:id="927"/>
    <w:p>
      <w:pPr>
        <w:spacing w:after="0"/>
        <w:ind w:left="0"/>
        <w:jc w:val="both"/>
      </w:pPr>
      <w:r>
        <w:rPr>
          <w:rFonts w:ascii="Times New Roman"/>
          <w:b w:val="false"/>
          <w:i w:val="false"/>
          <w:color w:val="000000"/>
          <w:sz w:val="28"/>
        </w:rPr>
        <w:t>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927"/>
    <w:bookmarkStart w:name="z2294" w:id="928"/>
    <w:p>
      <w:pPr>
        <w:spacing w:after="0"/>
        <w:ind w:left="0"/>
        <w:jc w:val="both"/>
      </w:pPr>
      <w:r>
        <w:rPr>
          <w:rFonts w:ascii="Times New Roman"/>
          <w:b w:val="false"/>
          <w:i w:val="false"/>
          <w:color w:val="000000"/>
          <w:sz w:val="28"/>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928"/>
    <w:bookmarkStart w:name="z2295" w:id="929"/>
    <w:p>
      <w:pPr>
        <w:spacing w:after="0"/>
        <w:ind w:left="0"/>
        <w:jc w:val="both"/>
      </w:pPr>
      <w:r>
        <w:rPr>
          <w:rFonts w:ascii="Times New Roman"/>
          <w:b w:val="false"/>
          <w:i w:val="false"/>
          <w:color w:val="000000"/>
          <w:sz w:val="28"/>
        </w:rPr>
        <w:t>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bookmarkEnd w:id="929"/>
    <w:bookmarkStart w:name="z2296" w:id="930"/>
    <w:p>
      <w:pPr>
        <w:spacing w:after="0"/>
        <w:ind w:left="0"/>
        <w:jc w:val="both"/>
      </w:pPr>
      <w:r>
        <w:rPr>
          <w:rFonts w:ascii="Times New Roman"/>
          <w:b w:val="false"/>
          <w:i w:val="false"/>
          <w:color w:val="000000"/>
          <w:sz w:val="28"/>
        </w:rPr>
        <w:t>
      проведения налоговой проверки по экспорту товаров для подтверждения оборотов, облагаемых по нулевой ставке (при наличии данных оборотов)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w:t>
      </w:r>
    </w:p>
    <w:bookmarkEnd w:id="930"/>
    <w:bookmarkStart w:name="z2297" w:id="931"/>
    <w:p>
      <w:pPr>
        <w:spacing w:after="0"/>
        <w:ind w:left="0"/>
        <w:jc w:val="both"/>
      </w:pPr>
      <w:r>
        <w:rPr>
          <w:rFonts w:ascii="Times New Roman"/>
          <w:b w:val="false"/>
          <w:i w:val="false"/>
          <w:color w:val="000000"/>
          <w:sz w:val="28"/>
        </w:rPr>
        <w:t>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w:t>
      </w:r>
    </w:p>
    <w:bookmarkEnd w:id="931"/>
    <w:bookmarkStart w:name="z2298" w:id="932"/>
    <w:p>
      <w:pPr>
        <w:spacing w:after="0"/>
        <w:ind w:left="0"/>
        <w:jc w:val="both"/>
      </w:pPr>
      <w:r>
        <w:rPr>
          <w:rFonts w:ascii="Times New Roman"/>
          <w:b w:val="false"/>
          <w:i w:val="false"/>
          <w:color w:val="000000"/>
          <w:sz w:val="28"/>
        </w:rPr>
        <w:t>
      2) копии декларации на товары, оформленной с помещением под таможенную процедуру переработки вне таможенной территории;</w:t>
      </w:r>
    </w:p>
    <w:bookmarkEnd w:id="932"/>
    <w:bookmarkStart w:name="z2299" w:id="933"/>
    <w:p>
      <w:pPr>
        <w:spacing w:after="0"/>
        <w:ind w:left="0"/>
        <w:jc w:val="both"/>
      </w:pPr>
      <w:r>
        <w:rPr>
          <w:rFonts w:ascii="Times New Roman"/>
          <w:b w:val="false"/>
          <w:i w:val="false"/>
          <w:color w:val="000000"/>
          <w:sz w:val="28"/>
        </w:rPr>
        <w:t>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w:t>
      </w:r>
    </w:p>
    <w:bookmarkEnd w:id="933"/>
    <w:bookmarkStart w:name="z2300" w:id="934"/>
    <w:p>
      <w:pPr>
        <w:spacing w:after="0"/>
        <w:ind w:left="0"/>
        <w:jc w:val="both"/>
      </w:pPr>
      <w:r>
        <w:rPr>
          <w:rFonts w:ascii="Times New Roman"/>
          <w:b w:val="false"/>
          <w:i w:val="false"/>
          <w:color w:val="000000"/>
          <w:sz w:val="28"/>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bookmarkEnd w:id="934"/>
    <w:bookmarkStart w:name="z2301" w:id="935"/>
    <w:p>
      <w:pPr>
        <w:spacing w:after="0"/>
        <w:ind w:left="0"/>
        <w:jc w:val="both"/>
      </w:pPr>
      <w:r>
        <w:rPr>
          <w:rFonts w:ascii="Times New Roman"/>
          <w:b w:val="false"/>
          <w:i w:val="false"/>
          <w:color w:val="000000"/>
          <w:sz w:val="28"/>
        </w:rPr>
        <w:t>
      проведения налоговой проверки по экспорту товаров с территории Республики Казахстан на территорию другого государства-члена Евразийского экономического союза для подтверждения оборотов, облагаемых НДС по нулевой ставке:</w:t>
      </w:r>
    </w:p>
    <w:bookmarkEnd w:id="935"/>
    <w:bookmarkStart w:name="z2302" w:id="936"/>
    <w:p>
      <w:pPr>
        <w:spacing w:after="0"/>
        <w:ind w:left="0"/>
        <w:jc w:val="both"/>
      </w:pPr>
      <w:r>
        <w:rPr>
          <w:rFonts w:ascii="Times New Roman"/>
          <w:b w:val="false"/>
          <w:i w:val="false"/>
          <w:color w:val="000000"/>
          <w:sz w:val="28"/>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bookmarkEnd w:id="936"/>
    <w:bookmarkStart w:name="z2303" w:id="937"/>
    <w:p>
      <w:pPr>
        <w:spacing w:after="0"/>
        <w:ind w:left="0"/>
        <w:jc w:val="both"/>
      </w:pPr>
      <w:r>
        <w:rPr>
          <w:rFonts w:ascii="Times New Roman"/>
          <w:b w:val="false"/>
          <w:i w:val="false"/>
          <w:color w:val="000000"/>
          <w:sz w:val="28"/>
        </w:rPr>
        <w:t>
      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перечень заявлений (на бумажном носителе или в электронной форме);</w:t>
      </w:r>
    </w:p>
    <w:bookmarkEnd w:id="937"/>
    <w:bookmarkStart w:name="z2304" w:id="938"/>
    <w:p>
      <w:pPr>
        <w:spacing w:after="0"/>
        <w:ind w:left="0"/>
        <w:jc w:val="both"/>
      </w:pPr>
      <w:r>
        <w:rPr>
          <w:rFonts w:ascii="Times New Roman"/>
          <w:b w:val="false"/>
          <w:i w:val="false"/>
          <w:color w:val="000000"/>
          <w:sz w:val="28"/>
        </w:rPr>
        <w:t>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bookmarkEnd w:id="938"/>
    <w:bookmarkStart w:name="z2305" w:id="939"/>
    <w:p>
      <w:pPr>
        <w:spacing w:after="0"/>
        <w:ind w:left="0"/>
        <w:jc w:val="both"/>
      </w:pPr>
      <w:r>
        <w:rPr>
          <w:rFonts w:ascii="Times New Roman"/>
          <w:b w:val="false"/>
          <w:i w:val="false"/>
          <w:color w:val="000000"/>
          <w:sz w:val="28"/>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939"/>
    <w:bookmarkStart w:name="z2306" w:id="940"/>
    <w:p>
      <w:pPr>
        <w:spacing w:after="0"/>
        <w:ind w:left="0"/>
        <w:jc w:val="both"/>
      </w:pPr>
      <w:r>
        <w:rPr>
          <w:rFonts w:ascii="Times New Roman"/>
          <w:b w:val="false"/>
          <w:i w:val="false"/>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940"/>
    <w:bookmarkStart w:name="z2307" w:id="941"/>
    <w:p>
      <w:pPr>
        <w:spacing w:after="0"/>
        <w:ind w:left="0"/>
        <w:jc w:val="both"/>
      </w:pPr>
      <w:r>
        <w:rPr>
          <w:rFonts w:ascii="Times New Roman"/>
          <w:b w:val="false"/>
          <w:i w:val="false"/>
          <w:color w:val="000000"/>
          <w:sz w:val="28"/>
        </w:rPr>
        <w:t>
      проведения налоговой проверки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пунктом 3 статьи 393 Кодекса, для подтверждения экспорта продуктов переработки:</w:t>
      </w:r>
    </w:p>
    <w:bookmarkEnd w:id="941"/>
    <w:bookmarkStart w:name="z2308" w:id="942"/>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942"/>
    <w:bookmarkStart w:name="z2309" w:id="943"/>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943"/>
    <w:bookmarkStart w:name="z2310" w:id="944"/>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944"/>
    <w:bookmarkStart w:name="z2311" w:id="945"/>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945"/>
    <w:bookmarkStart w:name="z2312" w:id="946"/>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946"/>
    <w:bookmarkStart w:name="z2313" w:id="947"/>
    <w:p>
      <w:pPr>
        <w:spacing w:after="0"/>
        <w:ind w:left="0"/>
        <w:jc w:val="both"/>
      </w:pPr>
      <w:r>
        <w:rPr>
          <w:rFonts w:ascii="Times New Roman"/>
          <w:b w:val="false"/>
          <w:i w:val="false"/>
          <w:color w:val="000000"/>
          <w:sz w:val="28"/>
        </w:rPr>
        <w:t>
      5) заявления о ввозе товаров и уплате косвенных налогов (на бумажном носителе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bookmarkEnd w:id="947"/>
    <w:bookmarkStart w:name="z2314" w:id="948"/>
    <w:p>
      <w:pPr>
        <w:spacing w:after="0"/>
        <w:ind w:left="0"/>
        <w:jc w:val="both"/>
      </w:pPr>
      <w:r>
        <w:rPr>
          <w:rFonts w:ascii="Times New Roman"/>
          <w:b w:val="false"/>
          <w:i w:val="false"/>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bookmarkEnd w:id="948"/>
    <w:bookmarkStart w:name="z2315" w:id="949"/>
    <w:p>
      <w:pPr>
        <w:spacing w:after="0"/>
        <w:ind w:left="0"/>
        <w:jc w:val="both"/>
      </w:pPr>
      <w:r>
        <w:rPr>
          <w:rFonts w:ascii="Times New Roman"/>
          <w:b w:val="false"/>
          <w:i w:val="false"/>
          <w:color w:val="000000"/>
          <w:sz w:val="28"/>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bookmarkEnd w:id="949"/>
    <w:bookmarkStart w:name="z2316" w:id="950"/>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950"/>
    <w:bookmarkStart w:name="z2317" w:id="951"/>
    <w:p>
      <w:pPr>
        <w:spacing w:after="0"/>
        <w:ind w:left="0"/>
        <w:jc w:val="both"/>
      </w:pPr>
      <w:r>
        <w:rPr>
          <w:rFonts w:ascii="Times New Roman"/>
          <w:b w:val="false"/>
          <w:i w:val="false"/>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951"/>
    <w:bookmarkStart w:name="z2318" w:id="952"/>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952"/>
    <w:bookmarkStart w:name="z2319" w:id="953"/>
    <w:p>
      <w:pPr>
        <w:spacing w:after="0"/>
        <w:ind w:left="0"/>
        <w:jc w:val="both"/>
      </w:pPr>
      <w:r>
        <w:rPr>
          <w:rFonts w:ascii="Times New Roman"/>
          <w:b w:val="false"/>
          <w:i w:val="false"/>
          <w:color w:val="000000"/>
          <w:sz w:val="28"/>
        </w:rPr>
        <w:t>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bookmarkEnd w:id="953"/>
    <w:bookmarkStart w:name="z2320" w:id="954"/>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954"/>
    <w:bookmarkStart w:name="z2321" w:id="955"/>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955"/>
    <w:bookmarkStart w:name="z2322" w:id="956"/>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956"/>
    <w:bookmarkStart w:name="z2323" w:id="957"/>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957"/>
    <w:bookmarkStart w:name="z2324" w:id="958"/>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958"/>
    <w:bookmarkStart w:name="z2325" w:id="959"/>
    <w:p>
      <w:pPr>
        <w:spacing w:after="0"/>
        <w:ind w:left="0"/>
        <w:jc w:val="both"/>
      </w:pPr>
      <w:r>
        <w:rPr>
          <w:rFonts w:ascii="Times New Roman"/>
          <w:b w:val="false"/>
          <w:i w:val="false"/>
          <w:color w:val="000000"/>
          <w:sz w:val="28"/>
        </w:rPr>
        <w:t>
      5) копий товаросопроводительных документов, подтверждающих вывоз продуктов переработки за пределы Евразийского экономического союза.</w:t>
      </w:r>
    </w:p>
    <w:bookmarkEnd w:id="959"/>
    <w:bookmarkStart w:name="z2326" w:id="960"/>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960"/>
    <w:bookmarkStart w:name="z2327" w:id="961"/>
    <w:p>
      <w:pPr>
        <w:spacing w:after="0"/>
        <w:ind w:left="0"/>
        <w:jc w:val="both"/>
      </w:pPr>
      <w:r>
        <w:rPr>
          <w:rFonts w:ascii="Times New Roman"/>
          <w:b w:val="false"/>
          <w:i w:val="false"/>
          <w:color w:val="000000"/>
          <w:sz w:val="28"/>
        </w:rPr>
        <w:t>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bookmarkEnd w:id="961"/>
    <w:bookmarkStart w:name="z2328" w:id="962"/>
    <w:p>
      <w:pPr>
        <w:spacing w:after="0"/>
        <w:ind w:left="0"/>
        <w:jc w:val="both"/>
      </w:pPr>
      <w:r>
        <w:rPr>
          <w:rFonts w:ascii="Times New Roman"/>
          <w:b w:val="false"/>
          <w:i w:val="false"/>
          <w:color w:val="000000"/>
          <w:sz w:val="28"/>
        </w:rPr>
        <w:t>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bookmarkEnd w:id="962"/>
    <w:bookmarkStart w:name="z2329" w:id="963"/>
    <w:p>
      <w:pPr>
        <w:spacing w:after="0"/>
        <w:ind w:left="0"/>
        <w:jc w:val="both"/>
      </w:pPr>
      <w:r>
        <w:rPr>
          <w:rFonts w:ascii="Times New Roman"/>
          <w:b w:val="false"/>
          <w:i w:val="false"/>
          <w:color w:val="000000"/>
          <w:sz w:val="28"/>
        </w:rPr>
        <w:t>
      вывозе товаров в таможенной процедуре экспорта по системе магистральных трубопроводов или по линиям электропередачи;</w:t>
      </w:r>
    </w:p>
    <w:bookmarkEnd w:id="963"/>
    <w:bookmarkStart w:name="z2330" w:id="964"/>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периодического декларирования;</w:t>
      </w:r>
    </w:p>
    <w:bookmarkEnd w:id="964"/>
    <w:bookmarkStart w:name="z2331" w:id="965"/>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временного декларирования;</w:t>
      </w:r>
    </w:p>
    <w:bookmarkEnd w:id="965"/>
    <w:bookmarkStart w:name="z2332" w:id="966"/>
    <w:p>
      <w:pPr>
        <w:spacing w:after="0"/>
        <w:ind w:left="0"/>
        <w:jc w:val="both"/>
      </w:pPr>
      <w:r>
        <w:rPr>
          <w:rFonts w:ascii="Times New Roman"/>
          <w:b w:val="false"/>
          <w:i w:val="false"/>
          <w:color w:val="000000"/>
          <w:sz w:val="28"/>
        </w:rPr>
        <w:t>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 6) и 7) настоящего пункта, не требуется;</w:t>
      </w:r>
    </w:p>
    <w:bookmarkEnd w:id="966"/>
    <w:bookmarkStart w:name="z2333" w:id="967"/>
    <w:p>
      <w:pPr>
        <w:spacing w:after="0"/>
        <w:ind w:left="0"/>
        <w:jc w:val="both"/>
      </w:pPr>
      <w:r>
        <w:rPr>
          <w:rFonts w:ascii="Times New Roman"/>
          <w:b w:val="false"/>
          <w:i w:val="false"/>
          <w:color w:val="000000"/>
          <w:sz w:val="28"/>
        </w:rPr>
        <w:t>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967"/>
    <w:bookmarkStart w:name="z2334" w:id="968"/>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968"/>
    <w:bookmarkStart w:name="z2335" w:id="969"/>
    <w:p>
      <w:pPr>
        <w:spacing w:after="0"/>
        <w:ind w:left="0"/>
        <w:jc w:val="both"/>
      </w:pPr>
      <w:r>
        <w:rPr>
          <w:rFonts w:ascii="Times New Roman"/>
          <w:b w:val="false"/>
          <w:i w:val="false"/>
          <w:color w:val="000000"/>
          <w:sz w:val="28"/>
        </w:rPr>
        <w:t>
      проведения налоговой проверки международных перевозок в Евразийском экономическом союзе, для подтверждения оборотов, облагаемых НДС по нулевой ставке:</w:t>
      </w:r>
    </w:p>
    <w:bookmarkEnd w:id="969"/>
    <w:bookmarkStart w:name="z2336" w:id="970"/>
    <w:p>
      <w:pPr>
        <w:spacing w:after="0"/>
        <w:ind w:left="0"/>
        <w:jc w:val="both"/>
      </w:pPr>
      <w:r>
        <w:rPr>
          <w:rFonts w:ascii="Times New Roman"/>
          <w:b w:val="false"/>
          <w:i w:val="false"/>
          <w:color w:val="000000"/>
          <w:sz w:val="28"/>
        </w:rPr>
        <w:t>
      1) в случае экспорта – копия заявления о ввозе товаров и уплате косвенных налогов, полученного экспортером от импортера товаров;</w:t>
      </w:r>
    </w:p>
    <w:bookmarkEnd w:id="970"/>
    <w:bookmarkStart w:name="z2337" w:id="971"/>
    <w:p>
      <w:pPr>
        <w:spacing w:after="0"/>
        <w:ind w:left="0"/>
        <w:jc w:val="both"/>
      </w:pPr>
      <w:r>
        <w:rPr>
          <w:rFonts w:ascii="Times New Roman"/>
          <w:b w:val="false"/>
          <w:i w:val="false"/>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bookmarkEnd w:id="971"/>
    <w:bookmarkStart w:name="z2338" w:id="972"/>
    <w:p>
      <w:pPr>
        <w:spacing w:after="0"/>
        <w:ind w:left="0"/>
        <w:jc w:val="both"/>
      </w:pPr>
      <w:r>
        <w:rPr>
          <w:rFonts w:ascii="Times New Roman"/>
          <w:b w:val="false"/>
          <w:i w:val="false"/>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972"/>
    <w:bookmarkStart w:name="z2339" w:id="973"/>
    <w:p>
      <w:pPr>
        <w:spacing w:after="0"/>
        <w:ind w:left="0"/>
        <w:jc w:val="both"/>
      </w:pPr>
      <w:r>
        <w:rPr>
          <w:rFonts w:ascii="Times New Roman"/>
          <w:b w:val="false"/>
          <w:i w:val="false"/>
          <w:color w:val="000000"/>
          <w:sz w:val="28"/>
        </w:rPr>
        <w:t>
      4) счета-фактуры;</w:t>
      </w:r>
    </w:p>
    <w:bookmarkEnd w:id="973"/>
    <w:bookmarkStart w:name="z2340" w:id="974"/>
    <w:p>
      <w:pPr>
        <w:spacing w:after="0"/>
        <w:ind w:left="0"/>
        <w:jc w:val="both"/>
      </w:pPr>
      <w:r>
        <w:rPr>
          <w:rFonts w:ascii="Times New Roman"/>
          <w:b w:val="false"/>
          <w:i w:val="false"/>
          <w:color w:val="000000"/>
          <w:sz w:val="28"/>
        </w:rPr>
        <w:t>
      проведения налоговой проверки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bookmarkEnd w:id="974"/>
    <w:bookmarkStart w:name="z2341" w:id="975"/>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975"/>
    <w:bookmarkStart w:name="z2342" w:id="976"/>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976"/>
    <w:bookmarkStart w:name="z2343" w:id="977"/>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977"/>
    <w:bookmarkStart w:name="z2344" w:id="978"/>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978"/>
    <w:bookmarkStart w:name="z2345" w:id="979"/>
    <w:p>
      <w:pPr>
        <w:spacing w:after="0"/>
        <w:ind w:left="0"/>
        <w:jc w:val="both"/>
      </w:pPr>
      <w:r>
        <w:rPr>
          <w:rFonts w:ascii="Times New Roman"/>
          <w:b w:val="false"/>
          <w:i w:val="false"/>
          <w:color w:val="000000"/>
          <w:sz w:val="28"/>
        </w:rPr>
        <w:t>
      5) заявление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bookmarkEnd w:id="979"/>
    <w:bookmarkStart w:name="z2346" w:id="980"/>
    <w:p>
      <w:pPr>
        <w:spacing w:after="0"/>
        <w:ind w:left="0"/>
        <w:jc w:val="both"/>
      </w:pPr>
      <w:r>
        <w:rPr>
          <w:rFonts w:ascii="Times New Roman"/>
          <w:b w:val="false"/>
          <w:i w:val="false"/>
          <w:color w:val="000000"/>
          <w:sz w:val="28"/>
        </w:rPr>
        <w:t>
      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либо перечень заявлений, указанные в настоящем подпункте, не представляются;</w:t>
      </w:r>
    </w:p>
    <w:bookmarkEnd w:id="980"/>
    <w:bookmarkStart w:name="z2347" w:id="981"/>
    <w:p>
      <w:pPr>
        <w:spacing w:after="0"/>
        <w:ind w:left="0"/>
        <w:jc w:val="both"/>
      </w:pPr>
      <w:r>
        <w:rPr>
          <w:rFonts w:ascii="Times New Roman"/>
          <w:b w:val="false"/>
          <w:i w:val="false"/>
          <w:color w:val="000000"/>
          <w:sz w:val="28"/>
        </w:rPr>
        <w:t xml:space="preserve">
      6)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981"/>
    <w:bookmarkStart w:name="z2348" w:id="982"/>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982"/>
    <w:bookmarkStart w:name="z2349" w:id="983"/>
    <w:p>
      <w:pPr>
        <w:spacing w:after="0"/>
        <w:ind w:left="0"/>
        <w:jc w:val="both"/>
      </w:pPr>
      <w:r>
        <w:rPr>
          <w:rFonts w:ascii="Times New Roman"/>
          <w:b w:val="false"/>
          <w:i w:val="false"/>
          <w:color w:val="000000"/>
          <w:sz w:val="28"/>
        </w:rPr>
        <w:t>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983"/>
    <w:bookmarkStart w:name="z2350" w:id="984"/>
    <w:p>
      <w:pPr>
        <w:spacing w:after="0"/>
        <w:ind w:left="0"/>
        <w:jc w:val="both"/>
      </w:pPr>
      <w:r>
        <w:rPr>
          <w:rFonts w:ascii="Times New Roman"/>
          <w:b w:val="false"/>
          <w:i w:val="false"/>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bookmarkEnd w:id="984"/>
    <w:bookmarkStart w:name="z2351" w:id="985"/>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985"/>
    <w:bookmarkStart w:name="z2352" w:id="986"/>
    <w:p>
      <w:pPr>
        <w:spacing w:after="0"/>
        <w:ind w:left="0"/>
        <w:jc w:val="both"/>
      </w:pPr>
      <w:r>
        <w:rPr>
          <w:rFonts w:ascii="Times New Roman"/>
          <w:b w:val="false"/>
          <w:i w:val="false"/>
          <w:color w:val="000000"/>
          <w:sz w:val="28"/>
        </w:rPr>
        <w:t>
      3) акты приема-сдачи давальческого сырья и готовой продукции;</w:t>
      </w:r>
    </w:p>
    <w:bookmarkEnd w:id="986"/>
    <w:bookmarkStart w:name="z2353" w:id="987"/>
    <w:p>
      <w:pPr>
        <w:spacing w:after="0"/>
        <w:ind w:left="0"/>
        <w:jc w:val="both"/>
      </w:pPr>
      <w:r>
        <w:rPr>
          <w:rFonts w:ascii="Times New Roman"/>
          <w:b w:val="false"/>
          <w:i w:val="false"/>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987"/>
    <w:bookmarkStart w:name="z2354" w:id="988"/>
    <w:p>
      <w:pPr>
        <w:spacing w:after="0"/>
        <w:ind w:left="0"/>
        <w:jc w:val="both"/>
      </w:pPr>
      <w:r>
        <w:rPr>
          <w:rFonts w:ascii="Times New Roman"/>
          <w:b w:val="false"/>
          <w:i w:val="false"/>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988"/>
    <w:bookmarkStart w:name="z2355" w:id="989"/>
    <w:p>
      <w:pPr>
        <w:spacing w:after="0"/>
        <w:ind w:left="0"/>
        <w:jc w:val="both"/>
      </w:pPr>
      <w:r>
        <w:rPr>
          <w:rFonts w:ascii="Times New Roman"/>
          <w:b w:val="false"/>
          <w:i w:val="false"/>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bookmarkEnd w:id="989"/>
    <w:bookmarkStart w:name="z2356" w:id="990"/>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990"/>
    <w:bookmarkStart w:name="z2357" w:id="991"/>
    <w:p>
      <w:pPr>
        <w:spacing w:after="0"/>
        <w:ind w:left="0"/>
        <w:jc w:val="both"/>
      </w:pPr>
      <w:r>
        <w:rPr>
          <w:rFonts w:ascii="Times New Roman"/>
          <w:b w:val="false"/>
          <w:i w:val="false"/>
          <w:color w:val="000000"/>
          <w:sz w:val="28"/>
        </w:rPr>
        <w:t xml:space="preserve">
      8)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991"/>
    <w:bookmarkStart w:name="z2358" w:id="992"/>
    <w:p>
      <w:pPr>
        <w:spacing w:after="0"/>
        <w:ind w:left="0"/>
        <w:jc w:val="both"/>
      </w:pPr>
      <w:r>
        <w:rPr>
          <w:rFonts w:ascii="Times New Roman"/>
          <w:b w:val="false"/>
          <w:i w:val="false"/>
          <w:color w:val="000000"/>
          <w:sz w:val="28"/>
        </w:rPr>
        <w:t>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992"/>
    <w:bookmarkStart w:name="z2359" w:id="993"/>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993"/>
    <w:bookmarkStart w:name="z2360" w:id="994"/>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994"/>
    <w:bookmarkStart w:name="z2361" w:id="995"/>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995"/>
    <w:bookmarkStart w:name="z2362" w:id="996"/>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996"/>
    <w:bookmarkStart w:name="z2363" w:id="997"/>
    <w:p>
      <w:pPr>
        <w:spacing w:after="0"/>
        <w:ind w:left="0"/>
        <w:jc w:val="both"/>
      </w:pPr>
      <w:r>
        <w:rPr>
          <w:rFonts w:ascii="Times New Roman"/>
          <w:b w:val="false"/>
          <w:i w:val="false"/>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bookmarkEnd w:id="997"/>
    <w:bookmarkStart w:name="z2364" w:id="998"/>
    <w:p>
      <w:pPr>
        <w:spacing w:after="0"/>
        <w:ind w:left="0"/>
        <w:jc w:val="both"/>
      </w:pPr>
      <w:r>
        <w:rPr>
          <w:rFonts w:ascii="Times New Roman"/>
          <w:b w:val="false"/>
          <w:i w:val="false"/>
          <w:color w:val="000000"/>
          <w:sz w:val="28"/>
        </w:rPr>
        <w:t xml:space="preserve">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w:t>
      </w:r>
      <w:r>
        <w:rPr>
          <w:rFonts w:ascii="Times New Roman"/>
          <w:b w:val="false"/>
          <w:i w:val="false"/>
          <w:color w:val="000000"/>
          <w:sz w:val="28"/>
        </w:rPr>
        <w:t>подпунктом 5)</w:t>
      </w:r>
      <w:r>
        <w:rPr>
          <w:rFonts w:ascii="Times New Roman"/>
          <w:b w:val="false"/>
          <w:i w:val="false"/>
          <w:color w:val="000000"/>
          <w:sz w:val="28"/>
        </w:rPr>
        <w:t xml:space="preserve"> пункта 4 статьи 449 Кодекса, не требуется;</w:t>
      </w:r>
    </w:p>
    <w:bookmarkEnd w:id="998"/>
    <w:bookmarkStart w:name="z2365" w:id="999"/>
    <w:p>
      <w:pPr>
        <w:spacing w:after="0"/>
        <w:ind w:left="0"/>
        <w:jc w:val="both"/>
      </w:pPr>
      <w:r>
        <w:rPr>
          <w:rFonts w:ascii="Times New Roman"/>
          <w:b w:val="false"/>
          <w:i w:val="false"/>
          <w:color w:val="000000"/>
          <w:sz w:val="28"/>
        </w:rPr>
        <w:t xml:space="preserve">
      7)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999"/>
    <w:bookmarkStart w:name="z2366" w:id="1000"/>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w:t>
      </w:r>
    </w:p>
    <w:bookmarkEnd w:id="1000"/>
    <w:bookmarkStart w:name="z2367" w:id="1001"/>
    <w:p>
      <w:pPr>
        <w:spacing w:after="0"/>
        <w:ind w:left="0"/>
        <w:jc w:val="both"/>
      </w:pPr>
      <w:r>
        <w:rPr>
          <w:rFonts w:ascii="Times New Roman"/>
          <w:b w:val="false"/>
          <w:i w:val="false"/>
          <w:color w:val="000000"/>
          <w:sz w:val="28"/>
        </w:rPr>
        <w:t>
      Заключение соответствующего уполномоченного государственного органа об условиях переработки товаров должно содержать следующие сведения:</w:t>
      </w:r>
    </w:p>
    <w:bookmarkEnd w:id="1001"/>
    <w:bookmarkStart w:name="z2368" w:id="1002"/>
    <w:p>
      <w:pPr>
        <w:spacing w:after="0"/>
        <w:ind w:left="0"/>
        <w:jc w:val="both"/>
      </w:pPr>
      <w:r>
        <w:rPr>
          <w:rFonts w:ascii="Times New Roman"/>
          <w:b w:val="false"/>
          <w:i w:val="false"/>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bookmarkEnd w:id="1002"/>
    <w:bookmarkStart w:name="z2369" w:id="1003"/>
    <w:p>
      <w:pPr>
        <w:spacing w:after="0"/>
        <w:ind w:left="0"/>
        <w:jc w:val="both"/>
      </w:pPr>
      <w:r>
        <w:rPr>
          <w:rFonts w:ascii="Times New Roman"/>
          <w:b w:val="false"/>
          <w:i w:val="false"/>
          <w:color w:val="000000"/>
          <w:sz w:val="28"/>
        </w:rPr>
        <w:t>
      2) дату и номер договора (контракта) на переработку, срок переработки;</w:t>
      </w:r>
    </w:p>
    <w:bookmarkEnd w:id="1003"/>
    <w:bookmarkStart w:name="z2370" w:id="1004"/>
    <w:p>
      <w:pPr>
        <w:spacing w:after="0"/>
        <w:ind w:left="0"/>
        <w:jc w:val="both"/>
      </w:pPr>
      <w:r>
        <w:rPr>
          <w:rFonts w:ascii="Times New Roman"/>
          <w:b w:val="false"/>
          <w:i w:val="false"/>
          <w:color w:val="000000"/>
          <w:sz w:val="28"/>
        </w:rPr>
        <w:t>
      3) нормы выхода продуктов переработки;</w:t>
      </w:r>
    </w:p>
    <w:bookmarkEnd w:id="1004"/>
    <w:bookmarkStart w:name="z2371" w:id="1005"/>
    <w:p>
      <w:pPr>
        <w:spacing w:after="0"/>
        <w:ind w:left="0"/>
        <w:jc w:val="both"/>
      </w:pPr>
      <w:r>
        <w:rPr>
          <w:rFonts w:ascii="Times New Roman"/>
          <w:b w:val="false"/>
          <w:i w:val="false"/>
          <w:color w:val="000000"/>
          <w:sz w:val="28"/>
        </w:rPr>
        <w:t>
      4) характер переработки;</w:t>
      </w:r>
    </w:p>
    <w:bookmarkEnd w:id="1005"/>
    <w:bookmarkStart w:name="z2372" w:id="1006"/>
    <w:p>
      <w:pPr>
        <w:spacing w:after="0"/>
        <w:ind w:left="0"/>
        <w:jc w:val="both"/>
      </w:pPr>
      <w:r>
        <w:rPr>
          <w:rFonts w:ascii="Times New Roman"/>
          <w:b w:val="false"/>
          <w:i w:val="false"/>
          <w:color w:val="000000"/>
          <w:sz w:val="28"/>
        </w:rPr>
        <w:t>
      5) сведения о лице, осуществляющем переработку;</w:t>
      </w:r>
    </w:p>
    <w:bookmarkEnd w:id="1006"/>
    <w:bookmarkStart w:name="z2373" w:id="1007"/>
    <w:p>
      <w:pPr>
        <w:spacing w:after="0"/>
        <w:ind w:left="0"/>
        <w:jc w:val="both"/>
      </w:pPr>
      <w:r>
        <w:rPr>
          <w:rFonts w:ascii="Times New Roman"/>
          <w:b w:val="false"/>
          <w:i w:val="false"/>
          <w:color w:val="000000"/>
          <w:sz w:val="28"/>
        </w:rPr>
        <w:t>
      проведения налоговой проверки по обороту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для подтверждения оборотов, облагаемых по нулевой ставке (при наличии данных оборотов):</w:t>
      </w:r>
    </w:p>
    <w:bookmarkEnd w:id="1007"/>
    <w:bookmarkStart w:name="z2374" w:id="1008"/>
    <w:p>
      <w:pPr>
        <w:spacing w:after="0"/>
        <w:ind w:left="0"/>
        <w:jc w:val="both"/>
      </w:pPr>
      <w:r>
        <w:rPr>
          <w:rFonts w:ascii="Times New Roman"/>
          <w:b w:val="false"/>
          <w:i w:val="false"/>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bookmarkEnd w:id="1008"/>
    <w:bookmarkStart w:name="z2375" w:id="1009"/>
    <w:p>
      <w:pPr>
        <w:spacing w:after="0"/>
        <w:ind w:left="0"/>
        <w:jc w:val="both"/>
      </w:pPr>
      <w:r>
        <w:rPr>
          <w:rFonts w:ascii="Times New Roman"/>
          <w:b w:val="false"/>
          <w:i w:val="false"/>
          <w:color w:val="000000"/>
          <w:sz w:val="28"/>
        </w:rPr>
        <w:t>
      2) копии документов, подтверждающих стоимость аффинированного золота, реализованного Национальному Банку Республики Казахстан;</w:t>
      </w:r>
    </w:p>
    <w:bookmarkEnd w:id="1009"/>
    <w:bookmarkStart w:name="z2376" w:id="1010"/>
    <w:p>
      <w:pPr>
        <w:spacing w:after="0"/>
        <w:ind w:left="0"/>
        <w:jc w:val="both"/>
      </w:pPr>
      <w:r>
        <w:rPr>
          <w:rFonts w:ascii="Times New Roman"/>
          <w:b w:val="false"/>
          <w:i w:val="false"/>
          <w:color w:val="000000"/>
          <w:sz w:val="28"/>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bookmarkEnd w:id="1010"/>
    <w:bookmarkStart w:name="z2377" w:id="1011"/>
    <w:p>
      <w:pPr>
        <w:spacing w:after="0"/>
        <w:ind w:left="0"/>
        <w:jc w:val="both"/>
      </w:pPr>
      <w:r>
        <w:rPr>
          <w:rFonts w:ascii="Times New Roman"/>
          <w:b w:val="false"/>
          <w:i w:val="false"/>
          <w:color w:val="000000"/>
          <w:sz w:val="28"/>
        </w:rPr>
        <w:t>
      проведения налоговой проверки по обороту по реализации услуг по международным перевозкам для подтверждения оборотов, облагаемых по нулевой ставке (при наличии данных оборотов):</w:t>
      </w:r>
    </w:p>
    <w:bookmarkEnd w:id="1011"/>
    <w:bookmarkStart w:name="z2378" w:id="1012"/>
    <w:p>
      <w:pPr>
        <w:spacing w:after="0"/>
        <w:ind w:left="0"/>
        <w:jc w:val="both"/>
      </w:pPr>
      <w:r>
        <w:rPr>
          <w:rFonts w:ascii="Times New Roman"/>
          <w:b w:val="false"/>
          <w:i w:val="false"/>
          <w:color w:val="000000"/>
          <w:sz w:val="28"/>
        </w:rPr>
        <w:t>
      при перевозке грузов:</w:t>
      </w:r>
    </w:p>
    <w:bookmarkEnd w:id="1012"/>
    <w:bookmarkStart w:name="z2379" w:id="1013"/>
    <w:p>
      <w:pPr>
        <w:spacing w:after="0"/>
        <w:ind w:left="0"/>
        <w:jc w:val="both"/>
      </w:pPr>
      <w:r>
        <w:rPr>
          <w:rFonts w:ascii="Times New Roman"/>
          <w:b w:val="false"/>
          <w:i w:val="false"/>
          <w:color w:val="000000"/>
          <w:sz w:val="28"/>
        </w:rPr>
        <w:t>
      в международном автомобильном сообщении – товарно-транспортная накладная;</w:t>
      </w:r>
    </w:p>
    <w:bookmarkEnd w:id="1013"/>
    <w:bookmarkStart w:name="z2380" w:id="1014"/>
    <w:p>
      <w:pPr>
        <w:spacing w:after="0"/>
        <w:ind w:left="0"/>
        <w:jc w:val="both"/>
      </w:pPr>
      <w:r>
        <w:rPr>
          <w:rFonts w:ascii="Times New Roman"/>
          <w:b w:val="false"/>
          <w:i w:val="false"/>
          <w:color w:val="000000"/>
          <w:sz w:val="28"/>
        </w:rPr>
        <w:t>
      в международном железнодорожном сообщении, в том числе в прямом международном железнодорожно-паромном сообщении, накладная единого образца;</w:t>
      </w:r>
    </w:p>
    <w:bookmarkEnd w:id="1014"/>
    <w:bookmarkStart w:name="z2381" w:id="1015"/>
    <w:p>
      <w:pPr>
        <w:spacing w:after="0"/>
        <w:ind w:left="0"/>
        <w:jc w:val="both"/>
      </w:pPr>
      <w:r>
        <w:rPr>
          <w:rFonts w:ascii="Times New Roman"/>
          <w:b w:val="false"/>
          <w:i w:val="false"/>
          <w:color w:val="000000"/>
          <w:sz w:val="28"/>
        </w:rPr>
        <w:t>
      воздушным транспортом – грузовая накладная (авианакладная);</w:t>
      </w:r>
    </w:p>
    <w:bookmarkEnd w:id="1015"/>
    <w:bookmarkStart w:name="z2382" w:id="1016"/>
    <w:p>
      <w:pPr>
        <w:spacing w:after="0"/>
        <w:ind w:left="0"/>
        <w:jc w:val="both"/>
      </w:pPr>
      <w:r>
        <w:rPr>
          <w:rFonts w:ascii="Times New Roman"/>
          <w:b w:val="false"/>
          <w:i w:val="false"/>
          <w:color w:val="000000"/>
          <w:sz w:val="28"/>
        </w:rPr>
        <w:t>
      морским транспортом – коносамент или морская накладная;</w:t>
      </w:r>
    </w:p>
    <w:bookmarkEnd w:id="1016"/>
    <w:bookmarkStart w:name="z2383" w:id="1017"/>
    <w:p>
      <w:pPr>
        <w:spacing w:after="0"/>
        <w:ind w:left="0"/>
        <w:jc w:val="both"/>
      </w:pPr>
      <w:r>
        <w:rPr>
          <w:rFonts w:ascii="Times New Roman"/>
          <w:b w:val="false"/>
          <w:i w:val="false"/>
          <w:color w:val="000000"/>
          <w:sz w:val="28"/>
        </w:rPr>
        <w:t>
      транзитом двумя или более видами транспорта (смешанная перевозка) – единая товарно-транспортная накладная (единый коносамент);</w:t>
      </w:r>
    </w:p>
    <w:bookmarkEnd w:id="1017"/>
    <w:bookmarkStart w:name="z2384" w:id="1018"/>
    <w:p>
      <w:pPr>
        <w:spacing w:after="0"/>
        <w:ind w:left="0"/>
        <w:jc w:val="both"/>
      </w:pPr>
      <w:r>
        <w:rPr>
          <w:rFonts w:ascii="Times New Roman"/>
          <w:b w:val="false"/>
          <w:i w:val="false"/>
          <w:color w:val="000000"/>
          <w:sz w:val="28"/>
        </w:rPr>
        <w:t>
      по системе магистральных трубопроводов:</w:t>
      </w:r>
    </w:p>
    <w:bookmarkEnd w:id="1018"/>
    <w:bookmarkStart w:name="z2385" w:id="1019"/>
    <w:p>
      <w:pPr>
        <w:spacing w:after="0"/>
        <w:ind w:left="0"/>
        <w:jc w:val="both"/>
      </w:pPr>
      <w:r>
        <w:rPr>
          <w:rFonts w:ascii="Times New Roman"/>
          <w:b w:val="false"/>
          <w:i w:val="false"/>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 (не требуется в случае предоставления декларации на товары в электронном виде);</w:t>
      </w:r>
    </w:p>
    <w:bookmarkEnd w:id="1019"/>
    <w:bookmarkStart w:name="z2386" w:id="1020"/>
    <w:p>
      <w:pPr>
        <w:spacing w:after="0"/>
        <w:ind w:left="0"/>
        <w:jc w:val="both"/>
      </w:pPr>
      <w:r>
        <w:rPr>
          <w:rFonts w:ascii="Times New Roman"/>
          <w:b w:val="false"/>
          <w:i w:val="false"/>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1020"/>
    <w:bookmarkStart w:name="z2387" w:id="1021"/>
    <w:p>
      <w:pPr>
        <w:spacing w:after="0"/>
        <w:ind w:left="0"/>
        <w:jc w:val="both"/>
      </w:pPr>
      <w:r>
        <w:rPr>
          <w:rFonts w:ascii="Times New Roman"/>
          <w:b w:val="false"/>
          <w:i w:val="false"/>
          <w:color w:val="000000"/>
          <w:sz w:val="28"/>
        </w:rPr>
        <w:t>
      при перевозке пассажиров, багажа и грузобагажа:</w:t>
      </w:r>
    </w:p>
    <w:bookmarkEnd w:id="1021"/>
    <w:bookmarkStart w:name="z2388" w:id="1022"/>
    <w:p>
      <w:pPr>
        <w:spacing w:after="0"/>
        <w:ind w:left="0"/>
        <w:jc w:val="both"/>
      </w:pPr>
      <w:r>
        <w:rPr>
          <w:rFonts w:ascii="Times New Roman"/>
          <w:b w:val="false"/>
          <w:i w:val="false"/>
          <w:color w:val="000000"/>
          <w:sz w:val="28"/>
        </w:rPr>
        <w:t>
      автомобильным транспортом:</w:t>
      </w:r>
    </w:p>
    <w:bookmarkEnd w:id="1022"/>
    <w:bookmarkStart w:name="z2389" w:id="1023"/>
    <w:p>
      <w:pPr>
        <w:spacing w:after="0"/>
        <w:ind w:left="0"/>
        <w:jc w:val="both"/>
      </w:pPr>
      <w:r>
        <w:rPr>
          <w:rFonts w:ascii="Times New Roman"/>
          <w:b w:val="false"/>
          <w:i w:val="false"/>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bookmarkEnd w:id="1023"/>
    <w:bookmarkStart w:name="z2390" w:id="1024"/>
    <w:p>
      <w:pPr>
        <w:spacing w:after="0"/>
        <w:ind w:left="0"/>
        <w:jc w:val="both"/>
      </w:pPr>
      <w:r>
        <w:rPr>
          <w:rFonts w:ascii="Times New Roman"/>
          <w:b w:val="false"/>
          <w:i w:val="false"/>
          <w:color w:val="000000"/>
          <w:sz w:val="28"/>
        </w:rPr>
        <w:t>
      при нерегулярных перевозках – договор об оказании транспортных услуг в международном сообщении;</w:t>
      </w:r>
    </w:p>
    <w:bookmarkEnd w:id="1024"/>
    <w:bookmarkStart w:name="z2391" w:id="1025"/>
    <w:p>
      <w:pPr>
        <w:spacing w:after="0"/>
        <w:ind w:left="0"/>
        <w:jc w:val="both"/>
      </w:pPr>
      <w:r>
        <w:rPr>
          <w:rFonts w:ascii="Times New Roman"/>
          <w:b w:val="false"/>
          <w:i w:val="false"/>
          <w:color w:val="000000"/>
          <w:sz w:val="28"/>
        </w:rPr>
        <w:t>
      железнодорожным транспортом:</w:t>
      </w:r>
    </w:p>
    <w:bookmarkEnd w:id="1025"/>
    <w:bookmarkStart w:name="z2392" w:id="1026"/>
    <w:p>
      <w:pPr>
        <w:spacing w:after="0"/>
        <w:ind w:left="0"/>
        <w:jc w:val="both"/>
      </w:pPr>
      <w:r>
        <w:rPr>
          <w:rFonts w:ascii="Times New Roman"/>
          <w:b w:val="false"/>
          <w:i w:val="false"/>
          <w:color w:val="000000"/>
          <w:sz w:val="28"/>
        </w:rPr>
        <w:t>
      отчет о продаже проездных, перевозочных и почтовых документов, проданных в Республике Казахстан;</w:t>
      </w:r>
    </w:p>
    <w:bookmarkEnd w:id="1026"/>
    <w:bookmarkStart w:name="z2393" w:id="1027"/>
    <w:p>
      <w:pPr>
        <w:spacing w:after="0"/>
        <w:ind w:left="0"/>
        <w:jc w:val="both"/>
      </w:pPr>
      <w:r>
        <w:rPr>
          <w:rFonts w:ascii="Times New Roman"/>
          <w:b w:val="false"/>
          <w:i w:val="false"/>
          <w:color w:val="000000"/>
          <w:sz w:val="28"/>
        </w:rPr>
        <w:t>
      расчетная ведомость о пассажирских билетах, проданных в Республике Казахстан, в международном сообщении;</w:t>
      </w:r>
    </w:p>
    <w:bookmarkEnd w:id="1027"/>
    <w:bookmarkStart w:name="z2394" w:id="1028"/>
    <w:p>
      <w:pPr>
        <w:spacing w:after="0"/>
        <w:ind w:left="0"/>
        <w:jc w:val="both"/>
      </w:pPr>
      <w:r>
        <w:rPr>
          <w:rFonts w:ascii="Times New Roman"/>
          <w:b w:val="false"/>
          <w:i w:val="false"/>
          <w:color w:val="000000"/>
          <w:sz w:val="28"/>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bookmarkEnd w:id="1028"/>
    <w:bookmarkStart w:name="z2395" w:id="1029"/>
    <w:p>
      <w:pPr>
        <w:spacing w:after="0"/>
        <w:ind w:left="0"/>
        <w:jc w:val="both"/>
      </w:pPr>
      <w:r>
        <w:rPr>
          <w:rFonts w:ascii="Times New Roman"/>
          <w:b w:val="false"/>
          <w:i w:val="false"/>
          <w:color w:val="000000"/>
          <w:sz w:val="28"/>
        </w:rPr>
        <w:t>
      воздушным транспортом:</w:t>
      </w:r>
    </w:p>
    <w:bookmarkEnd w:id="1029"/>
    <w:bookmarkStart w:name="z2396" w:id="1030"/>
    <w:p>
      <w:pPr>
        <w:spacing w:after="0"/>
        <w:ind w:left="0"/>
        <w:jc w:val="both"/>
      </w:pPr>
      <w:r>
        <w:rPr>
          <w:rFonts w:ascii="Times New Roman"/>
          <w:b w:val="false"/>
          <w:i w:val="false"/>
          <w:color w:val="000000"/>
          <w:sz w:val="28"/>
        </w:rPr>
        <w:t>
      генеральная декларация;</w:t>
      </w:r>
    </w:p>
    <w:bookmarkEnd w:id="1030"/>
    <w:bookmarkStart w:name="z2397" w:id="1031"/>
    <w:p>
      <w:pPr>
        <w:spacing w:after="0"/>
        <w:ind w:left="0"/>
        <w:jc w:val="both"/>
      </w:pPr>
      <w:r>
        <w:rPr>
          <w:rFonts w:ascii="Times New Roman"/>
          <w:b w:val="false"/>
          <w:i w:val="false"/>
          <w:color w:val="000000"/>
          <w:sz w:val="28"/>
        </w:rPr>
        <w:t>
      пассажирский манифест;</w:t>
      </w:r>
    </w:p>
    <w:bookmarkEnd w:id="1031"/>
    <w:bookmarkStart w:name="z2398" w:id="1032"/>
    <w:p>
      <w:pPr>
        <w:spacing w:after="0"/>
        <w:ind w:left="0"/>
        <w:jc w:val="both"/>
      </w:pPr>
      <w:r>
        <w:rPr>
          <w:rFonts w:ascii="Times New Roman"/>
          <w:b w:val="false"/>
          <w:i w:val="false"/>
          <w:color w:val="000000"/>
          <w:sz w:val="28"/>
        </w:rPr>
        <w:t>
      карго-манифест;</w:t>
      </w:r>
    </w:p>
    <w:bookmarkEnd w:id="1032"/>
    <w:bookmarkStart w:name="z2399" w:id="1033"/>
    <w:p>
      <w:pPr>
        <w:spacing w:after="0"/>
        <w:ind w:left="0"/>
        <w:jc w:val="both"/>
      </w:pPr>
      <w:r>
        <w:rPr>
          <w:rFonts w:ascii="Times New Roman"/>
          <w:b w:val="false"/>
          <w:i w:val="false"/>
          <w:color w:val="000000"/>
          <w:sz w:val="28"/>
        </w:rPr>
        <w:t>
      лоджит (центрально-загрузочный график);</w:t>
      </w:r>
    </w:p>
    <w:bookmarkEnd w:id="1033"/>
    <w:bookmarkStart w:name="z2400" w:id="1034"/>
    <w:p>
      <w:pPr>
        <w:spacing w:after="0"/>
        <w:ind w:left="0"/>
        <w:jc w:val="both"/>
      </w:pPr>
      <w:r>
        <w:rPr>
          <w:rFonts w:ascii="Times New Roman"/>
          <w:b w:val="false"/>
          <w:i w:val="false"/>
          <w:color w:val="000000"/>
          <w:sz w:val="28"/>
        </w:rPr>
        <w:t>
      сводно-загрузочная ведомость (проездной билет и багажная квитанция);</w:t>
      </w:r>
    </w:p>
    <w:bookmarkEnd w:id="1034"/>
    <w:bookmarkStart w:name="z2401" w:id="1035"/>
    <w:p>
      <w:pPr>
        <w:spacing w:after="0"/>
        <w:ind w:left="0"/>
        <w:jc w:val="both"/>
      </w:pPr>
      <w:r>
        <w:rPr>
          <w:rFonts w:ascii="Times New Roman"/>
          <w:b w:val="false"/>
          <w:i w:val="false"/>
          <w:color w:val="000000"/>
          <w:sz w:val="28"/>
        </w:rPr>
        <w:t>
      при услуге по проследованию пассажирских поездов (вагонов) в международном сообщении:</w:t>
      </w:r>
    </w:p>
    <w:bookmarkEnd w:id="1035"/>
    <w:bookmarkStart w:name="z2402" w:id="1036"/>
    <w:p>
      <w:pPr>
        <w:spacing w:after="0"/>
        <w:ind w:left="0"/>
        <w:jc w:val="both"/>
      </w:pPr>
      <w:r>
        <w:rPr>
          <w:rFonts w:ascii="Times New Roman"/>
          <w:b w:val="false"/>
          <w:i w:val="false"/>
          <w:color w:val="000000"/>
          <w:sz w:val="28"/>
        </w:rPr>
        <w:t>
      натурный лист пассажирского поезда.</w:t>
      </w:r>
    </w:p>
    <w:bookmarkEnd w:id="1036"/>
    <w:bookmarkStart w:name="z2403" w:id="1037"/>
    <w:p>
      <w:pPr>
        <w:spacing w:after="0"/>
        <w:ind w:left="0"/>
        <w:jc w:val="both"/>
      </w:pPr>
      <w:r>
        <w:rPr>
          <w:rFonts w:ascii="Times New Roman"/>
          <w:b w:val="false"/>
          <w:i w:val="false"/>
          <w:color w:val="000000"/>
          <w:sz w:val="28"/>
        </w:rPr>
        <w:t>
      проведения налоговой проверки по обороту по реализации горюче-смазочных материалов, осуществляемой аэропортами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для подтверждения оборотов, облагаемых по нулевой ставке (при наличии данных оборотов):</w:t>
      </w:r>
    </w:p>
    <w:bookmarkEnd w:id="1037"/>
    <w:bookmarkStart w:name="z2404" w:id="1038"/>
    <w:p>
      <w:pPr>
        <w:spacing w:after="0"/>
        <w:ind w:left="0"/>
        <w:jc w:val="both"/>
      </w:pPr>
      <w:r>
        <w:rPr>
          <w:rFonts w:ascii="Times New Roman"/>
          <w:b w:val="false"/>
          <w:i w:val="false"/>
          <w:color w:val="000000"/>
          <w:sz w:val="28"/>
        </w:rPr>
        <w:t>
      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bookmarkEnd w:id="1038"/>
    <w:bookmarkStart w:name="z2405" w:id="1039"/>
    <w:p>
      <w:pPr>
        <w:spacing w:after="0"/>
        <w:ind w:left="0"/>
        <w:jc w:val="both"/>
      </w:pPr>
      <w:r>
        <w:rPr>
          <w:rFonts w:ascii="Times New Roman"/>
          <w:b w:val="false"/>
          <w:i w:val="false"/>
          <w:color w:val="000000"/>
          <w:sz w:val="28"/>
        </w:rPr>
        <w:t>
      заявка иностранной авиакомпании и (или) договор (соглашение) аэропорта с иностранной авиакомпанией – при осуществлении нерегулярных рейсов.</w:t>
      </w:r>
    </w:p>
    <w:bookmarkEnd w:id="1039"/>
    <w:bookmarkStart w:name="z2406" w:id="1040"/>
    <w:p>
      <w:pPr>
        <w:spacing w:after="0"/>
        <w:ind w:left="0"/>
        <w:jc w:val="both"/>
      </w:pPr>
      <w:r>
        <w:rPr>
          <w:rFonts w:ascii="Times New Roman"/>
          <w:b w:val="false"/>
          <w:i w:val="false"/>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w:t>
      </w:r>
    </w:p>
    <w:bookmarkEnd w:id="1040"/>
    <w:bookmarkStart w:name="z2407" w:id="1041"/>
    <w:p>
      <w:pPr>
        <w:spacing w:after="0"/>
        <w:ind w:left="0"/>
        <w:jc w:val="both"/>
      </w:pPr>
      <w:r>
        <w:rPr>
          <w:rFonts w:ascii="Times New Roman"/>
          <w:b w:val="false"/>
          <w:i w:val="false"/>
          <w:color w:val="000000"/>
          <w:sz w:val="28"/>
        </w:rPr>
        <w:t>
      3) документ, подтверждающий факт оплаты за реализованные аэропортом горюче-смазочные материалы;</w:t>
      </w:r>
    </w:p>
    <w:bookmarkEnd w:id="1041"/>
    <w:bookmarkStart w:name="z2408" w:id="1042"/>
    <w:p>
      <w:pPr>
        <w:spacing w:after="0"/>
        <w:ind w:left="0"/>
        <w:jc w:val="both"/>
      </w:pPr>
      <w:r>
        <w:rPr>
          <w:rFonts w:ascii="Times New Roman"/>
          <w:b w:val="false"/>
          <w:i w:val="false"/>
          <w:color w:val="000000"/>
          <w:sz w:val="28"/>
        </w:rPr>
        <w:t>
      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bookmarkEnd w:id="1042"/>
    <w:bookmarkStart w:name="z2409" w:id="1043"/>
    <w:p>
      <w:pPr>
        <w:spacing w:after="0"/>
        <w:ind w:left="0"/>
        <w:jc w:val="both"/>
      </w:pPr>
      <w:r>
        <w:rPr>
          <w:rFonts w:ascii="Times New Roman"/>
          <w:b w:val="false"/>
          <w:i w:val="false"/>
          <w:color w:val="000000"/>
          <w:sz w:val="28"/>
        </w:rPr>
        <w:t>
      проведения налоговой проверки при реализации товаров, полностью потребляемых при осуществлении деятельности, отвечающей целям создания специальных экономических зон по обороту, для подтверждения оборотов, облагаемых по нулевой ставке (при наличии данных оборотов):</w:t>
      </w:r>
    </w:p>
    <w:bookmarkEnd w:id="1043"/>
    <w:bookmarkStart w:name="z2410" w:id="1044"/>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деятельность на территориях специальных экономических зон;</w:t>
      </w:r>
    </w:p>
    <w:bookmarkEnd w:id="1044"/>
    <w:bookmarkStart w:name="z2411" w:id="1045"/>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 (не требуется в случае предоставления декларации на товары в электронном виде);</w:t>
      </w:r>
    </w:p>
    <w:bookmarkEnd w:id="1045"/>
    <w:bookmarkStart w:name="z2412" w:id="1046"/>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bookmarkEnd w:id="1046"/>
    <w:bookmarkStart w:name="z2413" w:id="1047"/>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указанными в подпункте 1) настоящего пункта;</w:t>
      </w:r>
    </w:p>
    <w:bookmarkEnd w:id="1047"/>
    <w:bookmarkStart w:name="z2414" w:id="1048"/>
    <w:p>
      <w:pPr>
        <w:spacing w:after="0"/>
        <w:ind w:left="0"/>
        <w:jc w:val="both"/>
      </w:pPr>
      <w:r>
        <w:rPr>
          <w:rFonts w:ascii="Times New Roman"/>
          <w:b w:val="false"/>
          <w:i w:val="false"/>
          <w:color w:val="000000"/>
          <w:sz w:val="28"/>
        </w:rPr>
        <w:t xml:space="preserve">
      проведения налоговой проверки при реализации товаров на территорию специальной экономической зоны "Астана – новый город",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(далее – Объекты) в соответствии с проектно-сметной документацией,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по нулевой ставке (при наличии данных оборотов) согласно </w:t>
      </w:r>
      <w:r>
        <w:rPr>
          <w:rFonts w:ascii="Times New Roman"/>
          <w:b w:val="false"/>
          <w:i w:val="false"/>
          <w:color w:val="000000"/>
          <w:sz w:val="28"/>
        </w:rPr>
        <w:t>пункту 1</w:t>
      </w:r>
      <w:r>
        <w:rPr>
          <w:rFonts w:ascii="Times New Roman"/>
          <w:b w:val="false"/>
          <w:i w:val="false"/>
          <w:color w:val="000000"/>
          <w:sz w:val="28"/>
        </w:rPr>
        <w:t xml:space="preserve"> статьи 390 Кодекса:</w:t>
      </w:r>
    </w:p>
    <w:bookmarkEnd w:id="1048"/>
    <w:bookmarkStart w:name="z2415" w:id="1049"/>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(далее – Организации);</w:t>
      </w:r>
    </w:p>
    <w:bookmarkEnd w:id="1049"/>
    <w:bookmarkStart w:name="z2416" w:id="1050"/>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 (не требуется в случае предоставления декларации на товары в электронном виде);</w:t>
      </w:r>
    </w:p>
    <w:bookmarkEnd w:id="1050"/>
    <w:bookmarkStart w:name="z2417" w:id="1051"/>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w:t>
      </w:r>
    </w:p>
    <w:bookmarkEnd w:id="1051"/>
    <w:bookmarkStart w:name="z2418" w:id="1052"/>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w:t>
      </w:r>
    </w:p>
    <w:bookmarkEnd w:id="1052"/>
    <w:bookmarkStart w:name="z2419" w:id="1053"/>
    <w:p>
      <w:pPr>
        <w:spacing w:after="0"/>
        <w:ind w:left="0"/>
        <w:jc w:val="both"/>
      </w:pPr>
      <w:r>
        <w:rPr>
          <w:rFonts w:ascii="Times New Roman"/>
          <w:b w:val="false"/>
          <w:i w:val="false"/>
          <w:color w:val="000000"/>
          <w:sz w:val="28"/>
        </w:rPr>
        <w:t>
      проведения налоговой проверки при реализации товаров, потребляемых или реализуемых при осуществлении деятельности, отвечающей целям создания специальной экономической зоны "Международный центр приграничного сотрудничества "Хоргос" для подтверждения оборотов, облагаемых по нулевой ставке (при наличии данных оборотов):</w:t>
      </w:r>
    </w:p>
    <w:bookmarkEnd w:id="1053"/>
    <w:bookmarkStart w:name="z2420" w:id="1054"/>
    <w:p>
      <w:pPr>
        <w:spacing w:after="0"/>
        <w:ind w:left="0"/>
        <w:jc w:val="both"/>
      </w:pPr>
      <w:r>
        <w:rPr>
          <w:rFonts w:ascii="Times New Roman"/>
          <w:b w:val="false"/>
          <w:i w:val="false"/>
          <w:color w:val="000000"/>
          <w:sz w:val="28"/>
        </w:rPr>
        <w:t>
      1) договор (контракт) на поставку товаров с организациями и (или) лицами (далее – Субъекты), осуществляющими деятельность на территории специальной экономической зоны "Международный центр приграничного сотрудничества "Хоргос";</w:t>
      </w:r>
    </w:p>
    <w:bookmarkEnd w:id="1054"/>
    <w:bookmarkStart w:name="z2421" w:id="1055"/>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1055"/>
    <w:bookmarkStart w:name="z2422" w:id="1056"/>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субъектам;</w:t>
      </w:r>
    </w:p>
    <w:bookmarkEnd w:id="1056"/>
    <w:bookmarkStart w:name="z2423" w:id="1057"/>
    <w:p>
      <w:pPr>
        <w:spacing w:after="0"/>
        <w:ind w:left="0"/>
        <w:jc w:val="both"/>
      </w:pPr>
      <w:r>
        <w:rPr>
          <w:rFonts w:ascii="Times New Roman"/>
          <w:b w:val="false"/>
          <w:i w:val="false"/>
          <w:color w:val="000000"/>
          <w:sz w:val="28"/>
        </w:rPr>
        <w:t>
      4) копии документов, подтверждающих получение товаров субъектами;</w:t>
      </w:r>
    </w:p>
    <w:bookmarkEnd w:id="1057"/>
    <w:bookmarkStart w:name="z2424" w:id="1058"/>
    <w:p>
      <w:pPr>
        <w:spacing w:after="0"/>
        <w:ind w:left="0"/>
        <w:jc w:val="both"/>
      </w:pPr>
      <w:r>
        <w:rPr>
          <w:rFonts w:ascii="Times New Roman"/>
          <w:b w:val="false"/>
          <w:i w:val="false"/>
          <w:color w:val="000000"/>
          <w:sz w:val="28"/>
        </w:rPr>
        <w:t>
      проведения налоговой проверки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для подтверждения оборотов, облагаемых по нулевой ставке (при наличии данных оборотов):</w:t>
      </w:r>
    </w:p>
    <w:bookmarkEnd w:id="1058"/>
    <w:bookmarkStart w:name="z2425" w:id="1059"/>
    <w:p>
      <w:pPr>
        <w:spacing w:after="0"/>
        <w:ind w:left="0"/>
        <w:jc w:val="both"/>
      </w:pPr>
      <w:r>
        <w:rPr>
          <w:rFonts w:ascii="Times New Roman"/>
          <w:b w:val="false"/>
          <w:i w:val="false"/>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bookmarkEnd w:id="1059"/>
    <w:bookmarkStart w:name="z2426" w:id="1060"/>
    <w:p>
      <w:pPr>
        <w:spacing w:after="0"/>
        <w:ind w:left="0"/>
        <w:jc w:val="both"/>
      </w:pPr>
      <w:r>
        <w:rPr>
          <w:rFonts w:ascii="Times New Roman"/>
          <w:b w:val="false"/>
          <w:i w:val="false"/>
          <w:color w:val="000000"/>
          <w:sz w:val="28"/>
        </w:rPr>
        <w:t>
      2) копии товаросопроводительных документов, подтверждающих отгрузку товаров налогоплательщикам;</w:t>
      </w:r>
    </w:p>
    <w:bookmarkEnd w:id="1060"/>
    <w:bookmarkStart w:name="z2427" w:id="1061"/>
    <w:p>
      <w:pPr>
        <w:spacing w:after="0"/>
        <w:ind w:left="0"/>
        <w:jc w:val="both"/>
      </w:pPr>
      <w:r>
        <w:rPr>
          <w:rFonts w:ascii="Times New Roman"/>
          <w:b w:val="false"/>
          <w:i w:val="false"/>
          <w:color w:val="000000"/>
          <w:sz w:val="28"/>
        </w:rPr>
        <w:t>
      3) копии документов, подтверждающих получение товаров налогоплательщиками.</w:t>
      </w:r>
    </w:p>
    <w:bookmarkEnd w:id="1061"/>
    <w:bookmarkStart w:name="z2428" w:id="1062"/>
    <w:p>
      <w:pPr>
        <w:spacing w:after="0"/>
        <w:ind w:left="0"/>
        <w:jc w:val="both"/>
      </w:pPr>
      <w:r>
        <w:rPr>
          <w:rFonts w:ascii="Times New Roman"/>
          <w:b w:val="false"/>
          <w:i w:val="false"/>
          <w:color w:val="000000"/>
          <w:sz w:val="28"/>
        </w:rPr>
        <w:t xml:space="preserve">
      Документами, подтверждающими реализацию нестабильного конденсата, указанного в </w:t>
      </w:r>
      <w:r>
        <w:rPr>
          <w:rFonts w:ascii="Times New Roman"/>
          <w:b w:val="false"/>
          <w:i w:val="false"/>
          <w:color w:val="000000"/>
          <w:sz w:val="28"/>
        </w:rPr>
        <w:t>пункте 2</w:t>
      </w:r>
      <w:r>
        <w:rPr>
          <w:rFonts w:ascii="Times New Roman"/>
          <w:b w:val="false"/>
          <w:i w:val="false"/>
          <w:color w:val="000000"/>
          <w:sz w:val="28"/>
        </w:rPr>
        <w:t xml:space="preserve"> статьи 393 Кодекса, являются:</w:t>
      </w:r>
    </w:p>
    <w:bookmarkEnd w:id="1062"/>
    <w:bookmarkStart w:name="z2429" w:id="1063"/>
    <w:p>
      <w:pPr>
        <w:spacing w:after="0"/>
        <w:ind w:left="0"/>
        <w:jc w:val="both"/>
      </w:pPr>
      <w:r>
        <w:rPr>
          <w:rFonts w:ascii="Times New Roman"/>
          <w:b w:val="false"/>
          <w:i w:val="false"/>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bookmarkEnd w:id="1063"/>
    <w:bookmarkStart w:name="z2430" w:id="1064"/>
    <w:p>
      <w:pPr>
        <w:spacing w:after="0"/>
        <w:ind w:left="0"/>
        <w:jc w:val="both"/>
      </w:pPr>
      <w:r>
        <w:rPr>
          <w:rFonts w:ascii="Times New Roman"/>
          <w:b w:val="false"/>
          <w:i w:val="false"/>
          <w:color w:val="000000"/>
          <w:sz w:val="28"/>
        </w:rPr>
        <w:t>
      2) акт снятия показаний с приборов учета количества реализованного нестабильного конденсата по системе трубопроводов;</w:t>
      </w:r>
    </w:p>
    <w:bookmarkEnd w:id="1064"/>
    <w:bookmarkStart w:name="z2431" w:id="1065"/>
    <w:p>
      <w:pPr>
        <w:spacing w:after="0"/>
        <w:ind w:left="0"/>
        <w:jc w:val="both"/>
      </w:pPr>
      <w:r>
        <w:rPr>
          <w:rFonts w:ascii="Times New Roman"/>
          <w:b w:val="false"/>
          <w:i w:val="false"/>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bookmarkEnd w:id="1065"/>
    <w:bookmarkStart w:name="z2432" w:id="1066"/>
    <w:p>
      <w:pPr>
        <w:spacing w:after="0"/>
        <w:ind w:left="0"/>
        <w:jc w:val="both"/>
      </w:pPr>
      <w:r>
        <w:rPr>
          <w:rFonts w:ascii="Times New Roman"/>
          <w:b w:val="false"/>
          <w:i w:val="false"/>
          <w:color w:val="000000"/>
          <w:sz w:val="28"/>
        </w:rPr>
        <w:t xml:space="preserve">
      Документами, подтверждающими реализацию товаров,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393 Кодекса, являются:</w:t>
      </w:r>
    </w:p>
    <w:bookmarkEnd w:id="1066"/>
    <w:bookmarkStart w:name="z2433" w:id="1067"/>
    <w:p>
      <w:pPr>
        <w:spacing w:after="0"/>
        <w:ind w:left="0"/>
        <w:jc w:val="both"/>
      </w:pPr>
      <w:r>
        <w:rPr>
          <w:rFonts w:ascii="Times New Roman"/>
          <w:b w:val="false"/>
          <w:i w:val="false"/>
          <w:color w:val="000000"/>
          <w:sz w:val="28"/>
        </w:rPr>
        <w:t>
      1) договоры (контракты) на переработку давальческого сырья;</w:t>
      </w:r>
    </w:p>
    <w:bookmarkEnd w:id="1067"/>
    <w:bookmarkStart w:name="z2434" w:id="1068"/>
    <w:p>
      <w:pPr>
        <w:spacing w:after="0"/>
        <w:ind w:left="0"/>
        <w:jc w:val="both"/>
      </w:pPr>
      <w:r>
        <w:rPr>
          <w:rFonts w:ascii="Times New Roman"/>
          <w:b w:val="false"/>
          <w:i w:val="false"/>
          <w:color w:val="000000"/>
          <w:sz w:val="28"/>
        </w:rPr>
        <w:t>
      2) договоры (контракты), на основании которых осуществляется реализация продуктов переработки;</w:t>
      </w:r>
    </w:p>
    <w:bookmarkEnd w:id="1068"/>
    <w:bookmarkStart w:name="z2435" w:id="1069"/>
    <w:p>
      <w:pPr>
        <w:spacing w:after="0"/>
        <w:ind w:left="0"/>
        <w:jc w:val="both"/>
      </w:pPr>
      <w:r>
        <w:rPr>
          <w:rFonts w:ascii="Times New Roman"/>
          <w:b w:val="false"/>
          <w:i w:val="false"/>
          <w:color w:val="000000"/>
          <w:sz w:val="28"/>
        </w:rPr>
        <w:t>
      3) документы, подтверждающие факт выполнения работ по переработке давальческого сырья;</w:t>
      </w:r>
    </w:p>
    <w:bookmarkEnd w:id="1069"/>
    <w:bookmarkStart w:name="z2436" w:id="1070"/>
    <w:p>
      <w:pPr>
        <w:spacing w:after="0"/>
        <w:ind w:left="0"/>
        <w:jc w:val="both"/>
      </w:pPr>
      <w:r>
        <w:rPr>
          <w:rFonts w:ascii="Times New Roman"/>
          <w:b w:val="false"/>
          <w:i w:val="false"/>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1070"/>
    <w:bookmarkStart w:name="z2437" w:id="1071"/>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bookmarkEnd w:id="1071"/>
    <w:bookmarkStart w:name="z2438" w:id="1072"/>
    <w:p>
      <w:pPr>
        <w:spacing w:after="0"/>
        <w:ind w:left="0"/>
        <w:jc w:val="both"/>
      </w:pPr>
      <w:r>
        <w:rPr>
          <w:rFonts w:ascii="Times New Roman"/>
          <w:b w:val="false"/>
          <w:i w:val="false"/>
          <w:color w:val="000000"/>
          <w:sz w:val="28"/>
        </w:rPr>
        <w:t>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bookmarkEnd w:id="1072"/>
    <w:bookmarkStart w:name="z2439" w:id="1073"/>
    <w:p>
      <w:pPr>
        <w:spacing w:after="0"/>
        <w:ind w:left="0"/>
        <w:jc w:val="both"/>
      </w:pPr>
      <w:r>
        <w:rPr>
          <w:rFonts w:ascii="Times New Roman"/>
          <w:b w:val="false"/>
          <w:i w:val="false"/>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1073"/>
    <w:bookmarkStart w:name="z2440" w:id="1074"/>
    <w:p>
      <w:pPr>
        <w:spacing w:after="0"/>
        <w:ind w:left="0"/>
        <w:jc w:val="both"/>
      </w:pPr>
      <w:r>
        <w:rPr>
          <w:rFonts w:ascii="Times New Roman"/>
          <w:b w:val="false"/>
          <w:i w:val="false"/>
          <w:color w:val="000000"/>
          <w:sz w:val="28"/>
        </w:rPr>
        <w:t xml:space="preserve">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w:t>
      </w:r>
      <w:r>
        <w:rPr>
          <w:rFonts w:ascii="Times New Roman"/>
          <w:b w:val="false"/>
          <w:i w:val="false"/>
          <w:color w:val="000000"/>
          <w:sz w:val="28"/>
        </w:rPr>
        <w:t>пунктом 8</w:t>
      </w:r>
      <w:r>
        <w:rPr>
          <w:rFonts w:ascii="Times New Roman"/>
          <w:b w:val="false"/>
          <w:i w:val="false"/>
          <w:color w:val="000000"/>
          <w:sz w:val="28"/>
        </w:rPr>
        <w:t xml:space="preserve"> статьи 449 Кодекса;</w:t>
      </w:r>
    </w:p>
    <w:bookmarkEnd w:id="1074"/>
    <w:bookmarkStart w:name="z2441" w:id="1075"/>
    <w:p>
      <w:pPr>
        <w:spacing w:after="0"/>
        <w:ind w:left="0"/>
        <w:jc w:val="both"/>
      </w:pPr>
      <w:r>
        <w:rPr>
          <w:rFonts w:ascii="Times New Roman"/>
          <w:b w:val="false"/>
          <w:i w:val="false"/>
          <w:color w:val="000000"/>
          <w:sz w:val="28"/>
        </w:rPr>
        <w:t>
      при возврате НДС, уплаченного по товарам, работам, услугам, приобретенным за счет средств гранта:</w:t>
      </w:r>
    </w:p>
    <w:bookmarkEnd w:id="1075"/>
    <w:bookmarkStart w:name="z2442" w:id="1076"/>
    <w:p>
      <w:pPr>
        <w:spacing w:after="0"/>
        <w:ind w:left="0"/>
        <w:jc w:val="both"/>
      </w:pPr>
      <w:r>
        <w:rPr>
          <w:rFonts w:ascii="Times New Roman"/>
          <w:b w:val="false"/>
          <w:i w:val="false"/>
          <w:color w:val="000000"/>
          <w:sz w:val="28"/>
        </w:rPr>
        <w:t xml:space="preserve">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согласно </w:t>
      </w:r>
      <w:r>
        <w:rPr>
          <w:rFonts w:ascii="Times New Roman"/>
          <w:b w:val="false"/>
          <w:i w:val="false"/>
          <w:color w:val="000000"/>
          <w:sz w:val="28"/>
        </w:rPr>
        <w:t>пункта 4</w:t>
      </w:r>
      <w:r>
        <w:rPr>
          <w:rFonts w:ascii="Times New Roman"/>
          <w:b w:val="false"/>
          <w:i w:val="false"/>
          <w:color w:val="000000"/>
          <w:sz w:val="28"/>
        </w:rPr>
        <w:t xml:space="preserve"> статьи 435 Кодекса;</w:t>
      </w:r>
    </w:p>
    <w:bookmarkEnd w:id="1076"/>
    <w:bookmarkStart w:name="z2443" w:id="1077"/>
    <w:p>
      <w:pPr>
        <w:spacing w:after="0"/>
        <w:ind w:left="0"/>
        <w:jc w:val="both"/>
      </w:pPr>
      <w:r>
        <w:rPr>
          <w:rFonts w:ascii="Times New Roman"/>
          <w:b w:val="false"/>
          <w:i w:val="false"/>
          <w:color w:val="000000"/>
          <w:sz w:val="28"/>
        </w:rPr>
        <w:t xml:space="preserve">
      2) копию договора (контракта), заключенного грантополучателем либо исполнителем с поставщиком товаров, работ, услуг; </w:t>
      </w:r>
    </w:p>
    <w:bookmarkEnd w:id="1077"/>
    <w:bookmarkStart w:name="z2444" w:id="1078"/>
    <w:p>
      <w:pPr>
        <w:spacing w:after="0"/>
        <w:ind w:left="0"/>
        <w:jc w:val="both"/>
      </w:pPr>
      <w:r>
        <w:rPr>
          <w:rFonts w:ascii="Times New Roman"/>
          <w:b w:val="false"/>
          <w:i w:val="false"/>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bookmarkEnd w:id="1078"/>
    <w:bookmarkStart w:name="z2445" w:id="1079"/>
    <w:p>
      <w:pPr>
        <w:spacing w:after="0"/>
        <w:ind w:left="0"/>
        <w:jc w:val="both"/>
      </w:pPr>
      <w:r>
        <w:rPr>
          <w:rFonts w:ascii="Times New Roman"/>
          <w:b w:val="false"/>
          <w:i w:val="false"/>
          <w:color w:val="000000"/>
          <w:sz w:val="28"/>
        </w:rPr>
        <w:t xml:space="preserve">
      4) документы, подтверждающие отгрузку и получение товаров, работ, услуг; </w:t>
      </w:r>
    </w:p>
    <w:bookmarkEnd w:id="1079"/>
    <w:bookmarkStart w:name="z2446" w:id="1080"/>
    <w:p>
      <w:pPr>
        <w:spacing w:after="0"/>
        <w:ind w:left="0"/>
        <w:jc w:val="both"/>
      </w:pPr>
      <w:r>
        <w:rPr>
          <w:rFonts w:ascii="Times New Roman"/>
          <w:b w:val="false"/>
          <w:i w:val="false"/>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bookmarkEnd w:id="1080"/>
    <w:bookmarkStart w:name="z2447" w:id="1081"/>
    <w:p>
      <w:pPr>
        <w:spacing w:after="0"/>
        <w:ind w:left="0"/>
        <w:jc w:val="both"/>
      </w:pPr>
      <w:r>
        <w:rPr>
          <w:rFonts w:ascii="Times New Roman"/>
          <w:b w:val="false"/>
          <w:i w:val="false"/>
          <w:color w:val="000000"/>
          <w:sz w:val="28"/>
        </w:rPr>
        <w:t xml:space="preserve">
      6) накладную, товарно-транспортную накладную; </w:t>
      </w:r>
    </w:p>
    <w:bookmarkEnd w:id="1081"/>
    <w:bookmarkStart w:name="z2448" w:id="1082"/>
    <w:p>
      <w:pPr>
        <w:spacing w:after="0"/>
        <w:ind w:left="0"/>
        <w:jc w:val="both"/>
      </w:pPr>
      <w:r>
        <w:rPr>
          <w:rFonts w:ascii="Times New Roman"/>
          <w:b w:val="false"/>
          <w:i w:val="false"/>
          <w:color w:val="000000"/>
          <w:sz w:val="28"/>
        </w:rPr>
        <w:t xml:space="preserve">
      7) документ, подтверждающий получение товара материально- ответственным лицом грантополучателя или исполнителя; </w:t>
      </w:r>
    </w:p>
    <w:bookmarkEnd w:id="1082"/>
    <w:bookmarkStart w:name="z2449" w:id="1083"/>
    <w:p>
      <w:pPr>
        <w:spacing w:after="0"/>
        <w:ind w:left="0"/>
        <w:jc w:val="both"/>
      </w:pPr>
      <w:r>
        <w:rPr>
          <w:rFonts w:ascii="Times New Roman"/>
          <w:b w:val="false"/>
          <w:i w:val="false"/>
          <w:color w:val="000000"/>
          <w:sz w:val="28"/>
        </w:rPr>
        <w:t xml:space="preserve">
      8) акты выполненных и принятых грантополучателем или исполнителем работ, услуг, оформленные в установленном порядке; </w:t>
      </w:r>
    </w:p>
    <w:bookmarkEnd w:id="1083"/>
    <w:bookmarkStart w:name="z2450" w:id="1084"/>
    <w:p>
      <w:pPr>
        <w:spacing w:after="0"/>
        <w:ind w:left="0"/>
        <w:jc w:val="both"/>
      </w:pPr>
      <w:r>
        <w:rPr>
          <w:rFonts w:ascii="Times New Roman"/>
          <w:b w:val="false"/>
          <w:i w:val="false"/>
          <w:color w:val="000000"/>
          <w:sz w:val="28"/>
        </w:rPr>
        <w:t>
      9) документы, подтверждающие оплату за полученные товары, работы, услуги, в том числе уплату налога на добавленную стоимость;</w:t>
      </w:r>
    </w:p>
    <w:bookmarkEnd w:id="1084"/>
    <w:bookmarkStart w:name="z2451" w:id="1085"/>
    <w:p>
      <w:pPr>
        <w:spacing w:after="0"/>
        <w:ind w:left="0"/>
        <w:jc w:val="both"/>
      </w:pPr>
      <w:r>
        <w:rPr>
          <w:rFonts w:ascii="Times New Roman"/>
          <w:b w:val="false"/>
          <w:i w:val="false"/>
          <w:color w:val="000000"/>
          <w:sz w:val="28"/>
        </w:rPr>
        <w:t>
      при возврате НДС,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End w:id="1085"/>
    <w:bookmarkStart w:name="z2452" w:id="1086"/>
    <w:p>
      <w:pPr>
        <w:spacing w:after="0"/>
        <w:ind w:left="0"/>
        <w:jc w:val="both"/>
      </w:pPr>
      <w:r>
        <w:rPr>
          <w:rFonts w:ascii="Times New Roman"/>
          <w:b w:val="false"/>
          <w:i w:val="false"/>
          <w:color w:val="000000"/>
          <w:sz w:val="28"/>
        </w:rPr>
        <w:t>
      1) сводная ведомость (реестр);</w:t>
      </w:r>
    </w:p>
    <w:bookmarkEnd w:id="1086"/>
    <w:bookmarkStart w:name="z2453" w:id="1087"/>
    <w:p>
      <w:pPr>
        <w:spacing w:after="0"/>
        <w:ind w:left="0"/>
        <w:jc w:val="both"/>
      </w:pPr>
      <w:r>
        <w:rPr>
          <w:rFonts w:ascii="Times New Roman"/>
          <w:b w:val="false"/>
          <w:i w:val="false"/>
          <w:color w:val="000000"/>
          <w:sz w:val="28"/>
        </w:rPr>
        <w:t>
      2) копии документов, подтверждающих уплату НДС (счетов-фактур, выписанных в порядке, определенном Кодексом, документов, подтверждающих факт оплаты).</w:t>
      </w:r>
    </w:p>
    <w:bookmarkEnd w:id="1087"/>
    <w:bookmarkStart w:name="z2454" w:id="1088"/>
    <w:p>
      <w:pPr>
        <w:spacing w:after="0"/>
        <w:ind w:left="0"/>
        <w:jc w:val="both"/>
      </w:pPr>
      <w:r>
        <w:rPr>
          <w:rFonts w:ascii="Times New Roman"/>
          <w:b w:val="false"/>
          <w:i w:val="false"/>
          <w:color w:val="000000"/>
          <w:sz w:val="28"/>
        </w:rPr>
        <w:t xml:space="preserve">
      Документы, представляемые услугополучателем в ходе налоговой проверки, проводимой органом государственных доходов, указанные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 услугополучатели представляют по подтверждению достоверности сумм НДС, предъявленных к возврату за налоговый период, за который представлена декларация по НДС с указанием требования о возврате превышения НДС, а также предыдущие налоговые периоды, за которые не проводились налоговые проверки по НДС, но не превышающие срок исковой давности.</w:t>
      </w:r>
    </w:p>
    <w:bookmarkEnd w:id="1088"/>
    <w:bookmarkStart w:name="z2455" w:id="1089"/>
    <w:p>
      <w:pPr>
        <w:spacing w:after="0"/>
        <w:ind w:left="0"/>
        <w:jc w:val="both"/>
      </w:pPr>
      <w:r>
        <w:rPr>
          <w:rFonts w:ascii="Times New Roman"/>
          <w:b w:val="false"/>
          <w:i w:val="false"/>
          <w:color w:val="000000"/>
          <w:sz w:val="28"/>
        </w:rPr>
        <w:t xml:space="preserve">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 </w:t>
      </w:r>
    </w:p>
    <w:bookmarkEnd w:id="1089"/>
    <w:bookmarkStart w:name="z2456" w:id="1090"/>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1090"/>
    <w:bookmarkStart w:name="z2457" w:id="1091"/>
    <w:p>
      <w:pPr>
        <w:spacing w:after="0"/>
        <w:ind w:left="0"/>
        <w:jc w:val="both"/>
      </w:pPr>
      <w:r>
        <w:rPr>
          <w:rFonts w:ascii="Times New Roman"/>
          <w:b w:val="false"/>
          <w:i w:val="false"/>
          <w:color w:val="000000"/>
          <w:sz w:val="28"/>
        </w:rPr>
        <w:t xml:space="preserve">
      на портал: </w:t>
      </w:r>
    </w:p>
    <w:bookmarkEnd w:id="1091"/>
    <w:bookmarkStart w:name="z2458" w:id="1092"/>
    <w:p>
      <w:pPr>
        <w:spacing w:after="0"/>
        <w:ind w:left="0"/>
        <w:jc w:val="both"/>
      </w:pPr>
      <w:r>
        <w:rPr>
          <w:rFonts w:ascii="Times New Roman"/>
          <w:b w:val="false"/>
          <w:i w:val="false"/>
          <w:color w:val="000000"/>
          <w:sz w:val="28"/>
        </w:rPr>
        <w:t>
      требование о возврате превышения НДС, указанное в декларации по НДС за налоговый период, в форме электронного документа – для возврата превышения НДС.</w:t>
      </w:r>
    </w:p>
    <w:bookmarkEnd w:id="1092"/>
    <w:bookmarkStart w:name="z2459" w:id="1093"/>
    <w:p>
      <w:pPr>
        <w:spacing w:after="0"/>
        <w:ind w:left="0"/>
        <w:jc w:val="both"/>
      </w:pPr>
      <w:r>
        <w:rPr>
          <w:rFonts w:ascii="Times New Roman"/>
          <w:b w:val="false"/>
          <w:i w:val="false"/>
          <w:color w:val="000000"/>
          <w:sz w:val="28"/>
        </w:rPr>
        <w:t>
      В случае обращения через портал, в Кабинет налогоплательщика, СОНО услугополучателю направляется статус о принятии запроса для оказания государственной услуги.</w:t>
      </w:r>
    </w:p>
    <w:bookmarkEnd w:id="1093"/>
    <w:bookmarkStart w:name="z2460" w:id="1094"/>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содержащиеся в государственных информационных системах, работник услугодателя получает из соответствующих государственных информационных систем.</w:t>
      </w:r>
    </w:p>
    <w:bookmarkEnd w:id="1094"/>
    <w:bookmarkStart w:name="z2461" w:id="1095"/>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095"/>
    <w:bookmarkStart w:name="z2462" w:id="1096"/>
    <w:p>
      <w:pPr>
        <w:spacing w:after="0"/>
        <w:ind w:left="0"/>
        <w:jc w:val="both"/>
      </w:pPr>
      <w:r>
        <w:rPr>
          <w:rFonts w:ascii="Times New Roman"/>
          <w:b w:val="false"/>
          <w:i w:val="false"/>
          <w:color w:val="000000"/>
          <w:sz w:val="28"/>
        </w:rPr>
        <w:t xml:space="preserve">
      10. Основанием для отказа услугополучателю в оказании государственной услуги являются случаи, если: </w:t>
      </w:r>
    </w:p>
    <w:bookmarkEnd w:id="1096"/>
    <w:bookmarkStart w:name="z2463" w:id="1097"/>
    <w:p>
      <w:pPr>
        <w:spacing w:after="0"/>
        <w:ind w:left="0"/>
        <w:jc w:val="both"/>
      </w:pPr>
      <w:r>
        <w:rPr>
          <w:rFonts w:ascii="Times New Roman"/>
          <w:b w:val="false"/>
          <w:i w:val="false"/>
          <w:color w:val="000000"/>
          <w:sz w:val="28"/>
        </w:rPr>
        <w:t>
      1) за получением государственной услуги обратился услугополучатель, осуществляющий расчеты с бюджетом в специальных налоговых режимах, установленных для субъектов малого бизнеса, крестьянских или фермерских хозяйств, юридических лиц – производителей сельскохозяйственной продукции, продукции аквакультуры (рыболовства) и сельских потребительских кооперативов;</w:t>
      </w:r>
    </w:p>
    <w:bookmarkEnd w:id="1097"/>
    <w:bookmarkStart w:name="z2464" w:id="1098"/>
    <w:p>
      <w:pPr>
        <w:spacing w:after="0"/>
        <w:ind w:left="0"/>
        <w:jc w:val="both"/>
      </w:pPr>
      <w:r>
        <w:rPr>
          <w:rFonts w:ascii="Times New Roman"/>
          <w:b w:val="false"/>
          <w:i w:val="false"/>
          <w:color w:val="000000"/>
          <w:sz w:val="28"/>
        </w:rPr>
        <w:t xml:space="preserve">
      2) услугополучателю за налоговые периоды, по которым он применял положения </w:t>
      </w:r>
      <w:r>
        <w:rPr>
          <w:rFonts w:ascii="Times New Roman"/>
          <w:b w:val="false"/>
          <w:i w:val="false"/>
          <w:color w:val="000000"/>
          <w:sz w:val="28"/>
        </w:rPr>
        <w:t>статьи 411</w:t>
      </w:r>
      <w:r>
        <w:rPr>
          <w:rFonts w:ascii="Times New Roman"/>
          <w:b w:val="false"/>
          <w:i w:val="false"/>
          <w:color w:val="000000"/>
          <w:sz w:val="28"/>
        </w:rPr>
        <w:t xml:space="preserve"> Кодекса:</w:t>
      </w:r>
    </w:p>
    <w:bookmarkEnd w:id="1098"/>
    <w:bookmarkStart w:name="z2465" w:id="1099"/>
    <w:p>
      <w:pPr>
        <w:spacing w:after="0"/>
        <w:ind w:left="0"/>
        <w:jc w:val="both"/>
      </w:pPr>
      <w:r>
        <w:rPr>
          <w:rFonts w:ascii="Times New Roman"/>
          <w:b w:val="false"/>
          <w:i w:val="false"/>
          <w:color w:val="000000"/>
          <w:sz w:val="28"/>
        </w:rPr>
        <w:t xml:space="preserve">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bookmarkEnd w:id="1099"/>
    <w:bookmarkStart w:name="z2466" w:id="1100"/>
    <w:p>
      <w:pPr>
        <w:spacing w:after="0"/>
        <w:ind w:left="0"/>
        <w:jc w:val="both"/>
      </w:pPr>
      <w:r>
        <w:rPr>
          <w:rFonts w:ascii="Times New Roman"/>
          <w:b w:val="false"/>
          <w:i w:val="false"/>
          <w:color w:val="000000"/>
          <w:sz w:val="28"/>
        </w:rPr>
        <w:t>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w:t>
      </w:r>
    </w:p>
    <w:bookmarkEnd w:id="1100"/>
    <w:bookmarkStart w:name="z2467" w:id="1101"/>
    <w:p>
      <w:pPr>
        <w:spacing w:after="0"/>
        <w:ind w:left="0"/>
        <w:jc w:val="both"/>
      </w:pPr>
      <w:r>
        <w:rPr>
          <w:rFonts w:ascii="Times New Roman"/>
          <w:b w:val="false"/>
          <w:i w:val="false"/>
          <w:color w:val="000000"/>
          <w:sz w:val="28"/>
        </w:rPr>
        <w:t xml:space="preserve">
      сельскохозяйственные кооперативы по оборотам по: </w:t>
      </w:r>
    </w:p>
    <w:bookmarkEnd w:id="1101"/>
    <w:bookmarkStart w:name="z2468" w:id="1102"/>
    <w:p>
      <w:pPr>
        <w:spacing w:after="0"/>
        <w:ind w:left="0"/>
        <w:jc w:val="both"/>
      </w:pPr>
      <w:r>
        <w:rPr>
          <w:rFonts w:ascii="Times New Roman"/>
          <w:b w:val="false"/>
          <w:i w:val="false"/>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bookmarkEnd w:id="1102"/>
    <w:bookmarkStart w:name="z2469" w:id="1103"/>
    <w:p>
      <w:pPr>
        <w:spacing w:after="0"/>
        <w:ind w:left="0"/>
        <w:jc w:val="both"/>
      </w:pPr>
      <w:r>
        <w:rPr>
          <w:rFonts w:ascii="Times New Roman"/>
          <w:b w:val="false"/>
          <w:i w:val="false"/>
          <w:color w:val="000000"/>
          <w:sz w:val="28"/>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bookmarkEnd w:id="1103"/>
    <w:bookmarkStart w:name="z2470" w:id="1104"/>
    <w:p>
      <w:pPr>
        <w:spacing w:after="0"/>
        <w:ind w:left="0"/>
        <w:jc w:val="both"/>
      </w:pPr>
      <w:r>
        <w:rPr>
          <w:rFonts w:ascii="Times New Roman"/>
          <w:b w:val="false"/>
          <w:i w:val="false"/>
          <w:color w:val="000000"/>
          <w:sz w:val="28"/>
        </w:rPr>
        <w:t xml:space="preserve">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 согласно </w:t>
      </w:r>
      <w:r>
        <w:rPr>
          <w:rFonts w:ascii="Times New Roman"/>
          <w:b w:val="false"/>
          <w:i w:val="false"/>
          <w:color w:val="000000"/>
          <w:sz w:val="28"/>
        </w:rPr>
        <w:t>подпункту 3</w:t>
      </w:r>
      <w:r>
        <w:rPr>
          <w:rFonts w:ascii="Times New Roman"/>
          <w:b w:val="false"/>
          <w:i w:val="false"/>
          <w:color w:val="000000"/>
          <w:sz w:val="28"/>
        </w:rPr>
        <w:t xml:space="preserve"> пункта 1 статьи 411 Кодекса;</w:t>
      </w:r>
    </w:p>
    <w:bookmarkEnd w:id="1104"/>
    <w:bookmarkStart w:name="z2471" w:id="1105"/>
    <w:p>
      <w:pPr>
        <w:spacing w:after="0"/>
        <w:ind w:left="0"/>
        <w:jc w:val="both"/>
      </w:pPr>
      <w:r>
        <w:rPr>
          <w:rFonts w:ascii="Times New Roman"/>
          <w:b w:val="false"/>
          <w:i w:val="false"/>
          <w:color w:val="000000"/>
          <w:sz w:val="28"/>
        </w:rPr>
        <w:t>
      3) на дату завершения налоговой проверки:</w:t>
      </w:r>
    </w:p>
    <w:bookmarkEnd w:id="1105"/>
    <w:bookmarkStart w:name="z2472" w:id="1106"/>
    <w:p>
      <w:pPr>
        <w:spacing w:after="0"/>
        <w:ind w:left="0"/>
        <w:jc w:val="both"/>
      </w:pPr>
      <w:r>
        <w:rPr>
          <w:rFonts w:ascii="Times New Roman"/>
          <w:b w:val="false"/>
          <w:i w:val="false"/>
          <w:color w:val="000000"/>
          <w:sz w:val="28"/>
        </w:rPr>
        <w:t>
      не получены ответы на запросы на проведение встречных проверок для подтверждения достоверности взаиморасчетов с поставщиком;</w:t>
      </w:r>
    </w:p>
    <w:bookmarkEnd w:id="1106"/>
    <w:bookmarkStart w:name="z2473" w:id="1107"/>
    <w:p>
      <w:pPr>
        <w:spacing w:after="0"/>
        <w:ind w:left="0"/>
        <w:jc w:val="both"/>
      </w:pPr>
      <w:r>
        <w:rPr>
          <w:rFonts w:ascii="Times New Roman"/>
          <w:b w:val="false"/>
          <w:i w:val="false"/>
          <w:color w:val="000000"/>
          <w:sz w:val="28"/>
        </w:rPr>
        <w:t>
      по поставщикам проверяемого налогоплательщика выявлены нарушения по результатам анализа аналитического отчета "Пирамида";</w:t>
      </w:r>
    </w:p>
    <w:bookmarkEnd w:id="1107"/>
    <w:bookmarkStart w:name="z2474" w:id="1108"/>
    <w:p>
      <w:pPr>
        <w:spacing w:after="0"/>
        <w:ind w:left="0"/>
        <w:jc w:val="both"/>
      </w:pPr>
      <w:r>
        <w:rPr>
          <w:rFonts w:ascii="Times New Roman"/>
          <w:b w:val="false"/>
          <w:i w:val="false"/>
          <w:color w:val="000000"/>
          <w:sz w:val="28"/>
        </w:rPr>
        <w:t>
      не подтверждена достоверность сумм НДС;</w:t>
      </w:r>
    </w:p>
    <w:bookmarkEnd w:id="1108"/>
    <w:bookmarkStart w:name="z2475" w:id="1109"/>
    <w:p>
      <w:pPr>
        <w:spacing w:after="0"/>
        <w:ind w:left="0"/>
        <w:jc w:val="both"/>
      </w:pPr>
      <w:r>
        <w:rPr>
          <w:rFonts w:ascii="Times New Roman"/>
          <w:b w:val="false"/>
          <w:i w:val="false"/>
          <w:color w:val="000000"/>
          <w:sz w:val="28"/>
        </w:rPr>
        <w:t>
      не подтверждена достоверность сумм НДС в связи с невозможностью проведения встречной проверки, в том числе по причине:</w:t>
      </w:r>
    </w:p>
    <w:bookmarkEnd w:id="1109"/>
    <w:bookmarkStart w:name="z2476" w:id="1110"/>
    <w:p>
      <w:pPr>
        <w:spacing w:after="0"/>
        <w:ind w:left="0"/>
        <w:jc w:val="both"/>
      </w:pPr>
      <w:r>
        <w:rPr>
          <w:rFonts w:ascii="Times New Roman"/>
          <w:b w:val="false"/>
          <w:i w:val="false"/>
          <w:color w:val="000000"/>
          <w:sz w:val="28"/>
        </w:rPr>
        <w:t>
      отсутствия поставщика по месту нахождения;</w:t>
      </w:r>
    </w:p>
    <w:bookmarkEnd w:id="1110"/>
    <w:bookmarkStart w:name="z2477" w:id="1111"/>
    <w:p>
      <w:pPr>
        <w:spacing w:after="0"/>
        <w:ind w:left="0"/>
        <w:jc w:val="both"/>
      </w:pPr>
      <w:r>
        <w:rPr>
          <w:rFonts w:ascii="Times New Roman"/>
          <w:b w:val="false"/>
          <w:i w:val="false"/>
          <w:color w:val="000000"/>
          <w:sz w:val="28"/>
        </w:rPr>
        <w:t>
      утраты учетной документации поставщика.</w:t>
      </w:r>
    </w:p>
    <w:bookmarkEnd w:id="1111"/>
    <w:bookmarkStart w:name="z2478" w:id="1112"/>
    <w:p>
      <w:pPr>
        <w:spacing w:after="0"/>
        <w:ind w:left="0"/>
        <w:jc w:val="both"/>
      </w:pPr>
      <w:r>
        <w:rPr>
          <w:rFonts w:ascii="Times New Roman"/>
          <w:b w:val="false"/>
          <w:i w:val="false"/>
          <w:color w:val="000000"/>
          <w:sz w:val="28"/>
        </w:rPr>
        <w:t>
      При этом положения части третьи подпункта 3)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bookmarkEnd w:id="1112"/>
    <w:bookmarkStart w:name="z2479" w:id="1113"/>
    <w:p>
      <w:pPr>
        <w:spacing w:after="0"/>
        <w:ind w:left="0"/>
        <w:jc w:val="both"/>
      </w:pPr>
      <w:r>
        <w:rPr>
          <w:rFonts w:ascii="Times New Roman"/>
          <w:b w:val="false"/>
          <w:i w:val="false"/>
          <w:color w:val="000000"/>
          <w:sz w:val="28"/>
        </w:rPr>
        <w:t>
      имеющих право на применение упрощенного порядка возврата суммы превышения налога на добавленную стоимость;</w:t>
      </w:r>
    </w:p>
    <w:bookmarkEnd w:id="1113"/>
    <w:bookmarkStart w:name="z2480" w:id="1114"/>
    <w:p>
      <w:pPr>
        <w:spacing w:after="0"/>
        <w:ind w:left="0"/>
        <w:jc w:val="both"/>
      </w:pPr>
      <w:r>
        <w:rPr>
          <w:rFonts w:ascii="Times New Roman"/>
          <w:b w:val="false"/>
          <w:i w:val="false"/>
          <w:color w:val="000000"/>
          <w:sz w:val="28"/>
        </w:rPr>
        <w:t xml:space="preserve">
      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согласно </w:t>
      </w:r>
      <w:r>
        <w:rPr>
          <w:rFonts w:ascii="Times New Roman"/>
          <w:b w:val="false"/>
          <w:i w:val="false"/>
          <w:color w:val="000000"/>
          <w:sz w:val="28"/>
        </w:rPr>
        <w:t>пункту 12</w:t>
      </w:r>
      <w:r>
        <w:rPr>
          <w:rFonts w:ascii="Times New Roman"/>
          <w:b w:val="false"/>
          <w:i w:val="false"/>
          <w:color w:val="000000"/>
          <w:sz w:val="28"/>
        </w:rPr>
        <w:t xml:space="preserve"> статьи 152 Кодекса;</w:t>
      </w:r>
    </w:p>
    <w:bookmarkEnd w:id="1114"/>
    <w:bookmarkStart w:name="z2481" w:id="1115"/>
    <w:p>
      <w:pPr>
        <w:spacing w:after="0"/>
        <w:ind w:left="0"/>
        <w:jc w:val="both"/>
      </w:pPr>
      <w:r>
        <w:rPr>
          <w:rFonts w:ascii="Times New Roman"/>
          <w:b w:val="false"/>
          <w:i w:val="false"/>
          <w:color w:val="000000"/>
          <w:sz w:val="28"/>
        </w:rPr>
        <w:t xml:space="preserve">
      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 </w:t>
      </w:r>
    </w:p>
    <w:bookmarkEnd w:id="1115"/>
    <w:bookmarkStart w:name="z2482" w:id="1116"/>
    <w:p>
      <w:pPr>
        <w:spacing w:after="0"/>
        <w:ind w:left="0"/>
        <w:jc w:val="both"/>
      </w:pPr>
      <w:r>
        <w:rPr>
          <w:rFonts w:ascii="Times New Roman"/>
          <w:b w:val="false"/>
          <w:i w:val="false"/>
          <w:color w:val="000000"/>
          <w:sz w:val="28"/>
        </w:rPr>
        <w:t>
      В акте налоговой проверки указывается основание невозврата налога на добавленную стоимость.</w:t>
      </w:r>
    </w:p>
    <w:bookmarkEnd w:id="1116"/>
    <w:bookmarkStart w:name="z2483" w:id="1117"/>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1117"/>
    <w:bookmarkStart w:name="z2484" w:id="111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bookmarkEnd w:id="1118"/>
    <w:bookmarkStart w:name="z2485" w:id="1119"/>
    <w:p>
      <w:pPr>
        <w:spacing w:after="0"/>
        <w:ind w:left="0"/>
        <w:jc w:val="both"/>
      </w:pPr>
      <w:r>
        <w:rPr>
          <w:rFonts w:ascii="Times New Roman"/>
          <w:b w:val="false"/>
          <w:i w:val="false"/>
          <w:color w:val="000000"/>
          <w:sz w:val="28"/>
        </w:rPr>
        <w:t>
      В жалобе услугополучателя указываются:</w:t>
      </w:r>
    </w:p>
    <w:bookmarkEnd w:id="1119"/>
    <w:bookmarkStart w:name="z2486" w:id="1120"/>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120"/>
    <w:bookmarkStart w:name="z2487" w:id="1121"/>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121"/>
    <w:bookmarkStart w:name="z2488" w:id="1122"/>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122"/>
    <w:bookmarkStart w:name="z2489" w:id="1123"/>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123"/>
    <w:bookmarkStart w:name="z2490" w:id="1124"/>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124"/>
    <w:bookmarkStart w:name="z2491" w:id="1125"/>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125"/>
    <w:bookmarkStart w:name="z2492" w:id="1126"/>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1126"/>
    <w:bookmarkStart w:name="z2493" w:id="1127"/>
    <w:p>
      <w:pPr>
        <w:spacing w:after="0"/>
        <w:ind w:left="0"/>
        <w:jc w:val="both"/>
      </w:pPr>
      <w:r>
        <w:rPr>
          <w:rFonts w:ascii="Times New Roman"/>
          <w:b w:val="false"/>
          <w:i w:val="false"/>
          <w:color w:val="000000"/>
          <w:sz w:val="28"/>
        </w:rPr>
        <w:t>
      Работник Государственной корпорации:</w:t>
      </w:r>
    </w:p>
    <w:bookmarkEnd w:id="1127"/>
    <w:bookmarkStart w:name="z2494" w:id="1128"/>
    <w:p>
      <w:pPr>
        <w:spacing w:after="0"/>
        <w:ind w:left="0"/>
        <w:jc w:val="both"/>
      </w:pPr>
      <w:r>
        <w:rPr>
          <w:rFonts w:ascii="Times New Roman"/>
          <w:b w:val="false"/>
          <w:i w:val="false"/>
          <w:color w:val="000000"/>
          <w:sz w:val="28"/>
        </w:rPr>
        <w:t>
      осуществляет идентификацию услугополучателя;</w:t>
      </w:r>
    </w:p>
    <w:bookmarkEnd w:id="1128"/>
    <w:bookmarkStart w:name="z2495" w:id="1129"/>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129"/>
    <w:bookmarkStart w:name="z2496" w:id="1130"/>
    <w:p>
      <w:pPr>
        <w:spacing w:after="0"/>
        <w:ind w:left="0"/>
        <w:jc w:val="both"/>
      </w:pPr>
      <w:r>
        <w:rPr>
          <w:rFonts w:ascii="Times New Roman"/>
          <w:b w:val="false"/>
          <w:i w:val="false"/>
          <w:color w:val="000000"/>
          <w:sz w:val="28"/>
        </w:rPr>
        <w:t>
      разъясняет основные правила подачи видеообращения;</w:t>
      </w:r>
    </w:p>
    <w:bookmarkEnd w:id="1130"/>
    <w:bookmarkStart w:name="z2497" w:id="1131"/>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131"/>
    <w:bookmarkStart w:name="z2498" w:id="1132"/>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132"/>
    <w:bookmarkStart w:name="z2499" w:id="1133"/>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133"/>
    <w:bookmarkStart w:name="z2500" w:id="1134"/>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134"/>
    <w:bookmarkStart w:name="z2501" w:id="1135"/>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135"/>
    <w:bookmarkStart w:name="z2502" w:id="1136"/>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136"/>
    <w:bookmarkStart w:name="z2503" w:id="1137"/>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w:t>
      </w:r>
    </w:p>
    <w:bookmarkEnd w:id="1137"/>
    <w:bookmarkStart w:name="z2504" w:id="1138"/>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138"/>
    <w:bookmarkStart w:name="z2505" w:id="1139"/>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электронной цифровой подписи.</w:t>
      </w:r>
    </w:p>
    <w:bookmarkEnd w:id="1139"/>
    <w:bookmarkStart w:name="z2506" w:id="1140"/>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1140"/>
    <w:bookmarkStart w:name="z2507" w:id="1141"/>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"Возврат налога на добавленную стоимость из бюджета"</w:t>
            </w:r>
          </w:p>
        </w:tc>
      </w:tr>
    </w:tbl>
    <w:p>
      <w:pPr>
        <w:spacing w:after="0"/>
        <w:ind w:left="0"/>
        <w:jc w:val="left"/>
      </w:pP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556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760" w:id="1142"/>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"Возврат подоходного налога, удержанного у источника выплаты"</w:t>
      </w:r>
    </w:p>
    <w:bookmarkEnd w:id="1142"/>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09" w:id="1143"/>
    <w:p>
      <w:pPr>
        <w:spacing w:after="0"/>
        <w:ind w:left="0"/>
        <w:jc w:val="left"/>
      </w:pPr>
      <w:r>
        <w:rPr>
          <w:rFonts w:ascii="Times New Roman"/>
          <w:b/>
          <w:i w:val="false"/>
          <w:color w:val="000000"/>
        </w:rPr>
        <w:t xml:space="preserve"> 1. Общие положения</w:t>
      </w:r>
    </w:p>
    <w:bookmarkEnd w:id="1143"/>
    <w:bookmarkStart w:name="z2510" w:id="1144"/>
    <w:p>
      <w:pPr>
        <w:spacing w:after="0"/>
        <w:ind w:left="0"/>
        <w:jc w:val="both"/>
      </w:pPr>
      <w:r>
        <w:rPr>
          <w:rFonts w:ascii="Times New Roman"/>
          <w:b w:val="false"/>
          <w:i w:val="false"/>
          <w:color w:val="000000"/>
          <w:sz w:val="28"/>
        </w:rPr>
        <w:t>
      1. Государственная услуга "Возврат подоходного налога, удержанного у источника выплаты" (далее – государственная услуга).</w:t>
      </w:r>
    </w:p>
    <w:bookmarkEnd w:id="1144"/>
    <w:bookmarkStart w:name="z2511" w:id="1145"/>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145"/>
    <w:bookmarkStart w:name="z2512" w:id="1146"/>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и Алматы и Шымкент (далее – услугодатель).</w:t>
      </w:r>
    </w:p>
    <w:bookmarkEnd w:id="1146"/>
    <w:bookmarkStart w:name="z2513" w:id="114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 через канцелярию.</w:t>
      </w:r>
    </w:p>
    <w:bookmarkEnd w:id="1147"/>
    <w:bookmarkStart w:name="z2514" w:id="1148"/>
    <w:p>
      <w:pPr>
        <w:spacing w:after="0"/>
        <w:ind w:left="0"/>
        <w:jc w:val="left"/>
      </w:pPr>
      <w:r>
        <w:rPr>
          <w:rFonts w:ascii="Times New Roman"/>
          <w:b/>
          <w:i w:val="false"/>
          <w:color w:val="000000"/>
        </w:rPr>
        <w:t xml:space="preserve"> 2. Порядок оказания государственной услуги</w:t>
      </w:r>
    </w:p>
    <w:bookmarkEnd w:id="1148"/>
    <w:bookmarkStart w:name="z2515" w:id="1149"/>
    <w:p>
      <w:pPr>
        <w:spacing w:after="0"/>
        <w:ind w:left="0"/>
        <w:jc w:val="both"/>
      </w:pPr>
      <w:r>
        <w:rPr>
          <w:rFonts w:ascii="Times New Roman"/>
          <w:b w:val="false"/>
          <w:i w:val="false"/>
          <w:color w:val="000000"/>
          <w:sz w:val="28"/>
        </w:rPr>
        <w:t>
      4. Сроки оказания государственной услуги:</w:t>
      </w:r>
    </w:p>
    <w:bookmarkEnd w:id="1149"/>
    <w:bookmarkStart w:name="z2516" w:id="1150"/>
    <w:p>
      <w:pPr>
        <w:spacing w:after="0"/>
        <w:ind w:left="0"/>
        <w:jc w:val="both"/>
      </w:pPr>
      <w:r>
        <w:rPr>
          <w:rFonts w:ascii="Times New Roman"/>
          <w:b w:val="false"/>
          <w:i w:val="false"/>
          <w:color w:val="000000"/>
          <w:sz w:val="28"/>
        </w:rPr>
        <w:t>
      с момента подачи пакета документов услугополучателем:</w:t>
      </w:r>
    </w:p>
    <w:bookmarkEnd w:id="1150"/>
    <w:bookmarkStart w:name="z2517" w:id="1151"/>
    <w:p>
      <w:pPr>
        <w:spacing w:after="0"/>
        <w:ind w:left="0"/>
        <w:jc w:val="both"/>
      </w:pPr>
      <w:r>
        <w:rPr>
          <w:rFonts w:ascii="Times New Roman"/>
          <w:b w:val="false"/>
          <w:i w:val="false"/>
          <w:color w:val="000000"/>
          <w:sz w:val="28"/>
        </w:rPr>
        <w:t>
      1) вынесение решения о возврате подоходного налога, удержанного у источника выплаты, по налоговому заявлению на возврат уплаченного подоходного налога из бюджета на основании международного договора (далее – налоговое заявление) – в течение 20 (двадцати) рабочих дней со дня его представления услугополучателем (нерезидентом);</w:t>
      </w:r>
    </w:p>
    <w:bookmarkEnd w:id="1151"/>
    <w:bookmarkStart w:name="z2518" w:id="1152"/>
    <w:p>
      <w:pPr>
        <w:spacing w:after="0"/>
        <w:ind w:left="0"/>
        <w:jc w:val="both"/>
      </w:pPr>
      <w:r>
        <w:rPr>
          <w:rFonts w:ascii="Times New Roman"/>
          <w:b w:val="false"/>
          <w:i w:val="false"/>
          <w:color w:val="000000"/>
          <w:sz w:val="28"/>
        </w:rPr>
        <w:t>
      При этом срок рассмотрения налогового заявления приостанавливается на период:</w:t>
      </w:r>
    </w:p>
    <w:bookmarkEnd w:id="1152"/>
    <w:bookmarkStart w:name="z2519" w:id="1153"/>
    <w:p>
      <w:pPr>
        <w:spacing w:after="0"/>
        <w:ind w:left="0"/>
        <w:jc w:val="both"/>
      </w:pPr>
      <w:r>
        <w:rPr>
          <w:rFonts w:ascii="Times New Roman"/>
          <w:b w:val="false"/>
          <w:i w:val="false"/>
          <w:color w:val="000000"/>
          <w:sz w:val="28"/>
        </w:rPr>
        <w:t>
      проведения тематической проверки по вопросу возврата уплаченного подоходного налога из бюджета;</w:t>
      </w:r>
    </w:p>
    <w:bookmarkEnd w:id="1153"/>
    <w:bookmarkStart w:name="z2520" w:id="1154"/>
    <w:p>
      <w:pPr>
        <w:spacing w:after="0"/>
        <w:ind w:left="0"/>
        <w:jc w:val="both"/>
      </w:pPr>
      <w:r>
        <w:rPr>
          <w:rFonts w:ascii="Times New Roman"/>
          <w:b w:val="false"/>
          <w:i w:val="false"/>
          <w:color w:val="000000"/>
          <w:sz w:val="28"/>
        </w:rPr>
        <w:t>
      с даты направления органом государственных доходов запроса:</w:t>
      </w:r>
    </w:p>
    <w:bookmarkEnd w:id="1154"/>
    <w:bookmarkStart w:name="z2521" w:id="1155"/>
    <w:p>
      <w:pPr>
        <w:spacing w:after="0"/>
        <w:ind w:left="0"/>
        <w:jc w:val="both"/>
      </w:pPr>
      <w:r>
        <w:rPr>
          <w:rFonts w:ascii="Times New Roman"/>
          <w:b w:val="false"/>
          <w:i w:val="false"/>
          <w:color w:val="000000"/>
          <w:sz w:val="28"/>
        </w:rPr>
        <w:t>
      в другие органы государственных доходов,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bookmarkEnd w:id="1155"/>
    <w:bookmarkStart w:name="z2522" w:id="1156"/>
    <w:p>
      <w:pPr>
        <w:spacing w:after="0"/>
        <w:ind w:left="0"/>
        <w:jc w:val="both"/>
      </w:pPr>
      <w:r>
        <w:rPr>
          <w:rFonts w:ascii="Times New Roman"/>
          <w:b w:val="false"/>
          <w:i w:val="false"/>
          <w:color w:val="000000"/>
          <w:sz w:val="28"/>
        </w:rPr>
        <w:t xml:space="preserve">
      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Кодекса Республики Казахстан "О налогах и других обязательных платежах в бюджет" (далее – Кодекс),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p>
    <w:bookmarkEnd w:id="1156"/>
    <w:bookmarkStart w:name="z2523" w:id="1157"/>
    <w:p>
      <w:pPr>
        <w:spacing w:after="0"/>
        <w:ind w:left="0"/>
        <w:jc w:val="both"/>
      </w:pPr>
      <w:r>
        <w:rPr>
          <w:rFonts w:ascii="Times New Roman"/>
          <w:b w:val="false"/>
          <w:i w:val="false"/>
          <w:color w:val="000000"/>
          <w:sz w:val="28"/>
        </w:rPr>
        <w:t>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 (в случае ликвидации (прекращения деятельности), банкротства налогового агента) – до даты получения ответа на такой запрос;</w:t>
      </w:r>
    </w:p>
    <w:bookmarkEnd w:id="1157"/>
    <w:bookmarkStart w:name="z2524" w:id="1158"/>
    <w:p>
      <w:pPr>
        <w:spacing w:after="0"/>
        <w:ind w:left="0"/>
        <w:jc w:val="both"/>
      </w:pPr>
      <w:r>
        <w:rPr>
          <w:rFonts w:ascii="Times New Roman"/>
          <w:b w:val="false"/>
          <w:i w:val="false"/>
          <w:color w:val="000000"/>
          <w:sz w:val="28"/>
        </w:rPr>
        <w:t>
      вынесение решения об отказе в рассмотрении представленных услугополучателем документов – в течение 10 (десяти) рабочих дней со дня их получения органом государственных доходов;</w:t>
      </w:r>
    </w:p>
    <w:bookmarkEnd w:id="1158"/>
    <w:bookmarkStart w:name="z2525" w:id="1159"/>
    <w:p>
      <w:pPr>
        <w:spacing w:after="0"/>
        <w:ind w:left="0"/>
        <w:jc w:val="both"/>
      </w:pPr>
      <w:r>
        <w:rPr>
          <w:rFonts w:ascii="Times New Roman"/>
          <w:b w:val="false"/>
          <w:i w:val="false"/>
          <w:color w:val="000000"/>
          <w:sz w:val="28"/>
        </w:rPr>
        <w:t>
      возврат суммы подоходного налога из бюджета производится органами государственных доходов, в котором зарегистрирован по месту нахождения (жительства, пребывания) налоговый агент (налогоплательщик) в порядке, предусмотренном Кодексом – в течение 30 (тридцати) рабочих дней со дня принятия такого решения;</w:t>
      </w:r>
    </w:p>
    <w:bookmarkEnd w:id="1159"/>
    <w:bookmarkStart w:name="z2526" w:id="1160"/>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w:t>
      </w:r>
    </w:p>
    <w:bookmarkEnd w:id="1160"/>
    <w:bookmarkStart w:name="z2527" w:id="1161"/>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w:t>
      </w:r>
    </w:p>
    <w:bookmarkEnd w:id="1161"/>
    <w:bookmarkStart w:name="z2528" w:id="1162"/>
    <w:p>
      <w:pPr>
        <w:spacing w:after="0"/>
        <w:ind w:left="0"/>
        <w:jc w:val="both"/>
      </w:pPr>
      <w:r>
        <w:rPr>
          <w:rFonts w:ascii="Times New Roman"/>
          <w:b w:val="false"/>
          <w:i w:val="false"/>
          <w:color w:val="000000"/>
          <w:sz w:val="28"/>
        </w:rPr>
        <w:t>
      5. Форма оказания государственной услуги: бумажная.</w:t>
      </w:r>
    </w:p>
    <w:bookmarkEnd w:id="1162"/>
    <w:bookmarkStart w:name="z2529" w:id="1163"/>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1163"/>
    <w:bookmarkStart w:name="z2530" w:id="1164"/>
    <w:p>
      <w:pPr>
        <w:spacing w:after="0"/>
        <w:ind w:left="0"/>
        <w:jc w:val="both"/>
      </w:pPr>
      <w:r>
        <w:rPr>
          <w:rFonts w:ascii="Times New Roman"/>
          <w:b w:val="false"/>
          <w:i w:val="false"/>
          <w:color w:val="000000"/>
          <w:sz w:val="28"/>
        </w:rPr>
        <w:t>
      1) решение о возврате подоходного налога, удержанного у источника выплаты, полностью или в части (далее – решение о возврате);</w:t>
      </w:r>
    </w:p>
    <w:bookmarkEnd w:id="1164"/>
    <w:bookmarkStart w:name="z2531" w:id="1165"/>
    <w:p>
      <w:pPr>
        <w:spacing w:after="0"/>
        <w:ind w:left="0"/>
        <w:jc w:val="both"/>
      </w:pPr>
      <w:r>
        <w:rPr>
          <w:rFonts w:ascii="Times New Roman"/>
          <w:b w:val="false"/>
          <w:i w:val="false"/>
          <w:color w:val="000000"/>
          <w:sz w:val="28"/>
        </w:rPr>
        <w:t>
      2) возврат суммы подоходного налога из бюджета;</w:t>
      </w:r>
    </w:p>
    <w:bookmarkEnd w:id="1165"/>
    <w:bookmarkStart w:name="z2532" w:id="1166"/>
    <w:p>
      <w:pPr>
        <w:spacing w:after="0"/>
        <w:ind w:left="0"/>
        <w:jc w:val="both"/>
      </w:pPr>
      <w:r>
        <w:rPr>
          <w:rFonts w:ascii="Times New Roman"/>
          <w:b w:val="false"/>
          <w:i w:val="false"/>
          <w:color w:val="000000"/>
          <w:sz w:val="28"/>
        </w:rPr>
        <w:t>
      3) решение об отказе в возврате подоходного налога, удержанного у источника выплаты (далее – решение об отказе в возврате);</w:t>
      </w:r>
    </w:p>
    <w:bookmarkEnd w:id="1166"/>
    <w:bookmarkStart w:name="z2533" w:id="1167"/>
    <w:p>
      <w:pPr>
        <w:spacing w:after="0"/>
        <w:ind w:left="0"/>
        <w:jc w:val="both"/>
      </w:pPr>
      <w:r>
        <w:rPr>
          <w:rFonts w:ascii="Times New Roman"/>
          <w:b w:val="false"/>
          <w:i w:val="false"/>
          <w:color w:val="000000"/>
          <w:sz w:val="28"/>
        </w:rPr>
        <w:t xml:space="preserve">
      4) мотивированный ответ услугодателя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167"/>
    <w:bookmarkStart w:name="z2534" w:id="116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168"/>
    <w:bookmarkStart w:name="z2535" w:id="1169"/>
    <w:p>
      <w:pPr>
        <w:spacing w:after="0"/>
        <w:ind w:left="0"/>
        <w:jc w:val="both"/>
      </w:pPr>
      <w:r>
        <w:rPr>
          <w:rFonts w:ascii="Times New Roman"/>
          <w:b w:val="false"/>
          <w:i w:val="false"/>
          <w:color w:val="000000"/>
          <w:sz w:val="28"/>
        </w:rPr>
        <w:t>
      При обращении услугополучателя к услугодателю в явочном порядке или по почте, результат оказания государственной услуги, удостоверенный электронной цифровой подписью (далее – ЭЦП) должностного лица услугодателя, распечатывается, и выдается услугополучателю на бумажном носителе или направляется по почте заказным письмом с уведомлением о получении.</w:t>
      </w:r>
    </w:p>
    <w:bookmarkEnd w:id="1169"/>
    <w:bookmarkStart w:name="z2536" w:id="1170"/>
    <w:p>
      <w:pPr>
        <w:spacing w:after="0"/>
        <w:ind w:left="0"/>
        <w:jc w:val="both"/>
      </w:pPr>
      <w:r>
        <w:rPr>
          <w:rFonts w:ascii="Times New Roman"/>
          <w:b w:val="false"/>
          <w:i w:val="false"/>
          <w:color w:val="000000"/>
          <w:sz w:val="28"/>
        </w:rPr>
        <w:t>
      7. Государственная услуга оказывается бесплатно.</w:t>
      </w:r>
    </w:p>
    <w:bookmarkEnd w:id="1170"/>
    <w:bookmarkStart w:name="z2537" w:id="1171"/>
    <w:p>
      <w:pPr>
        <w:spacing w:after="0"/>
        <w:ind w:left="0"/>
        <w:jc w:val="both"/>
      </w:pPr>
      <w:r>
        <w:rPr>
          <w:rFonts w:ascii="Times New Roman"/>
          <w:b w:val="false"/>
          <w:i w:val="false"/>
          <w:color w:val="000000"/>
          <w:sz w:val="28"/>
        </w:rPr>
        <w:t>
      8. 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1171"/>
    <w:bookmarkStart w:name="z2538" w:id="117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1172"/>
    <w:bookmarkStart w:name="z2539" w:id="1173"/>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173"/>
    <w:bookmarkStart w:name="z2540" w:id="1174"/>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(резидента государств, с которыми Республикой Казахстан заключены соответствующие международные договоры (конвенции) об избежании двойного налогообложения и предотвращении уклонения от уплаты налогов на доходы и капитал (имущество) к услугодателю (в явочном порядке или по почте):</w:t>
      </w:r>
    </w:p>
    <w:bookmarkEnd w:id="1174"/>
    <w:bookmarkStart w:name="z2541" w:id="1175"/>
    <w:p>
      <w:pPr>
        <w:spacing w:after="0"/>
        <w:ind w:left="0"/>
        <w:jc w:val="both"/>
      </w:pPr>
      <w:r>
        <w:rPr>
          <w:rFonts w:ascii="Times New Roman"/>
          <w:b w:val="false"/>
          <w:i w:val="false"/>
          <w:color w:val="000000"/>
          <w:sz w:val="28"/>
        </w:rPr>
        <w:t>
      1) налоговое заявление согласно приложению к настоящему стандарту государственной услуги.</w:t>
      </w:r>
    </w:p>
    <w:bookmarkEnd w:id="1175"/>
    <w:bookmarkStart w:name="z2542" w:id="1176"/>
    <w:p>
      <w:pPr>
        <w:spacing w:after="0"/>
        <w:ind w:left="0"/>
        <w:jc w:val="both"/>
      </w:pPr>
      <w:r>
        <w:rPr>
          <w:rFonts w:ascii="Times New Roman"/>
          <w:b w:val="false"/>
          <w:i w:val="false"/>
          <w:color w:val="000000"/>
          <w:sz w:val="28"/>
        </w:rPr>
        <w:t>
      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w:t>
      </w:r>
    </w:p>
    <w:bookmarkEnd w:id="1176"/>
    <w:bookmarkStart w:name="z2543" w:id="1177"/>
    <w:p>
      <w:pPr>
        <w:spacing w:after="0"/>
        <w:ind w:left="0"/>
        <w:jc w:val="both"/>
      </w:pPr>
      <w:r>
        <w:rPr>
          <w:rFonts w:ascii="Times New Roman"/>
          <w:b w:val="false"/>
          <w:i w:val="false"/>
          <w:color w:val="000000"/>
          <w:sz w:val="28"/>
        </w:rPr>
        <w:t>
      2) копии контрактов (договоров, соглашений) на выполнение работ, оказание услуг или на иные цели;</w:t>
      </w:r>
    </w:p>
    <w:bookmarkEnd w:id="1177"/>
    <w:bookmarkStart w:name="z2544" w:id="1178"/>
    <w:p>
      <w:pPr>
        <w:spacing w:after="0"/>
        <w:ind w:left="0"/>
        <w:jc w:val="both"/>
      </w:pPr>
      <w:r>
        <w:rPr>
          <w:rFonts w:ascii="Times New Roman"/>
          <w:b w:val="false"/>
          <w:i w:val="false"/>
          <w:color w:val="000000"/>
          <w:sz w:val="28"/>
        </w:rPr>
        <w:t>
      3) документ, подтверждающий резидентство нерезидента;</w:t>
      </w:r>
    </w:p>
    <w:bookmarkEnd w:id="1178"/>
    <w:bookmarkStart w:name="z2545" w:id="1179"/>
    <w:p>
      <w:pPr>
        <w:spacing w:after="0"/>
        <w:ind w:left="0"/>
        <w:jc w:val="both"/>
      </w:pPr>
      <w:r>
        <w:rPr>
          <w:rFonts w:ascii="Times New Roman"/>
          <w:b w:val="false"/>
          <w:i w:val="false"/>
          <w:color w:val="000000"/>
          <w:sz w:val="28"/>
        </w:rPr>
        <w:t>
      4) копии бухгалтерских или иных документов, подтверждающих суммы полученных доходов и удержанных или уплаченных налогов;</w:t>
      </w:r>
    </w:p>
    <w:bookmarkEnd w:id="1179"/>
    <w:bookmarkStart w:name="z2546" w:id="1180"/>
    <w:p>
      <w:pPr>
        <w:spacing w:after="0"/>
        <w:ind w:left="0"/>
        <w:jc w:val="both"/>
      </w:pPr>
      <w:r>
        <w:rPr>
          <w:rFonts w:ascii="Times New Roman"/>
          <w:b w:val="false"/>
          <w:i w:val="false"/>
          <w:color w:val="000000"/>
          <w:sz w:val="28"/>
        </w:rPr>
        <w:t>
      5) копии документов, удостоверяющих личность таких физических лиц, и документов, подтверждающих сроки их пребывания на территории Республики Казахстан –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p>
    <w:bookmarkEnd w:id="1180"/>
    <w:bookmarkStart w:name="z2547" w:id="1181"/>
    <w:p>
      <w:pPr>
        <w:spacing w:after="0"/>
        <w:ind w:left="0"/>
        <w:jc w:val="both"/>
      </w:pPr>
      <w:r>
        <w:rPr>
          <w:rFonts w:ascii="Times New Roman"/>
          <w:b w:val="false"/>
          <w:i w:val="false"/>
          <w:color w:val="000000"/>
          <w:sz w:val="28"/>
        </w:rPr>
        <w:t>
      6)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 в случае представления заявления юридическим лицом.</w:t>
      </w:r>
    </w:p>
    <w:bookmarkEnd w:id="1181"/>
    <w:bookmarkStart w:name="z2548" w:id="1182"/>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1182"/>
    <w:bookmarkStart w:name="z2549" w:id="1183"/>
    <w:p>
      <w:pPr>
        <w:spacing w:after="0"/>
        <w:ind w:left="0"/>
        <w:jc w:val="both"/>
      </w:pPr>
      <w:r>
        <w:rPr>
          <w:rFonts w:ascii="Times New Roman"/>
          <w:b w:val="false"/>
          <w:i w:val="false"/>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1183"/>
    <w:bookmarkStart w:name="z2550" w:id="1184"/>
    <w:p>
      <w:pPr>
        <w:spacing w:after="0"/>
        <w:ind w:left="0"/>
        <w:jc w:val="both"/>
      </w:pPr>
      <w:r>
        <w:rPr>
          <w:rFonts w:ascii="Times New Roman"/>
          <w:b w:val="false"/>
          <w:i w:val="false"/>
          <w:color w:val="000000"/>
          <w:sz w:val="28"/>
        </w:rPr>
        <w:t>
      7) копия документа, удостоверяющего личность – в случае представления заявления физическим лицом;</w:t>
      </w:r>
    </w:p>
    <w:bookmarkEnd w:id="1184"/>
    <w:bookmarkStart w:name="z2551" w:id="1185"/>
    <w:p>
      <w:pPr>
        <w:spacing w:after="0"/>
        <w:ind w:left="0"/>
        <w:jc w:val="both"/>
      </w:pPr>
      <w:r>
        <w:rPr>
          <w:rFonts w:ascii="Times New Roman"/>
          <w:b w:val="false"/>
          <w:i w:val="false"/>
          <w:color w:val="000000"/>
          <w:sz w:val="28"/>
        </w:rPr>
        <w:t>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w:t>
      </w:r>
    </w:p>
    <w:bookmarkEnd w:id="1185"/>
    <w:bookmarkStart w:name="z2552" w:id="1186"/>
    <w:p>
      <w:pPr>
        <w:spacing w:after="0"/>
        <w:ind w:left="0"/>
        <w:jc w:val="both"/>
      </w:pPr>
      <w:r>
        <w:rPr>
          <w:rFonts w:ascii="Times New Roman"/>
          <w:b w:val="false"/>
          <w:i w:val="false"/>
          <w:color w:val="000000"/>
          <w:sz w:val="28"/>
        </w:rPr>
        <w:t xml:space="preserve">
      1) налоговое заявление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bookmarkEnd w:id="1186"/>
    <w:bookmarkStart w:name="z2553" w:id="1187"/>
    <w:p>
      <w:pPr>
        <w:spacing w:after="0"/>
        <w:ind w:left="0"/>
        <w:jc w:val="both"/>
      </w:pPr>
      <w:r>
        <w:rPr>
          <w:rFonts w:ascii="Times New Roman"/>
          <w:b w:val="false"/>
          <w:i w:val="false"/>
          <w:color w:val="000000"/>
          <w:sz w:val="28"/>
        </w:rPr>
        <w:t>
      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w:t>
      </w:r>
    </w:p>
    <w:bookmarkEnd w:id="1187"/>
    <w:bookmarkStart w:name="z2554" w:id="1188"/>
    <w:p>
      <w:pPr>
        <w:spacing w:after="0"/>
        <w:ind w:left="0"/>
        <w:jc w:val="both"/>
      </w:pPr>
      <w:r>
        <w:rPr>
          <w:rFonts w:ascii="Times New Roman"/>
          <w:b w:val="false"/>
          <w:i w:val="false"/>
          <w:color w:val="000000"/>
          <w:sz w:val="28"/>
        </w:rPr>
        <w:t>
      2) выписка со счета, полученная из центрального депозитария, содержащая:</w:t>
      </w:r>
    </w:p>
    <w:bookmarkEnd w:id="1188"/>
    <w:bookmarkStart w:name="z2555" w:id="1189"/>
    <w:p>
      <w:pPr>
        <w:spacing w:after="0"/>
        <w:ind w:left="0"/>
        <w:jc w:val="both"/>
      </w:pPr>
      <w:r>
        <w:rPr>
          <w:rFonts w:ascii="Times New Roman"/>
          <w:b w:val="false"/>
          <w:i w:val="false"/>
          <w:color w:val="000000"/>
          <w:sz w:val="28"/>
        </w:rPr>
        <w:t>
      наименование или фамилию, имя, отчество (если оно указано в документе, удостоверяющем личность) нерезидента;</w:t>
      </w:r>
    </w:p>
    <w:bookmarkEnd w:id="1189"/>
    <w:bookmarkStart w:name="z2556" w:id="1190"/>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1190"/>
    <w:bookmarkStart w:name="z2557" w:id="1191"/>
    <w:p>
      <w:pPr>
        <w:spacing w:after="0"/>
        <w:ind w:left="0"/>
        <w:jc w:val="both"/>
      </w:pPr>
      <w:r>
        <w:rPr>
          <w:rFonts w:ascii="Times New Roman"/>
          <w:b w:val="false"/>
          <w:i w:val="false"/>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bookmarkEnd w:id="1191"/>
    <w:bookmarkStart w:name="z2558" w:id="1192"/>
    <w:p>
      <w:pPr>
        <w:spacing w:after="0"/>
        <w:ind w:left="0"/>
        <w:jc w:val="both"/>
      </w:pPr>
      <w:r>
        <w:rPr>
          <w:rFonts w:ascii="Times New Roman"/>
          <w:b w:val="false"/>
          <w:i w:val="false"/>
          <w:color w:val="000000"/>
          <w:sz w:val="28"/>
        </w:rPr>
        <w:t>
      3)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bookmarkEnd w:id="1192"/>
    <w:bookmarkStart w:name="z2559" w:id="1193"/>
    <w:p>
      <w:pPr>
        <w:spacing w:after="0"/>
        <w:ind w:left="0"/>
        <w:jc w:val="both"/>
      </w:pPr>
      <w:r>
        <w:rPr>
          <w:rFonts w:ascii="Times New Roman"/>
          <w:b w:val="false"/>
          <w:i w:val="false"/>
          <w:color w:val="000000"/>
          <w:sz w:val="28"/>
        </w:rPr>
        <w:t>
      4) выписки с валютного счета по поступившим суммам дивидендов;</w:t>
      </w:r>
    </w:p>
    <w:bookmarkEnd w:id="1193"/>
    <w:bookmarkStart w:name="z2560" w:id="1194"/>
    <w:p>
      <w:pPr>
        <w:spacing w:after="0"/>
        <w:ind w:left="0"/>
        <w:jc w:val="both"/>
      </w:pPr>
      <w:r>
        <w:rPr>
          <w:rFonts w:ascii="Times New Roman"/>
          <w:b w:val="false"/>
          <w:i w:val="false"/>
          <w:color w:val="000000"/>
          <w:sz w:val="28"/>
        </w:rPr>
        <w:t>
      5)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bookmarkEnd w:id="1194"/>
    <w:bookmarkStart w:name="z2561" w:id="1195"/>
    <w:p>
      <w:pPr>
        <w:spacing w:after="0"/>
        <w:ind w:left="0"/>
        <w:jc w:val="both"/>
      </w:pPr>
      <w:r>
        <w:rPr>
          <w:rFonts w:ascii="Times New Roman"/>
          <w:b w:val="false"/>
          <w:i w:val="false"/>
          <w:color w:val="000000"/>
          <w:sz w:val="28"/>
        </w:rPr>
        <w:t>
      Если указанные документы в настоящем пункте составлены на иностранном языке, нерезидент обязан приложить их нотариально засвидетельствованный перевод на казахском или русском языке.</w:t>
      </w:r>
    </w:p>
    <w:bookmarkEnd w:id="1195"/>
    <w:bookmarkStart w:name="z2562" w:id="1196"/>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196"/>
    <w:bookmarkStart w:name="z2563" w:id="1197"/>
    <w:p>
      <w:pPr>
        <w:spacing w:after="0"/>
        <w:ind w:left="0"/>
        <w:jc w:val="both"/>
      </w:pPr>
      <w:r>
        <w:rPr>
          <w:rFonts w:ascii="Times New Roman"/>
          <w:b w:val="false"/>
          <w:i w:val="false"/>
          <w:color w:val="000000"/>
          <w:sz w:val="28"/>
        </w:rPr>
        <w:t>
      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bookmarkEnd w:id="1197"/>
    <w:bookmarkStart w:name="z2564" w:id="1198"/>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1198"/>
    <w:bookmarkStart w:name="z2565" w:id="1199"/>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bookmarkEnd w:id="1199"/>
    <w:bookmarkStart w:name="z2566" w:id="1200"/>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200"/>
    <w:bookmarkStart w:name="z2567" w:id="1201"/>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w:t>
      </w:r>
    </w:p>
    <w:bookmarkEnd w:id="1201"/>
    <w:bookmarkStart w:name="z2568" w:id="1202"/>
    <w:p>
      <w:pPr>
        <w:spacing w:after="0"/>
        <w:ind w:left="0"/>
        <w:jc w:val="both"/>
      </w:pPr>
      <w:r>
        <w:rPr>
          <w:rFonts w:ascii="Times New Roman"/>
          <w:b w:val="false"/>
          <w:i w:val="false"/>
          <w:color w:val="000000"/>
          <w:sz w:val="28"/>
        </w:rPr>
        <w:t>
      1) подача услугополучателем (нерезидентом) заявления по истечении срока исковой давности, если иное не установлено международным договором. При этом нерезидент не вправе повторно подать заявление;</w:t>
      </w:r>
    </w:p>
    <w:bookmarkEnd w:id="1202"/>
    <w:bookmarkStart w:name="z2569" w:id="1203"/>
    <w:p>
      <w:pPr>
        <w:spacing w:after="0"/>
        <w:ind w:left="0"/>
        <w:jc w:val="both"/>
      </w:pPr>
      <w:r>
        <w:rPr>
          <w:rFonts w:ascii="Times New Roman"/>
          <w:b w:val="false"/>
          <w:i w:val="false"/>
          <w:color w:val="000000"/>
          <w:sz w:val="28"/>
        </w:rPr>
        <w:t>
      2) несоответствие документа, подтверждающего резидентство, следующим требованиям:</w:t>
      </w:r>
    </w:p>
    <w:bookmarkEnd w:id="1203"/>
    <w:bookmarkStart w:name="z2570" w:id="1204"/>
    <w:p>
      <w:pPr>
        <w:spacing w:after="0"/>
        <w:ind w:left="0"/>
        <w:jc w:val="both"/>
      </w:pPr>
      <w:r>
        <w:rPr>
          <w:rFonts w:ascii="Times New Roman"/>
          <w:b w:val="false"/>
          <w:i w:val="false"/>
          <w:color w:val="000000"/>
          <w:sz w:val="28"/>
        </w:rPr>
        <w:t>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bookmarkEnd w:id="1204"/>
    <w:bookmarkStart w:name="z2571" w:id="1205"/>
    <w:p>
      <w:pPr>
        <w:spacing w:after="0"/>
        <w:ind w:left="0"/>
        <w:jc w:val="both"/>
      </w:pPr>
      <w:r>
        <w:rPr>
          <w:rFonts w:ascii="Times New Roman"/>
          <w:b w:val="false"/>
          <w:i w:val="false"/>
          <w:color w:val="000000"/>
          <w:sz w:val="28"/>
        </w:rPr>
        <w:t xml:space="preserve">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w:t>
      </w:r>
    </w:p>
    <w:bookmarkEnd w:id="1205"/>
    <w:bookmarkStart w:name="z2572" w:id="1206"/>
    <w:p>
      <w:pPr>
        <w:spacing w:after="0"/>
        <w:ind w:left="0"/>
        <w:jc w:val="both"/>
      </w:pPr>
      <w:r>
        <w:rPr>
          <w:rFonts w:ascii="Times New Roman"/>
          <w:b w:val="false"/>
          <w:i w:val="false"/>
          <w:color w:val="000000"/>
          <w:sz w:val="28"/>
        </w:rPr>
        <w:t>
      нотариально засвидетельствованной копии оригинала документа, соответствующего требованиям части восемь настоящего пункта. Подпись и печать иностранного нотариуса должны быть легализованы в порядке, определенном законодательством Республики Казахстан;</w:t>
      </w:r>
    </w:p>
    <w:bookmarkEnd w:id="1206"/>
    <w:bookmarkStart w:name="z2573" w:id="1207"/>
    <w:p>
      <w:pPr>
        <w:spacing w:after="0"/>
        <w:ind w:left="0"/>
        <w:jc w:val="both"/>
      </w:pPr>
      <w:r>
        <w:rPr>
          <w:rFonts w:ascii="Times New Roman"/>
          <w:b w:val="false"/>
          <w:i w:val="false"/>
          <w:color w:val="000000"/>
          <w:sz w:val="28"/>
        </w:rPr>
        <w:t>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w:t>
      </w:r>
    </w:p>
    <w:bookmarkEnd w:id="1207"/>
    <w:bookmarkStart w:name="z2574" w:id="1208"/>
    <w:p>
      <w:pPr>
        <w:spacing w:after="0"/>
        <w:ind w:left="0"/>
        <w:jc w:val="both"/>
      </w:pPr>
      <w:r>
        <w:rPr>
          <w:rFonts w:ascii="Times New Roman"/>
          <w:b w:val="false"/>
          <w:i w:val="false"/>
          <w:color w:val="000000"/>
          <w:sz w:val="28"/>
        </w:rPr>
        <w:t xml:space="preserve">
      При этом согласно </w:t>
      </w:r>
      <w:r>
        <w:rPr>
          <w:rFonts w:ascii="Times New Roman"/>
          <w:b w:val="false"/>
          <w:i w:val="false"/>
          <w:color w:val="000000"/>
          <w:sz w:val="28"/>
        </w:rPr>
        <w:t>пункта 2</w:t>
      </w:r>
      <w:r>
        <w:rPr>
          <w:rFonts w:ascii="Times New Roman"/>
          <w:b w:val="false"/>
          <w:i w:val="false"/>
          <w:color w:val="000000"/>
          <w:sz w:val="28"/>
        </w:rPr>
        <w:t xml:space="preserve"> статьи 675 Кодекса легализация в порядке, определенном законодательством Республики Казахстан, не требуется в случае, если:</w:t>
      </w:r>
    </w:p>
    <w:bookmarkEnd w:id="1208"/>
    <w:bookmarkStart w:name="z2575" w:id="1209"/>
    <w:p>
      <w:pPr>
        <w:spacing w:after="0"/>
        <w:ind w:left="0"/>
        <w:jc w:val="both"/>
      </w:pPr>
      <w:r>
        <w:rPr>
          <w:rFonts w:ascii="Times New Roman"/>
          <w:b w:val="false"/>
          <w:i w:val="false"/>
          <w:color w:val="000000"/>
          <w:sz w:val="28"/>
        </w:rPr>
        <w:t>
      документ, подтверждающий резидентство нерезидента, размещен на интернет-ресурсе компетентного органа иностранного государства;</w:t>
      </w:r>
    </w:p>
    <w:bookmarkEnd w:id="1209"/>
    <w:bookmarkStart w:name="z2576" w:id="1210"/>
    <w:p>
      <w:pPr>
        <w:spacing w:after="0"/>
        <w:ind w:left="0"/>
        <w:jc w:val="both"/>
      </w:pPr>
      <w:r>
        <w:rPr>
          <w:rFonts w:ascii="Times New Roman"/>
          <w:b w:val="false"/>
          <w:i w:val="false"/>
          <w:color w:val="000000"/>
          <w:sz w:val="28"/>
        </w:rPr>
        <w:t xml:space="preserve">
      установлен иной порядок удостоверения подлинности подписи и печати лица (лиц), указанного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675 Кодекса:</w:t>
      </w:r>
    </w:p>
    <w:bookmarkEnd w:id="1210"/>
    <w:bookmarkStart w:name="z2577" w:id="1211"/>
    <w:p>
      <w:pPr>
        <w:spacing w:after="0"/>
        <w:ind w:left="0"/>
        <w:jc w:val="both"/>
      </w:pPr>
      <w:r>
        <w:rPr>
          <w:rFonts w:ascii="Times New Roman"/>
          <w:b w:val="false"/>
          <w:i w:val="false"/>
          <w:color w:val="000000"/>
          <w:sz w:val="28"/>
        </w:rPr>
        <w:t>
      международным договором Республики Казахстан;</w:t>
      </w:r>
    </w:p>
    <w:bookmarkEnd w:id="1211"/>
    <w:bookmarkStart w:name="z2578" w:id="1212"/>
    <w:p>
      <w:pPr>
        <w:spacing w:after="0"/>
        <w:ind w:left="0"/>
        <w:jc w:val="both"/>
      </w:pPr>
      <w:r>
        <w:rPr>
          <w:rFonts w:ascii="Times New Roman"/>
          <w:b w:val="false"/>
          <w:i w:val="false"/>
          <w:color w:val="000000"/>
          <w:sz w:val="28"/>
        </w:rPr>
        <w:t xml:space="preserve">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Кодекса;</w:t>
      </w:r>
    </w:p>
    <w:bookmarkEnd w:id="1212"/>
    <w:bookmarkStart w:name="z2579" w:id="1213"/>
    <w:p>
      <w:pPr>
        <w:spacing w:after="0"/>
        <w:ind w:left="0"/>
        <w:jc w:val="both"/>
      </w:pPr>
      <w:r>
        <w:rPr>
          <w:rFonts w:ascii="Times New Roman"/>
          <w:b w:val="false"/>
          <w:i w:val="false"/>
          <w:color w:val="000000"/>
          <w:sz w:val="28"/>
        </w:rPr>
        <w:t>
      решением органа Евразийского экономического союза;</w:t>
      </w:r>
    </w:p>
    <w:bookmarkEnd w:id="1213"/>
    <w:bookmarkStart w:name="z2580" w:id="1214"/>
    <w:p>
      <w:pPr>
        <w:spacing w:after="0"/>
        <w:ind w:left="0"/>
        <w:jc w:val="both"/>
      </w:pPr>
      <w:r>
        <w:rPr>
          <w:rFonts w:ascii="Times New Roman"/>
          <w:b w:val="false"/>
          <w:i w:val="false"/>
          <w:color w:val="000000"/>
          <w:sz w:val="28"/>
        </w:rPr>
        <w:t xml:space="preserve">
      3) непредставление услугополучателем (нерезидентом) документов, указанные в </w:t>
      </w:r>
      <w:r>
        <w:rPr>
          <w:rFonts w:ascii="Times New Roman"/>
          <w:b w:val="false"/>
          <w:i w:val="false"/>
          <w:color w:val="000000"/>
          <w:sz w:val="28"/>
        </w:rPr>
        <w:t>пунктах 9</w:t>
      </w:r>
      <w:r>
        <w:rPr>
          <w:rFonts w:ascii="Times New Roman"/>
          <w:b w:val="false"/>
          <w:i w:val="false"/>
          <w:color w:val="000000"/>
          <w:sz w:val="28"/>
        </w:rPr>
        <w:t xml:space="preserve"> настоящего стандарта государственной услуги;</w:t>
      </w:r>
    </w:p>
    <w:bookmarkEnd w:id="1214"/>
    <w:bookmarkStart w:name="z2581" w:id="1215"/>
    <w:p>
      <w:pPr>
        <w:spacing w:after="0"/>
        <w:ind w:left="0"/>
        <w:jc w:val="both"/>
      </w:pPr>
      <w:r>
        <w:rPr>
          <w:rFonts w:ascii="Times New Roman"/>
          <w:b w:val="false"/>
          <w:i w:val="false"/>
          <w:color w:val="000000"/>
          <w:sz w:val="28"/>
        </w:rPr>
        <w:t xml:space="preserve">
      4) несоблюдение услугополучателем (нерезидентом) положений частей третьей и четырнадцати </w:t>
      </w:r>
      <w:r>
        <w:rPr>
          <w:rFonts w:ascii="Times New Roman"/>
          <w:b w:val="false"/>
          <w:i w:val="false"/>
          <w:color w:val="000000"/>
          <w:sz w:val="28"/>
        </w:rPr>
        <w:t>пункта 9</w:t>
      </w:r>
      <w:r>
        <w:rPr>
          <w:rFonts w:ascii="Times New Roman"/>
          <w:b w:val="false"/>
          <w:i w:val="false"/>
          <w:color w:val="000000"/>
          <w:sz w:val="28"/>
        </w:rPr>
        <w:t xml:space="preserve"> настоящего стандарта государственной услуги.</w:t>
      </w:r>
    </w:p>
    <w:bookmarkEnd w:id="1215"/>
    <w:bookmarkStart w:name="z2582" w:id="1216"/>
    <w:p>
      <w:pPr>
        <w:spacing w:after="0"/>
        <w:ind w:left="0"/>
        <w:jc w:val="both"/>
      </w:pPr>
      <w:r>
        <w:rPr>
          <w:rFonts w:ascii="Times New Roman"/>
          <w:b w:val="false"/>
          <w:i w:val="false"/>
          <w:color w:val="000000"/>
          <w:sz w:val="28"/>
        </w:rPr>
        <w:t>
      В случае отказа органа государственных доходов в рассмотрении заявления по основаниям, предусмотренным подпунктами 2), 3) и 4) настоящего пункта, нерезидент вправе в пределах срока исковой давности, если иное не установлено международным договором, повторно подать заявление, если им будут устранены допущенные нарушения.</w:t>
      </w:r>
    </w:p>
    <w:bookmarkEnd w:id="1216"/>
    <w:bookmarkStart w:name="z2583" w:id="1217"/>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услугодателя и (или) их должностных лиц по вопросам оказания государственных услуг</w:t>
      </w:r>
    </w:p>
    <w:bookmarkEnd w:id="1217"/>
    <w:bookmarkStart w:name="z2584" w:id="121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bookmarkEnd w:id="1218"/>
    <w:bookmarkStart w:name="z2585" w:id="1219"/>
    <w:p>
      <w:pPr>
        <w:spacing w:after="0"/>
        <w:ind w:left="0"/>
        <w:jc w:val="both"/>
      </w:pPr>
      <w:r>
        <w:rPr>
          <w:rFonts w:ascii="Times New Roman"/>
          <w:b w:val="false"/>
          <w:i w:val="false"/>
          <w:color w:val="000000"/>
          <w:sz w:val="28"/>
        </w:rPr>
        <w:t>
      В жалобе услугополучателя указываются:</w:t>
      </w:r>
    </w:p>
    <w:bookmarkEnd w:id="1219"/>
    <w:bookmarkStart w:name="z2586" w:id="1220"/>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220"/>
    <w:bookmarkStart w:name="z2587" w:id="1221"/>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221"/>
    <w:bookmarkStart w:name="z2588" w:id="1222"/>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222"/>
    <w:bookmarkStart w:name="z2589" w:id="1223"/>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223"/>
    <w:bookmarkStart w:name="z2590" w:id="1224"/>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224"/>
    <w:bookmarkStart w:name="z2591" w:id="1225"/>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225"/>
    <w:bookmarkStart w:name="z2592" w:id="1226"/>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1226"/>
    <w:bookmarkStart w:name="z2593" w:id="1227"/>
    <w:p>
      <w:pPr>
        <w:spacing w:after="0"/>
        <w:ind w:left="0"/>
        <w:jc w:val="both"/>
      </w:pPr>
      <w:r>
        <w:rPr>
          <w:rFonts w:ascii="Times New Roman"/>
          <w:b w:val="false"/>
          <w:i w:val="false"/>
          <w:color w:val="000000"/>
          <w:sz w:val="28"/>
        </w:rPr>
        <w:t>
      Работник Государственной корпорации:</w:t>
      </w:r>
    </w:p>
    <w:bookmarkEnd w:id="1227"/>
    <w:bookmarkStart w:name="z2594" w:id="1228"/>
    <w:p>
      <w:pPr>
        <w:spacing w:after="0"/>
        <w:ind w:left="0"/>
        <w:jc w:val="both"/>
      </w:pPr>
      <w:r>
        <w:rPr>
          <w:rFonts w:ascii="Times New Roman"/>
          <w:b w:val="false"/>
          <w:i w:val="false"/>
          <w:color w:val="000000"/>
          <w:sz w:val="28"/>
        </w:rPr>
        <w:t>
      осуществляет идентификацию услугополучателя;</w:t>
      </w:r>
    </w:p>
    <w:bookmarkEnd w:id="1228"/>
    <w:bookmarkStart w:name="z2595" w:id="1229"/>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229"/>
    <w:bookmarkStart w:name="z2596" w:id="1230"/>
    <w:p>
      <w:pPr>
        <w:spacing w:after="0"/>
        <w:ind w:left="0"/>
        <w:jc w:val="both"/>
      </w:pPr>
      <w:r>
        <w:rPr>
          <w:rFonts w:ascii="Times New Roman"/>
          <w:b w:val="false"/>
          <w:i w:val="false"/>
          <w:color w:val="000000"/>
          <w:sz w:val="28"/>
        </w:rPr>
        <w:t>
      разъясняет основные правила подачи видеообращения;</w:t>
      </w:r>
    </w:p>
    <w:bookmarkEnd w:id="1230"/>
    <w:bookmarkStart w:name="z2597" w:id="1231"/>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231"/>
    <w:bookmarkStart w:name="z2598" w:id="1232"/>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232"/>
    <w:bookmarkStart w:name="z2599" w:id="1233"/>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233"/>
    <w:bookmarkStart w:name="z2600" w:id="1234"/>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234"/>
    <w:bookmarkStart w:name="z2601" w:id="1235"/>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235"/>
    <w:bookmarkStart w:name="z2602" w:id="1236"/>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236"/>
    <w:bookmarkStart w:name="z2603" w:id="1237"/>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w:t>
      </w:r>
    </w:p>
    <w:bookmarkEnd w:id="1237"/>
    <w:bookmarkStart w:name="z2604" w:id="1238"/>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238"/>
    <w:bookmarkStart w:name="z2605" w:id="1239"/>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1239"/>
    <w:bookmarkStart w:name="z2606" w:id="1240"/>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1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"Возврат подоходного налога,</w:t>
            </w:r>
            <w:r>
              <w:br/>
            </w:r>
            <w:r>
              <w:rPr>
                <w:rFonts w:ascii="Times New Roman"/>
                <w:b w:val="false"/>
                <w:i w:val="false"/>
                <w:color w:val="000000"/>
                <w:sz w:val="20"/>
              </w:rPr>
              <w:t>удержанного у источника выплаты"</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771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2771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0358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0358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048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048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152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3152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1882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1882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175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175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782" w:id="1241"/>
    <w:p>
      <w:pPr>
        <w:spacing w:after="0"/>
        <w:ind w:left="0"/>
        <w:jc w:val="left"/>
      </w:pPr>
      <w:r>
        <w:rPr>
          <w:rFonts w:ascii="Times New Roman"/>
          <w:b/>
          <w:i w:val="false"/>
          <w:color w:val="000000"/>
        </w:rPr>
        <w:t xml:space="preserve"> Стандарт государственной услуги "Изменение сроков исполнения налогового обязательства по уплате налогов и (или) плат"</w:t>
      </w:r>
    </w:p>
    <w:bookmarkEnd w:id="1241"/>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08" w:id="1242"/>
    <w:p>
      <w:pPr>
        <w:spacing w:after="0"/>
        <w:ind w:left="0"/>
        <w:jc w:val="left"/>
      </w:pPr>
      <w:r>
        <w:rPr>
          <w:rFonts w:ascii="Times New Roman"/>
          <w:b/>
          <w:i w:val="false"/>
          <w:color w:val="000000"/>
        </w:rPr>
        <w:t xml:space="preserve"> 1. Общие положения</w:t>
      </w:r>
    </w:p>
    <w:bookmarkEnd w:id="1242"/>
    <w:bookmarkStart w:name="z2609" w:id="1243"/>
    <w:p>
      <w:pPr>
        <w:spacing w:after="0"/>
        <w:ind w:left="0"/>
        <w:jc w:val="both"/>
      </w:pPr>
      <w:r>
        <w:rPr>
          <w:rFonts w:ascii="Times New Roman"/>
          <w:b w:val="false"/>
          <w:i w:val="false"/>
          <w:color w:val="000000"/>
          <w:sz w:val="28"/>
        </w:rPr>
        <w:t>
      1. Государственная услуга "Изменение сроков исполнения налогового обязательства по уплате налогов и (или) плат" (далее – государственная услуга).</w:t>
      </w:r>
    </w:p>
    <w:bookmarkEnd w:id="1243"/>
    <w:bookmarkStart w:name="z2610" w:id="1244"/>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244"/>
    <w:bookmarkStart w:name="z2611" w:id="1245"/>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МФ по районам, городам и районам в городах, на территории специальных экономических зон (далее – услугодатель).</w:t>
      </w:r>
    </w:p>
    <w:bookmarkEnd w:id="1245"/>
    <w:bookmarkStart w:name="z2612" w:id="124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bookmarkEnd w:id="1246"/>
    <w:bookmarkStart w:name="z2613" w:id="1247"/>
    <w:p>
      <w:pPr>
        <w:spacing w:after="0"/>
        <w:ind w:left="0"/>
        <w:jc w:val="both"/>
      </w:pPr>
      <w:r>
        <w:rPr>
          <w:rFonts w:ascii="Times New Roman"/>
          <w:b w:val="false"/>
          <w:i w:val="false"/>
          <w:color w:val="000000"/>
          <w:sz w:val="28"/>
        </w:rPr>
        <w:t>
      1) услугодателем через центры оказания услуг;</w:t>
      </w:r>
    </w:p>
    <w:bookmarkEnd w:id="1247"/>
    <w:bookmarkStart w:name="z2614" w:id="1248"/>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bookmarkEnd w:id="1248"/>
    <w:bookmarkStart w:name="z2615" w:id="1249"/>
    <w:p>
      <w:pPr>
        <w:spacing w:after="0"/>
        <w:ind w:left="0"/>
        <w:jc w:val="left"/>
      </w:pPr>
      <w:r>
        <w:rPr>
          <w:rFonts w:ascii="Times New Roman"/>
          <w:b/>
          <w:i w:val="false"/>
          <w:color w:val="000000"/>
        </w:rPr>
        <w:t xml:space="preserve"> 2. Порядок оказания государственной услуги</w:t>
      </w:r>
    </w:p>
    <w:bookmarkEnd w:id="1249"/>
    <w:bookmarkStart w:name="z2616" w:id="1250"/>
    <w:p>
      <w:pPr>
        <w:spacing w:after="0"/>
        <w:ind w:left="0"/>
        <w:jc w:val="both"/>
      </w:pPr>
      <w:r>
        <w:rPr>
          <w:rFonts w:ascii="Times New Roman"/>
          <w:b w:val="false"/>
          <w:i w:val="false"/>
          <w:color w:val="000000"/>
          <w:sz w:val="28"/>
        </w:rPr>
        <w:t>
      4. Сроки оказания государственной услуги:</w:t>
      </w:r>
    </w:p>
    <w:bookmarkEnd w:id="1250"/>
    <w:bookmarkStart w:name="z2617" w:id="1251"/>
    <w:p>
      <w:pPr>
        <w:spacing w:after="0"/>
        <w:ind w:left="0"/>
        <w:jc w:val="both"/>
      </w:pPr>
      <w:r>
        <w:rPr>
          <w:rFonts w:ascii="Times New Roman"/>
          <w:b w:val="false"/>
          <w:i w:val="false"/>
          <w:color w:val="000000"/>
          <w:sz w:val="28"/>
        </w:rPr>
        <w:t>
      1) срока исполнения налогового обязательства по уплате налогов и (или) плат, или об отказе его изменении – в течении 20 (двадцати) рабочих дней со дня получения услугодателем налогового заявления.</w:t>
      </w:r>
    </w:p>
    <w:bookmarkEnd w:id="1251"/>
    <w:bookmarkStart w:name="z2618" w:id="1252"/>
    <w:p>
      <w:pPr>
        <w:spacing w:after="0"/>
        <w:ind w:left="0"/>
        <w:jc w:val="both"/>
      </w:pPr>
      <w:r>
        <w:rPr>
          <w:rFonts w:ascii="Times New Roman"/>
          <w:b w:val="false"/>
          <w:i w:val="false"/>
          <w:color w:val="000000"/>
          <w:sz w:val="28"/>
        </w:rPr>
        <w:t>
      При этом договор залога имущества заключается в срок не позднее 10 (десяти) рабочих дней со дня представления услугополучателем налогового заявления.</w:t>
      </w:r>
    </w:p>
    <w:bookmarkEnd w:id="1252"/>
    <w:bookmarkStart w:name="z2619" w:id="1253"/>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1253"/>
    <w:bookmarkStart w:name="z2620" w:id="1254"/>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bookmarkEnd w:id="1254"/>
    <w:bookmarkStart w:name="z2621" w:id="1255"/>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–20 (двадцать) минут, в Государственной корпорации – 15 (пятнадцать) минут.</w:t>
      </w:r>
    </w:p>
    <w:bookmarkEnd w:id="1255"/>
    <w:bookmarkStart w:name="z2622" w:id="1256"/>
    <w:p>
      <w:pPr>
        <w:spacing w:after="0"/>
        <w:ind w:left="0"/>
        <w:jc w:val="both"/>
      </w:pPr>
      <w:r>
        <w:rPr>
          <w:rFonts w:ascii="Times New Roman"/>
          <w:b w:val="false"/>
          <w:i w:val="false"/>
          <w:color w:val="000000"/>
          <w:sz w:val="28"/>
        </w:rPr>
        <w:t>
      5. Форма оказания государственной услуги: бумажная.</w:t>
      </w:r>
    </w:p>
    <w:bookmarkEnd w:id="1256"/>
    <w:bookmarkStart w:name="z2623" w:id="1257"/>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1257"/>
    <w:bookmarkStart w:name="z2624" w:id="1258"/>
    <w:p>
      <w:pPr>
        <w:spacing w:after="0"/>
        <w:ind w:left="0"/>
        <w:jc w:val="both"/>
      </w:pPr>
      <w:r>
        <w:rPr>
          <w:rFonts w:ascii="Times New Roman"/>
          <w:b w:val="false"/>
          <w:i w:val="false"/>
          <w:color w:val="000000"/>
          <w:sz w:val="28"/>
        </w:rPr>
        <w:t>
      выдача решения:</w:t>
      </w:r>
    </w:p>
    <w:bookmarkEnd w:id="1258"/>
    <w:bookmarkStart w:name="z2625" w:id="1259"/>
    <w:p>
      <w:pPr>
        <w:spacing w:after="0"/>
        <w:ind w:left="0"/>
        <w:jc w:val="both"/>
      </w:pPr>
      <w:r>
        <w:rPr>
          <w:rFonts w:ascii="Times New Roman"/>
          <w:b w:val="false"/>
          <w:i w:val="false"/>
          <w:color w:val="000000"/>
          <w:sz w:val="28"/>
        </w:rPr>
        <w:t>
      об изменении срока исполнения налогового обязательства по уплате налогов и (или) плат;</w:t>
      </w:r>
    </w:p>
    <w:bookmarkEnd w:id="1259"/>
    <w:bookmarkStart w:name="z2626" w:id="1260"/>
    <w:p>
      <w:pPr>
        <w:spacing w:after="0"/>
        <w:ind w:left="0"/>
        <w:jc w:val="both"/>
      </w:pPr>
      <w:r>
        <w:rPr>
          <w:rFonts w:ascii="Times New Roman"/>
          <w:b w:val="false"/>
          <w:i w:val="false"/>
          <w:color w:val="000000"/>
          <w:sz w:val="28"/>
        </w:rPr>
        <w:t>
      об отказе в изменении срока исполнения налогового обязательства по уплате налогов и (или) плат;</w:t>
      </w:r>
    </w:p>
    <w:bookmarkEnd w:id="1260"/>
    <w:bookmarkStart w:name="z2627" w:id="1261"/>
    <w:p>
      <w:pPr>
        <w:spacing w:after="0"/>
        <w:ind w:left="0"/>
        <w:jc w:val="both"/>
      </w:pPr>
      <w:r>
        <w:rPr>
          <w:rFonts w:ascii="Times New Roman"/>
          <w:b w:val="false"/>
          <w:i w:val="false"/>
          <w:color w:val="000000"/>
          <w:sz w:val="28"/>
        </w:rPr>
        <w:t xml:space="preserve">
      мотивированный ответ услугодателя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261"/>
    <w:bookmarkStart w:name="z2628" w:id="126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262"/>
    <w:bookmarkStart w:name="z2629" w:id="1263"/>
    <w:p>
      <w:pPr>
        <w:spacing w:after="0"/>
        <w:ind w:left="0"/>
        <w:jc w:val="both"/>
      </w:pPr>
      <w:r>
        <w:rPr>
          <w:rFonts w:ascii="Times New Roman"/>
          <w:b w:val="false"/>
          <w:i w:val="false"/>
          <w:color w:val="000000"/>
          <w:sz w:val="28"/>
        </w:rPr>
        <w:t>
      При обращении услугополучателя к услугодателю в явочном порядке результат оказания государственной услуги оформляется на бумажном носителе, заверяется печатью и подписью уполномоченного лица услугодателя.</w:t>
      </w:r>
    </w:p>
    <w:bookmarkEnd w:id="1263"/>
    <w:bookmarkStart w:name="z2630" w:id="1264"/>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1264"/>
    <w:bookmarkStart w:name="z2631" w:id="1265"/>
    <w:p>
      <w:pPr>
        <w:spacing w:after="0"/>
        <w:ind w:left="0"/>
        <w:jc w:val="both"/>
      </w:pPr>
      <w:r>
        <w:rPr>
          <w:rFonts w:ascii="Times New Roman"/>
          <w:b w:val="false"/>
          <w:i w:val="false"/>
          <w:color w:val="000000"/>
          <w:sz w:val="28"/>
        </w:rPr>
        <w:t>
      8. График работы:</w:t>
      </w:r>
    </w:p>
    <w:bookmarkEnd w:id="1265"/>
    <w:bookmarkStart w:name="z2632" w:id="1266"/>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1266"/>
    <w:bookmarkStart w:name="z2633" w:id="126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1267"/>
    <w:bookmarkStart w:name="z2634" w:id="1268"/>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268"/>
    <w:bookmarkStart w:name="z2635" w:id="1269"/>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1269"/>
    <w:bookmarkStart w:name="z2636" w:id="1270"/>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1270"/>
    <w:bookmarkStart w:name="z2637" w:id="1271"/>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1271"/>
    <w:bookmarkStart w:name="z2638" w:id="1272"/>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bookmarkEnd w:id="1272"/>
    <w:bookmarkStart w:name="z2639" w:id="1273"/>
    <w:p>
      <w:pPr>
        <w:spacing w:after="0"/>
        <w:ind w:left="0"/>
        <w:jc w:val="both"/>
      </w:pPr>
      <w:r>
        <w:rPr>
          <w:rFonts w:ascii="Times New Roman"/>
          <w:b w:val="false"/>
          <w:i w:val="false"/>
          <w:color w:val="000000"/>
          <w:sz w:val="28"/>
        </w:rPr>
        <w:t>
      1) налоговое заявление об изменении сроков исполнения налогового обязательства по уплате налогов и (или) плат, по форме согласно приложению к настоящему стандарту государственной услуги, с приложением предполагаемого графика по уплате налогов и (или) плат.</w:t>
      </w:r>
    </w:p>
    <w:bookmarkEnd w:id="1273"/>
    <w:bookmarkStart w:name="z2640" w:id="1274"/>
    <w:p>
      <w:pPr>
        <w:spacing w:after="0"/>
        <w:ind w:left="0"/>
        <w:jc w:val="both"/>
      </w:pPr>
      <w:r>
        <w:rPr>
          <w:rFonts w:ascii="Times New Roman"/>
          <w:b w:val="false"/>
          <w:i w:val="false"/>
          <w:color w:val="000000"/>
          <w:sz w:val="28"/>
        </w:rPr>
        <w:t>
      При этом налоговое заявление об изменении сроков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подается услугодателю по месту нахождения налогоплательщика.</w:t>
      </w:r>
    </w:p>
    <w:bookmarkEnd w:id="1274"/>
    <w:bookmarkStart w:name="z2641" w:id="1275"/>
    <w:p>
      <w:pPr>
        <w:spacing w:after="0"/>
        <w:ind w:left="0"/>
        <w:jc w:val="both"/>
      </w:pPr>
      <w:r>
        <w:rPr>
          <w:rFonts w:ascii="Times New Roman"/>
          <w:b w:val="false"/>
          <w:i w:val="false"/>
          <w:color w:val="000000"/>
          <w:sz w:val="28"/>
        </w:rPr>
        <w:t>
      Налоговое заявление об изменении сроков исполнения налогового обязательства по уплате налогов и (или) плат, поступающих в полном объеме в местные бюджеты, подается услугодателю по месту их уплаты;</w:t>
      </w:r>
    </w:p>
    <w:bookmarkEnd w:id="1275"/>
    <w:bookmarkStart w:name="z2642" w:id="1276"/>
    <w:p>
      <w:pPr>
        <w:spacing w:after="0"/>
        <w:ind w:left="0"/>
        <w:jc w:val="both"/>
      </w:pPr>
      <w:r>
        <w:rPr>
          <w:rFonts w:ascii="Times New Roman"/>
          <w:b w:val="false"/>
          <w:i w:val="false"/>
          <w:color w:val="000000"/>
          <w:sz w:val="28"/>
        </w:rPr>
        <w:t>
      2)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bookmarkEnd w:id="1276"/>
    <w:bookmarkStart w:name="z2643" w:id="1277"/>
    <w:p>
      <w:pPr>
        <w:spacing w:after="0"/>
        <w:ind w:left="0"/>
        <w:jc w:val="both"/>
      </w:pPr>
      <w:r>
        <w:rPr>
          <w:rFonts w:ascii="Times New Roman"/>
          <w:b w:val="false"/>
          <w:i w:val="false"/>
          <w:color w:val="000000"/>
          <w:sz w:val="28"/>
        </w:rPr>
        <w:t>
      3) документы, подтверждающие наличие оснований для изменения срока уплаты налогов и (или) плат, в случае:</w:t>
      </w:r>
    </w:p>
    <w:bookmarkEnd w:id="1277"/>
    <w:bookmarkStart w:name="z2644" w:id="1278"/>
    <w:p>
      <w:pPr>
        <w:spacing w:after="0"/>
        <w:ind w:left="0"/>
        <w:jc w:val="both"/>
      </w:pPr>
      <w:r>
        <w:rPr>
          <w:rFonts w:ascii="Times New Roman"/>
          <w:b w:val="false"/>
          <w:i w:val="false"/>
          <w:color w:val="000000"/>
          <w:sz w:val="28"/>
        </w:rPr>
        <w:t>
      причинения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1278"/>
    <w:bookmarkStart w:name="z2645" w:id="1279"/>
    <w:p>
      <w:pPr>
        <w:spacing w:after="0"/>
        <w:ind w:left="0"/>
        <w:jc w:val="both"/>
      </w:pPr>
      <w:r>
        <w:rPr>
          <w:rFonts w:ascii="Times New Roman"/>
          <w:b w:val="false"/>
          <w:i w:val="false"/>
          <w:color w:val="000000"/>
          <w:sz w:val="28"/>
        </w:rPr>
        <w:t>
      производства и (или) реализации товаров, работ или услуг налогоплательщиком носит сезонный характер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bookmarkEnd w:id="1279"/>
    <w:bookmarkStart w:name="z2646" w:id="1280"/>
    <w:p>
      <w:pPr>
        <w:spacing w:after="0"/>
        <w:ind w:left="0"/>
        <w:jc w:val="both"/>
      </w:pPr>
      <w:r>
        <w:rPr>
          <w:rFonts w:ascii="Times New Roman"/>
          <w:b w:val="false"/>
          <w:i w:val="false"/>
          <w:color w:val="000000"/>
          <w:sz w:val="28"/>
        </w:rPr>
        <w:t>
      если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bookmarkEnd w:id="1280"/>
    <w:bookmarkStart w:name="z2647" w:id="1281"/>
    <w:p>
      <w:pPr>
        <w:spacing w:after="0"/>
        <w:ind w:left="0"/>
        <w:jc w:val="both"/>
      </w:pPr>
      <w:r>
        <w:rPr>
          <w:rFonts w:ascii="Times New Roman"/>
          <w:b w:val="false"/>
          <w:i w:val="false"/>
          <w:color w:val="000000"/>
          <w:sz w:val="28"/>
        </w:rPr>
        <w:t>
      принятия судом решения о применении процедуры урегулирования неплатежеспособности – вступившее в законную силу решение суда;</w:t>
      </w:r>
    </w:p>
    <w:bookmarkEnd w:id="1281"/>
    <w:bookmarkStart w:name="z2648" w:id="1282"/>
    <w:p>
      <w:pPr>
        <w:spacing w:after="0"/>
        <w:ind w:left="0"/>
        <w:jc w:val="both"/>
      </w:pPr>
      <w:r>
        <w:rPr>
          <w:rFonts w:ascii="Times New Roman"/>
          <w:b w:val="false"/>
          <w:i w:val="false"/>
          <w:color w:val="000000"/>
          <w:sz w:val="28"/>
        </w:rPr>
        <w:t>
      4)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 для изменения срока исполнения налогового обязательства по уплате налогов и (или) плат под залог имущества услугополучателя и (или) третьего лица.</w:t>
      </w:r>
    </w:p>
    <w:bookmarkEnd w:id="1282"/>
    <w:bookmarkStart w:name="z2649" w:id="1283"/>
    <w:p>
      <w:pPr>
        <w:spacing w:after="0"/>
        <w:ind w:left="0"/>
        <w:jc w:val="both"/>
      </w:pPr>
      <w:r>
        <w:rPr>
          <w:rFonts w:ascii="Times New Roman"/>
          <w:b w:val="false"/>
          <w:i w:val="false"/>
          <w:color w:val="000000"/>
          <w:sz w:val="28"/>
        </w:rPr>
        <w:t>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bookmarkEnd w:id="1283"/>
    <w:bookmarkStart w:name="z2650" w:id="1284"/>
    <w:p>
      <w:pPr>
        <w:spacing w:after="0"/>
        <w:ind w:left="0"/>
        <w:jc w:val="both"/>
      </w:pPr>
      <w:r>
        <w:rPr>
          <w:rFonts w:ascii="Times New Roman"/>
          <w:b w:val="false"/>
          <w:i w:val="false"/>
          <w:color w:val="000000"/>
          <w:sz w:val="28"/>
        </w:rPr>
        <w:t>
      5) договор банковской гарантии, заключенный между банком-гарантом и налогоплательщиком, и банковская гарантия – для изменения срока исполнения налогового обязательства по уплате налогов и (или) пеней под гарантию банка.</w:t>
      </w:r>
    </w:p>
    <w:bookmarkEnd w:id="1284"/>
    <w:bookmarkStart w:name="z2651" w:id="1285"/>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285"/>
    <w:bookmarkStart w:name="z2652" w:id="1286"/>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bookmarkEnd w:id="1286"/>
    <w:bookmarkStart w:name="z2653" w:id="1287"/>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РК.</w:t>
      </w:r>
    </w:p>
    <w:bookmarkEnd w:id="1287"/>
    <w:bookmarkStart w:name="z2654" w:id="1288"/>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bookmarkEnd w:id="1288"/>
    <w:bookmarkStart w:name="z2655" w:id="1289"/>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1289"/>
    <w:bookmarkStart w:name="z2656" w:id="1290"/>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290"/>
    <w:bookmarkStart w:name="z2657" w:id="1291"/>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291"/>
    <w:bookmarkStart w:name="z2658" w:id="1292"/>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bookmarkEnd w:id="1292"/>
    <w:bookmarkStart w:name="z2659" w:id="1293"/>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1293"/>
    <w:bookmarkStart w:name="z2660" w:id="1294"/>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bookmarkEnd w:id="1294"/>
    <w:bookmarkStart w:name="z2661" w:id="1295"/>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295"/>
    <w:bookmarkStart w:name="z2662" w:id="1296"/>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296"/>
    <w:bookmarkStart w:name="z2663" w:id="1297"/>
    <w:p>
      <w:pPr>
        <w:spacing w:after="0"/>
        <w:ind w:left="0"/>
        <w:jc w:val="both"/>
      </w:pPr>
      <w:r>
        <w:rPr>
          <w:rFonts w:ascii="Times New Roman"/>
          <w:b w:val="false"/>
          <w:i w:val="false"/>
          <w:color w:val="000000"/>
          <w:sz w:val="28"/>
        </w:rPr>
        <w:t xml:space="preserve">
      10. Основанием для отказа в оказании государственной услуги является несоблюдение услугополучателем положений </w:t>
      </w:r>
      <w:r>
        <w:rPr>
          <w:rFonts w:ascii="Times New Roman"/>
          <w:b w:val="false"/>
          <w:i w:val="false"/>
          <w:color w:val="000000"/>
          <w:sz w:val="28"/>
        </w:rPr>
        <w:t>пункта 9</w:t>
      </w:r>
      <w:r>
        <w:rPr>
          <w:rFonts w:ascii="Times New Roman"/>
          <w:b w:val="false"/>
          <w:i w:val="false"/>
          <w:color w:val="000000"/>
          <w:sz w:val="28"/>
        </w:rPr>
        <w:t xml:space="preserve"> настоящего стандарта государственной услуги и (или) несоответствия следующим условиям:</w:t>
      </w:r>
    </w:p>
    <w:bookmarkEnd w:id="1297"/>
    <w:bookmarkStart w:name="z2664" w:id="1298"/>
    <w:p>
      <w:pPr>
        <w:spacing w:after="0"/>
        <w:ind w:left="0"/>
        <w:jc w:val="both"/>
      </w:pPr>
      <w:r>
        <w:rPr>
          <w:rFonts w:ascii="Times New Roman"/>
          <w:b w:val="false"/>
          <w:i w:val="false"/>
          <w:color w:val="000000"/>
          <w:sz w:val="28"/>
        </w:rPr>
        <w:t>
      при изменении сроков исполнения налогового обязательства по уплате налогов и (или) плат под залог имущества налогоплательщика и (или) третьего лица:</w:t>
      </w:r>
    </w:p>
    <w:bookmarkEnd w:id="1298"/>
    <w:bookmarkStart w:name="z2665" w:id="1299"/>
    <w:p>
      <w:pPr>
        <w:spacing w:after="0"/>
        <w:ind w:left="0"/>
        <w:jc w:val="both"/>
      </w:pPr>
      <w:r>
        <w:rPr>
          <w:rFonts w:ascii="Times New Roman"/>
          <w:b w:val="false"/>
          <w:i w:val="false"/>
          <w:color w:val="000000"/>
          <w:sz w:val="28"/>
        </w:rPr>
        <w:t>
      1) содержание договора залога должно соответствовать требованиям, установленным законодательством Республики Казахстан;</w:t>
      </w:r>
    </w:p>
    <w:bookmarkEnd w:id="1299"/>
    <w:bookmarkStart w:name="z2666" w:id="1300"/>
    <w:p>
      <w:pPr>
        <w:spacing w:after="0"/>
        <w:ind w:left="0"/>
        <w:jc w:val="both"/>
      </w:pPr>
      <w:r>
        <w:rPr>
          <w:rFonts w:ascii="Times New Roman"/>
          <w:b w:val="false"/>
          <w:i w:val="false"/>
          <w:color w:val="000000"/>
          <w:sz w:val="28"/>
        </w:rPr>
        <w:t>
      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w:t>
      </w:r>
    </w:p>
    <w:bookmarkEnd w:id="1300"/>
    <w:bookmarkStart w:name="z2667" w:id="1301"/>
    <w:p>
      <w:pPr>
        <w:spacing w:after="0"/>
        <w:ind w:left="0"/>
        <w:jc w:val="both"/>
      </w:pPr>
      <w:r>
        <w:rPr>
          <w:rFonts w:ascii="Times New Roman"/>
          <w:b w:val="false"/>
          <w:i w:val="false"/>
          <w:color w:val="000000"/>
          <w:sz w:val="28"/>
        </w:rPr>
        <w:t>
      Не могут быть предметами залога:</w:t>
      </w:r>
    </w:p>
    <w:bookmarkEnd w:id="1301"/>
    <w:bookmarkStart w:name="z2668" w:id="1302"/>
    <w:p>
      <w:pPr>
        <w:spacing w:after="0"/>
        <w:ind w:left="0"/>
        <w:jc w:val="both"/>
      </w:pPr>
      <w:r>
        <w:rPr>
          <w:rFonts w:ascii="Times New Roman"/>
          <w:b w:val="false"/>
          <w:i w:val="false"/>
          <w:color w:val="000000"/>
          <w:sz w:val="28"/>
        </w:rPr>
        <w:t>
      объекты жизнеобеспечения;</w:t>
      </w:r>
    </w:p>
    <w:bookmarkEnd w:id="1302"/>
    <w:bookmarkStart w:name="z2669" w:id="1303"/>
    <w:p>
      <w:pPr>
        <w:spacing w:after="0"/>
        <w:ind w:left="0"/>
        <w:jc w:val="both"/>
      </w:pPr>
      <w:r>
        <w:rPr>
          <w:rFonts w:ascii="Times New Roman"/>
          <w:b w:val="false"/>
          <w:i w:val="false"/>
          <w:color w:val="000000"/>
          <w:sz w:val="28"/>
        </w:rPr>
        <w:t>
      электрическая, тепловая и иные виды энергии;</w:t>
      </w:r>
    </w:p>
    <w:bookmarkEnd w:id="1303"/>
    <w:bookmarkStart w:name="z2670" w:id="1304"/>
    <w:p>
      <w:pPr>
        <w:spacing w:after="0"/>
        <w:ind w:left="0"/>
        <w:jc w:val="both"/>
      </w:pPr>
      <w:r>
        <w:rPr>
          <w:rFonts w:ascii="Times New Roman"/>
          <w:b w:val="false"/>
          <w:i w:val="false"/>
          <w:color w:val="000000"/>
          <w:sz w:val="28"/>
        </w:rPr>
        <w:t>
      арестованное имущество;</w:t>
      </w:r>
    </w:p>
    <w:bookmarkEnd w:id="1304"/>
    <w:bookmarkStart w:name="z2671" w:id="1305"/>
    <w:p>
      <w:pPr>
        <w:spacing w:after="0"/>
        <w:ind w:left="0"/>
        <w:jc w:val="both"/>
      </w:pPr>
      <w:r>
        <w:rPr>
          <w:rFonts w:ascii="Times New Roman"/>
          <w:b w:val="false"/>
          <w:i w:val="false"/>
          <w:color w:val="000000"/>
          <w:sz w:val="28"/>
        </w:rPr>
        <w:t>
      имущество, на которое имеются ограничения, наложенные государственными органами, включая налоговые органы;</w:t>
      </w:r>
    </w:p>
    <w:bookmarkEnd w:id="1305"/>
    <w:bookmarkStart w:name="z2672" w:id="1306"/>
    <w:p>
      <w:pPr>
        <w:spacing w:after="0"/>
        <w:ind w:left="0"/>
        <w:jc w:val="both"/>
      </w:pPr>
      <w:r>
        <w:rPr>
          <w:rFonts w:ascii="Times New Roman"/>
          <w:b w:val="false"/>
          <w:i w:val="false"/>
          <w:color w:val="000000"/>
          <w:sz w:val="28"/>
        </w:rPr>
        <w:t>
      имущество, обремененное правами третьих лиц;</w:t>
      </w:r>
    </w:p>
    <w:bookmarkEnd w:id="1306"/>
    <w:bookmarkStart w:name="z2673" w:id="1307"/>
    <w:p>
      <w:pPr>
        <w:spacing w:after="0"/>
        <w:ind w:left="0"/>
        <w:jc w:val="both"/>
      </w:pPr>
      <w:r>
        <w:rPr>
          <w:rFonts w:ascii="Times New Roman"/>
          <w:b w:val="false"/>
          <w:i w:val="false"/>
          <w:color w:val="000000"/>
          <w:sz w:val="28"/>
        </w:rPr>
        <w:t>
      скоропортящееся сырье, продукты питания;</w:t>
      </w:r>
    </w:p>
    <w:bookmarkEnd w:id="1307"/>
    <w:bookmarkStart w:name="z2674" w:id="1308"/>
    <w:p>
      <w:pPr>
        <w:spacing w:after="0"/>
        <w:ind w:left="0"/>
        <w:jc w:val="both"/>
      </w:pPr>
      <w:r>
        <w:rPr>
          <w:rFonts w:ascii="Times New Roman"/>
          <w:b w:val="false"/>
          <w:i w:val="false"/>
          <w:color w:val="000000"/>
          <w:sz w:val="28"/>
        </w:rPr>
        <w:t>
      3) перезалог имущества, предоставляемого в залог, не допускается;</w:t>
      </w:r>
    </w:p>
    <w:bookmarkEnd w:id="1308"/>
    <w:bookmarkStart w:name="z2675" w:id="1309"/>
    <w:p>
      <w:pPr>
        <w:spacing w:after="0"/>
        <w:ind w:left="0"/>
        <w:jc w:val="both"/>
      </w:pPr>
      <w:r>
        <w:rPr>
          <w:rFonts w:ascii="Times New Roman"/>
          <w:b w:val="false"/>
          <w:i w:val="false"/>
          <w:color w:val="000000"/>
          <w:sz w:val="28"/>
        </w:rPr>
        <w:t>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услугодателю,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p>
    <w:bookmarkEnd w:id="1309"/>
    <w:bookmarkStart w:name="z2676" w:id="1310"/>
    <w:p>
      <w:pPr>
        <w:spacing w:after="0"/>
        <w:ind w:left="0"/>
        <w:jc w:val="both"/>
      </w:pPr>
      <w:r>
        <w:rPr>
          <w:rFonts w:ascii="Times New Roman"/>
          <w:b w:val="false"/>
          <w:i w:val="false"/>
          <w:color w:val="000000"/>
          <w:sz w:val="28"/>
        </w:rPr>
        <w:t>
      при изменении сроков исполнения налогового обязательства по уплате налогов и (или) плат под банковскую гарантию:</w:t>
      </w:r>
    </w:p>
    <w:bookmarkEnd w:id="1310"/>
    <w:bookmarkStart w:name="z2677" w:id="1311"/>
    <w:p>
      <w:pPr>
        <w:spacing w:after="0"/>
        <w:ind w:left="0"/>
        <w:jc w:val="both"/>
      </w:pPr>
      <w:r>
        <w:rPr>
          <w:rFonts w:ascii="Times New Roman"/>
          <w:b w:val="false"/>
          <w:i w:val="false"/>
          <w:color w:val="000000"/>
          <w:sz w:val="28"/>
        </w:rPr>
        <w:t>
      1) содержание банковской гарантии должно соответствовать требованиям, установленным законодательством Республики Казахстан;</w:t>
      </w:r>
    </w:p>
    <w:bookmarkEnd w:id="1311"/>
    <w:bookmarkStart w:name="z2678" w:id="1312"/>
    <w:p>
      <w:pPr>
        <w:spacing w:after="0"/>
        <w:ind w:left="0"/>
        <w:jc w:val="both"/>
      </w:pPr>
      <w:r>
        <w:rPr>
          <w:rFonts w:ascii="Times New Roman"/>
          <w:b w:val="false"/>
          <w:i w:val="false"/>
          <w:color w:val="000000"/>
          <w:sz w:val="28"/>
        </w:rPr>
        <w:t>
      2) банковская гарантия должна быть безотзывной;</w:t>
      </w:r>
    </w:p>
    <w:bookmarkEnd w:id="1312"/>
    <w:bookmarkStart w:name="z2679" w:id="1313"/>
    <w:p>
      <w:pPr>
        <w:spacing w:after="0"/>
        <w:ind w:left="0"/>
        <w:jc w:val="both"/>
      </w:pPr>
      <w:r>
        <w:rPr>
          <w:rFonts w:ascii="Times New Roman"/>
          <w:b w:val="false"/>
          <w:i w:val="false"/>
          <w:color w:val="000000"/>
          <w:sz w:val="28"/>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bookmarkEnd w:id="1313"/>
    <w:bookmarkStart w:name="z2680" w:id="1314"/>
    <w:p>
      <w:pPr>
        <w:spacing w:after="0"/>
        <w:ind w:left="0"/>
        <w:jc w:val="both"/>
      </w:pPr>
      <w:r>
        <w:rPr>
          <w:rFonts w:ascii="Times New Roman"/>
          <w:b w:val="false"/>
          <w:i w:val="false"/>
          <w:color w:val="000000"/>
          <w:sz w:val="28"/>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bookmarkEnd w:id="1314"/>
    <w:bookmarkStart w:name="z2681" w:id="1315"/>
    <w:p>
      <w:pPr>
        <w:spacing w:after="0"/>
        <w:ind w:left="0"/>
        <w:jc w:val="both"/>
      </w:pPr>
      <w:r>
        <w:rPr>
          <w:rFonts w:ascii="Times New Roman"/>
          <w:b w:val="false"/>
          <w:i w:val="false"/>
          <w:color w:val="000000"/>
          <w:sz w:val="28"/>
        </w:rPr>
        <w:t>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bookmarkEnd w:id="1315"/>
    <w:bookmarkStart w:name="z2682" w:id="1316"/>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End w:id="1316"/>
    <w:bookmarkStart w:name="z2683" w:id="1317"/>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1317"/>
    <w:bookmarkStart w:name="z2684" w:id="131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318"/>
    <w:bookmarkStart w:name="z2685" w:id="1319"/>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319"/>
    <w:bookmarkStart w:name="z2686" w:id="1320"/>
    <w:p>
      <w:pPr>
        <w:spacing w:after="0"/>
        <w:ind w:left="0"/>
        <w:jc w:val="both"/>
      </w:pPr>
      <w:r>
        <w:rPr>
          <w:rFonts w:ascii="Times New Roman"/>
          <w:b w:val="false"/>
          <w:i w:val="false"/>
          <w:color w:val="000000"/>
          <w:sz w:val="28"/>
        </w:rPr>
        <w:t>
      В жалобе услугополучателя указываются:</w:t>
      </w:r>
    </w:p>
    <w:bookmarkEnd w:id="1320"/>
    <w:bookmarkStart w:name="z2687" w:id="1321"/>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321"/>
    <w:bookmarkStart w:name="z2688" w:id="1322"/>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bookmarkEnd w:id="1322"/>
    <w:bookmarkStart w:name="z2689" w:id="1323"/>
    <w:p>
      <w:pPr>
        <w:spacing w:after="0"/>
        <w:ind w:left="0"/>
        <w:jc w:val="both"/>
      </w:pPr>
      <w:r>
        <w:rPr>
          <w:rFonts w:ascii="Times New Roman"/>
          <w:b w:val="false"/>
          <w:i w:val="false"/>
          <w:color w:val="000000"/>
          <w:sz w:val="28"/>
        </w:rPr>
        <w:t>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w:t>
      </w:r>
    </w:p>
    <w:bookmarkEnd w:id="1323"/>
    <w:bookmarkStart w:name="z2690" w:id="1324"/>
    <w:p>
      <w:pPr>
        <w:spacing w:after="0"/>
        <w:ind w:left="0"/>
        <w:jc w:val="both"/>
      </w:pPr>
      <w:r>
        <w:rPr>
          <w:rFonts w:ascii="Times New Roman"/>
          <w:b w:val="false"/>
          <w:i w:val="false"/>
          <w:color w:val="000000"/>
          <w:sz w:val="28"/>
        </w:rPr>
        <w:t>
      Обращение подписывается услугополучателем, либо представителем услугополучателя.</w:t>
      </w:r>
    </w:p>
    <w:bookmarkEnd w:id="1324"/>
    <w:bookmarkStart w:name="z2691" w:id="1325"/>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325"/>
    <w:bookmarkStart w:name="z2692" w:id="1326"/>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1326"/>
    <w:bookmarkStart w:name="z2693" w:id="1327"/>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327"/>
    <w:bookmarkStart w:name="z2694" w:id="1328"/>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1328"/>
    <w:bookmarkStart w:name="z2695" w:id="1329"/>
    <w:p>
      <w:pPr>
        <w:spacing w:after="0"/>
        <w:ind w:left="0"/>
        <w:jc w:val="both"/>
      </w:pPr>
      <w:r>
        <w:rPr>
          <w:rFonts w:ascii="Times New Roman"/>
          <w:b w:val="false"/>
          <w:i w:val="false"/>
          <w:color w:val="000000"/>
          <w:sz w:val="28"/>
        </w:rPr>
        <w:t>
      Работник Государственной корпорации:</w:t>
      </w:r>
    </w:p>
    <w:bookmarkEnd w:id="1329"/>
    <w:bookmarkStart w:name="z2696" w:id="1330"/>
    <w:p>
      <w:pPr>
        <w:spacing w:after="0"/>
        <w:ind w:left="0"/>
        <w:jc w:val="both"/>
      </w:pPr>
      <w:r>
        <w:rPr>
          <w:rFonts w:ascii="Times New Roman"/>
          <w:b w:val="false"/>
          <w:i w:val="false"/>
          <w:color w:val="000000"/>
          <w:sz w:val="28"/>
        </w:rPr>
        <w:t>
      осуществляет идентификацию услугополучателя;</w:t>
      </w:r>
    </w:p>
    <w:bookmarkEnd w:id="1330"/>
    <w:bookmarkStart w:name="z2697" w:id="1331"/>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331"/>
    <w:bookmarkStart w:name="z2698" w:id="1332"/>
    <w:p>
      <w:pPr>
        <w:spacing w:after="0"/>
        <w:ind w:left="0"/>
        <w:jc w:val="both"/>
      </w:pPr>
      <w:r>
        <w:rPr>
          <w:rFonts w:ascii="Times New Roman"/>
          <w:b w:val="false"/>
          <w:i w:val="false"/>
          <w:color w:val="000000"/>
          <w:sz w:val="28"/>
        </w:rPr>
        <w:t>
      разъясняет основные правила подачи видеообращения;</w:t>
      </w:r>
    </w:p>
    <w:bookmarkEnd w:id="1332"/>
    <w:bookmarkStart w:name="z2699" w:id="1333"/>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333"/>
    <w:bookmarkStart w:name="z2700" w:id="1334"/>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334"/>
    <w:bookmarkStart w:name="z2701" w:id="1335"/>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335"/>
    <w:bookmarkStart w:name="z2702" w:id="1336"/>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336"/>
    <w:bookmarkStart w:name="z2703" w:id="1337"/>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337"/>
    <w:bookmarkStart w:name="z2704" w:id="1338"/>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338"/>
    <w:bookmarkStart w:name="z2705" w:id="1339"/>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w:t>
      </w:r>
    </w:p>
    <w:bookmarkEnd w:id="1339"/>
    <w:bookmarkStart w:name="z2706" w:id="1340"/>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1340"/>
    <w:bookmarkStart w:name="z2707" w:id="1341"/>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341"/>
    <w:bookmarkStart w:name="z2708" w:id="1342"/>
    <w:p>
      <w:pPr>
        <w:spacing w:after="0"/>
        <w:ind w:left="0"/>
        <w:jc w:val="both"/>
      </w:pPr>
      <w:r>
        <w:rPr>
          <w:rFonts w:ascii="Times New Roman"/>
          <w:b w:val="false"/>
          <w:i w:val="false"/>
          <w:color w:val="000000"/>
          <w:sz w:val="28"/>
        </w:rPr>
        <w:t>
      услугодателя – www.kgd.gov.kz, www.minfin.gov.kz;</w:t>
      </w:r>
    </w:p>
    <w:bookmarkEnd w:id="1342"/>
    <w:bookmarkStart w:name="z2709" w:id="1343"/>
    <w:p>
      <w:pPr>
        <w:spacing w:after="0"/>
        <w:ind w:left="0"/>
        <w:jc w:val="both"/>
      </w:pPr>
      <w:r>
        <w:rPr>
          <w:rFonts w:ascii="Times New Roman"/>
          <w:b w:val="false"/>
          <w:i w:val="false"/>
          <w:color w:val="000000"/>
          <w:sz w:val="28"/>
        </w:rPr>
        <w:t>
      Государственной корпорации – www.gov4c.kz.</w:t>
      </w:r>
    </w:p>
    <w:bookmarkEnd w:id="1343"/>
    <w:bookmarkStart w:name="z2710" w:id="1344"/>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1344"/>
    <w:bookmarkStart w:name="z2711" w:id="1345"/>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3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"Изменение сроков исполнения налогового обязательства</w:t>
            </w:r>
            <w:r>
              <w:br/>
            </w:r>
            <w:r>
              <w:rPr>
                <w:rFonts w:ascii="Times New Roman"/>
                <w:b w:val="false"/>
                <w:i w:val="false"/>
                <w:color w:val="000000"/>
                <w:sz w:val="20"/>
              </w:rPr>
              <w:t>по уплате налогов и (или) плат"</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"Изменение сроков исполнения налогового обязательства</w:t>
            </w:r>
            <w:r>
              <w:br/>
            </w:r>
            <w:r>
              <w:rPr>
                <w:rFonts w:ascii="Times New Roman"/>
                <w:b w:val="false"/>
                <w:i w:val="false"/>
                <w:color w:val="000000"/>
                <w:sz w:val="20"/>
              </w:rPr>
              <w:t>по уплате налогов и (или) плат"</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2714" w:id="1346"/>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1346"/>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Государственной корпорации "Правительство для граждан" (указать адрес) отказывает в приеме документов на оказание государственной услуги "Изменение сроков исполнения налогового обязательства по уплате налогов и (или) плат"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805" w:id="1347"/>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"Регистрационный учет по месту нахождения объектов</w:t>
      </w:r>
      <w:r>
        <w:br/>
      </w:r>
      <w:r>
        <w:rPr>
          <w:rFonts w:ascii="Times New Roman"/>
          <w:b/>
          <w:i w:val="false"/>
          <w:color w:val="000000"/>
        </w:rPr>
        <w:t>налогообложения и (или) объектов, связанных с налогообложением"</w:t>
      </w:r>
    </w:p>
    <w:bookmarkEnd w:id="1347"/>
    <w:p>
      <w:pPr>
        <w:spacing w:after="0"/>
        <w:ind w:left="0"/>
        <w:jc w:val="both"/>
      </w:pPr>
      <w:r>
        <w:rPr>
          <w:rFonts w:ascii="Times New Roman"/>
          <w:b w:val="false"/>
          <w:i w:val="false"/>
          <w:color w:val="ff0000"/>
          <w:sz w:val="28"/>
        </w:rPr>
        <w:t xml:space="preserve">
      Сноска. Приложение 29 исключено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827" w:id="1348"/>
    <w:p>
      <w:pPr>
        <w:spacing w:after="0"/>
        <w:ind w:left="0"/>
        <w:jc w:val="left"/>
      </w:pPr>
      <w:r>
        <w:rPr>
          <w:rFonts w:ascii="Times New Roman"/>
          <w:b/>
          <w:i w:val="false"/>
          <w:color w:val="000000"/>
        </w:rPr>
        <w:t xml:space="preserve"> Стандарт государственной услуги "Прием налоговых форм при экспорте (импорте) товаров в Евразийском экономическом союзе"</w:t>
      </w:r>
    </w:p>
    <w:bookmarkEnd w:id="1348"/>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15" w:id="1349"/>
    <w:p>
      <w:pPr>
        <w:spacing w:after="0"/>
        <w:ind w:left="0"/>
        <w:jc w:val="left"/>
      </w:pPr>
      <w:r>
        <w:rPr>
          <w:rFonts w:ascii="Times New Roman"/>
          <w:b/>
          <w:i w:val="false"/>
          <w:color w:val="000000"/>
        </w:rPr>
        <w:t xml:space="preserve"> 1. Общие положения</w:t>
      </w:r>
    </w:p>
    <w:bookmarkEnd w:id="1349"/>
    <w:bookmarkStart w:name="z2716" w:id="1350"/>
    <w:p>
      <w:pPr>
        <w:spacing w:after="0"/>
        <w:ind w:left="0"/>
        <w:jc w:val="both"/>
      </w:pPr>
      <w:r>
        <w:rPr>
          <w:rFonts w:ascii="Times New Roman"/>
          <w:b w:val="false"/>
          <w:i w:val="false"/>
          <w:color w:val="000000"/>
          <w:sz w:val="28"/>
        </w:rPr>
        <w:t>
      1. Государственная услуга "Прием налоговых форм при экспорте (импорте) товаров в Евразийском экономическом союзе" (далее – государственная услуга).</w:t>
      </w:r>
    </w:p>
    <w:bookmarkEnd w:id="1350"/>
    <w:bookmarkStart w:name="z2717" w:id="1351"/>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351"/>
    <w:bookmarkStart w:name="z2718" w:id="1352"/>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1352"/>
    <w:bookmarkStart w:name="z2719" w:id="1353"/>
    <w:p>
      <w:pPr>
        <w:spacing w:after="0"/>
        <w:ind w:left="0"/>
        <w:jc w:val="both"/>
      </w:pPr>
      <w:r>
        <w:rPr>
          <w:rFonts w:ascii="Times New Roman"/>
          <w:b w:val="false"/>
          <w:i w:val="false"/>
          <w:color w:val="000000"/>
          <w:sz w:val="28"/>
        </w:rPr>
        <w:t>
      Прием налоговых форм и выдача результата оказания государственной услуги осуществляются услугодателем:</w:t>
      </w:r>
    </w:p>
    <w:bookmarkEnd w:id="1353"/>
    <w:bookmarkStart w:name="z2720" w:id="1354"/>
    <w:p>
      <w:pPr>
        <w:spacing w:after="0"/>
        <w:ind w:left="0"/>
        <w:jc w:val="both"/>
      </w:pPr>
      <w:r>
        <w:rPr>
          <w:rFonts w:ascii="Times New Roman"/>
          <w:b w:val="false"/>
          <w:i w:val="false"/>
          <w:color w:val="000000"/>
          <w:sz w:val="28"/>
        </w:rPr>
        <w:t>
      1) через центры оказания услуг или веб-приложение "Кабинет налогоплательщика" (далее – Кабинет налогоплательщика), информационную систему "Сервисы обработки налоговой отчетности" (далее – СОНО);</w:t>
      </w:r>
    </w:p>
    <w:bookmarkEnd w:id="1354"/>
    <w:bookmarkStart w:name="z2721" w:id="1355"/>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"Правительство для граждан" (далее – Государственная корпорация);</w:t>
      </w:r>
    </w:p>
    <w:bookmarkEnd w:id="1355"/>
    <w:bookmarkStart w:name="z2722" w:id="1356"/>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bookmarkEnd w:id="1356"/>
    <w:bookmarkStart w:name="z2723" w:id="1357"/>
    <w:p>
      <w:pPr>
        <w:spacing w:after="0"/>
        <w:ind w:left="0"/>
        <w:jc w:val="left"/>
      </w:pPr>
      <w:r>
        <w:rPr>
          <w:rFonts w:ascii="Times New Roman"/>
          <w:b/>
          <w:i w:val="false"/>
          <w:color w:val="000000"/>
        </w:rPr>
        <w:t xml:space="preserve"> 2. Порядок оказания государственной услуги</w:t>
      </w:r>
    </w:p>
    <w:bookmarkEnd w:id="1357"/>
    <w:bookmarkStart w:name="z2724" w:id="1358"/>
    <w:p>
      <w:pPr>
        <w:spacing w:after="0"/>
        <w:ind w:left="0"/>
        <w:jc w:val="both"/>
      </w:pPr>
      <w:r>
        <w:rPr>
          <w:rFonts w:ascii="Times New Roman"/>
          <w:b w:val="false"/>
          <w:i w:val="false"/>
          <w:color w:val="000000"/>
          <w:sz w:val="28"/>
        </w:rPr>
        <w:t>
      4. Сроки оказания государственной услуги:</w:t>
      </w:r>
    </w:p>
    <w:bookmarkEnd w:id="1358"/>
    <w:bookmarkStart w:name="z2725" w:id="1359"/>
    <w:p>
      <w:pPr>
        <w:spacing w:after="0"/>
        <w:ind w:left="0"/>
        <w:jc w:val="both"/>
      </w:pPr>
      <w:r>
        <w:rPr>
          <w:rFonts w:ascii="Times New Roman"/>
          <w:b w:val="false"/>
          <w:i w:val="false"/>
          <w:color w:val="000000"/>
          <w:sz w:val="28"/>
        </w:rPr>
        <w:t>
      1) прием налоговых форм, представленных на бумажном носителе в явочном порядке – в течение 20 (двадцать) минут с момента ее подачи;</w:t>
      </w:r>
    </w:p>
    <w:bookmarkEnd w:id="1359"/>
    <w:bookmarkStart w:name="z2726" w:id="1360"/>
    <w:p>
      <w:pPr>
        <w:spacing w:after="0"/>
        <w:ind w:left="0"/>
        <w:jc w:val="both"/>
      </w:pPr>
      <w:r>
        <w:rPr>
          <w:rFonts w:ascii="Times New Roman"/>
          <w:b w:val="false"/>
          <w:i w:val="false"/>
          <w:color w:val="000000"/>
          <w:sz w:val="28"/>
        </w:rPr>
        <w:t>
      2) прием налоговых форм в электронном виде – не позднее 1 (одного) рабочего дня с момента ее принятия системой приема налоговой отчетности услугодателя.</w:t>
      </w:r>
    </w:p>
    <w:bookmarkEnd w:id="1360"/>
    <w:bookmarkStart w:name="z2727" w:id="1361"/>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1361"/>
    <w:bookmarkStart w:name="z2728" w:id="1362"/>
    <w:p>
      <w:pPr>
        <w:spacing w:after="0"/>
        <w:ind w:left="0"/>
        <w:jc w:val="both"/>
      </w:pPr>
      <w:r>
        <w:rPr>
          <w:rFonts w:ascii="Times New Roman"/>
          <w:b w:val="false"/>
          <w:i w:val="false"/>
          <w:color w:val="000000"/>
          <w:sz w:val="28"/>
        </w:rPr>
        <w:t>
      3)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bookmarkEnd w:id="1362"/>
    <w:bookmarkStart w:name="z2729" w:id="1363"/>
    <w:p>
      <w:pPr>
        <w:spacing w:after="0"/>
        <w:ind w:left="0"/>
        <w:jc w:val="both"/>
      </w:pPr>
      <w:r>
        <w:rPr>
          <w:rFonts w:ascii="Times New Roman"/>
          <w:b w:val="false"/>
          <w:i w:val="false"/>
          <w:color w:val="000000"/>
          <w:sz w:val="28"/>
        </w:rPr>
        <w:t>
      4) максимально допустимое время обслуживания услугополучателя услугодателем – 20 (двадцать) минут, в Государственной корпорации – 15 (пятнадцать) минут.</w:t>
      </w:r>
    </w:p>
    <w:bookmarkEnd w:id="1363"/>
    <w:bookmarkStart w:name="z2730" w:id="1364"/>
    <w:p>
      <w:pPr>
        <w:spacing w:after="0"/>
        <w:ind w:left="0"/>
        <w:jc w:val="both"/>
      </w:pPr>
      <w:r>
        <w:rPr>
          <w:rFonts w:ascii="Times New Roman"/>
          <w:b w:val="false"/>
          <w:i w:val="false"/>
          <w:color w:val="000000"/>
          <w:sz w:val="28"/>
        </w:rPr>
        <w:t>
      5. Форма оказания государственной услуги: электронная (полностью автоматизированная) и (или) бумажная.</w:t>
      </w:r>
    </w:p>
    <w:bookmarkEnd w:id="1364"/>
    <w:bookmarkStart w:name="z2731" w:id="1365"/>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1365"/>
    <w:bookmarkStart w:name="z2732" w:id="1366"/>
    <w:p>
      <w:pPr>
        <w:spacing w:after="0"/>
        <w:ind w:left="0"/>
        <w:jc w:val="both"/>
      </w:pPr>
      <w:r>
        <w:rPr>
          <w:rFonts w:ascii="Times New Roman"/>
          <w:b w:val="false"/>
          <w:i w:val="false"/>
          <w:color w:val="000000"/>
          <w:sz w:val="28"/>
        </w:rPr>
        <w:t>
      1) отметка услугодателя о приеме налоговых форм, представленных на бумажном носителе в явочном порядке;</w:t>
      </w:r>
    </w:p>
    <w:bookmarkEnd w:id="1366"/>
    <w:bookmarkStart w:name="z2733" w:id="1367"/>
    <w:p>
      <w:pPr>
        <w:spacing w:after="0"/>
        <w:ind w:left="0"/>
        <w:jc w:val="both"/>
      </w:pPr>
      <w:r>
        <w:rPr>
          <w:rFonts w:ascii="Times New Roman"/>
          <w:b w:val="false"/>
          <w:i w:val="false"/>
          <w:color w:val="000000"/>
          <w:sz w:val="28"/>
        </w:rPr>
        <w:t>
      2) отметка времени и даты приема почтовой или иной организации связи о приеме налоговой отчетности;</w:t>
      </w:r>
    </w:p>
    <w:bookmarkEnd w:id="1367"/>
    <w:bookmarkStart w:name="z2734" w:id="1368"/>
    <w:p>
      <w:pPr>
        <w:spacing w:after="0"/>
        <w:ind w:left="0"/>
        <w:jc w:val="both"/>
      </w:pPr>
      <w:r>
        <w:rPr>
          <w:rFonts w:ascii="Times New Roman"/>
          <w:b w:val="false"/>
          <w:i w:val="false"/>
          <w:color w:val="000000"/>
          <w:sz w:val="28"/>
        </w:rPr>
        <w:t>
      3) уведомление/подтверждение о приеме услугодателем налоговой отчетности в электронном виде;</w:t>
      </w:r>
    </w:p>
    <w:bookmarkEnd w:id="1368"/>
    <w:bookmarkStart w:name="z2735" w:id="1369"/>
    <w:p>
      <w:pPr>
        <w:spacing w:after="0"/>
        <w:ind w:left="0"/>
        <w:jc w:val="both"/>
      </w:pPr>
      <w:r>
        <w:rPr>
          <w:rFonts w:ascii="Times New Roman"/>
          <w:b w:val="false"/>
          <w:i w:val="false"/>
          <w:color w:val="000000"/>
          <w:sz w:val="28"/>
        </w:rPr>
        <w:t>
      4) подтверждение налоговыми органами факта уплаты налога на добавленную стоимость (далее – НДС) по импортированным товарам в заявлении о ввозе товаров и уплате косвенных налогов путем проставления соответствующей отметки;</w:t>
      </w:r>
    </w:p>
    <w:bookmarkEnd w:id="1369"/>
    <w:bookmarkStart w:name="z2736" w:id="1370"/>
    <w:p>
      <w:pPr>
        <w:spacing w:after="0"/>
        <w:ind w:left="0"/>
        <w:jc w:val="both"/>
      </w:pPr>
      <w:r>
        <w:rPr>
          <w:rFonts w:ascii="Times New Roman"/>
          <w:b w:val="false"/>
          <w:i w:val="false"/>
          <w:color w:val="000000"/>
          <w:sz w:val="28"/>
        </w:rPr>
        <w:t xml:space="preserve">
      5) мотивированный ответ услугодателя об отказе в оказании государственной услуги (случаи, когда налоговая отчетность считается не представленной) и в подтверждении факта уплаты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370"/>
    <w:bookmarkStart w:name="z2737" w:id="137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1371"/>
    <w:bookmarkStart w:name="z2738" w:id="1372"/>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bookmarkEnd w:id="1372"/>
    <w:bookmarkStart w:name="z2739" w:id="1373"/>
    <w:p>
      <w:pPr>
        <w:spacing w:after="0"/>
        <w:ind w:left="0"/>
        <w:jc w:val="both"/>
      </w:pPr>
      <w:r>
        <w:rPr>
          <w:rFonts w:ascii="Times New Roman"/>
          <w:b w:val="false"/>
          <w:i w:val="false"/>
          <w:color w:val="000000"/>
          <w:sz w:val="28"/>
        </w:rPr>
        <w:t>
      При обращении услугополучателя к услугодателю в явочном порядке результат оказания государственной услуги оформляется на бумажном носителе, заверяется печатью и подписью уполномоченного лица услугодателя.</w:t>
      </w:r>
    </w:p>
    <w:bookmarkEnd w:id="1373"/>
    <w:bookmarkStart w:name="z2740" w:id="1374"/>
    <w:p>
      <w:pPr>
        <w:spacing w:after="0"/>
        <w:ind w:left="0"/>
        <w:jc w:val="both"/>
      </w:pPr>
      <w:r>
        <w:rPr>
          <w:rFonts w:ascii="Times New Roman"/>
          <w:b w:val="false"/>
          <w:i w:val="false"/>
          <w:color w:val="000000"/>
          <w:sz w:val="28"/>
        </w:rPr>
        <w:t>
      7. Государственная услуга оказывается бесплатно.</w:t>
      </w:r>
    </w:p>
    <w:bookmarkEnd w:id="1374"/>
    <w:bookmarkStart w:name="z2741" w:id="1375"/>
    <w:p>
      <w:pPr>
        <w:spacing w:after="0"/>
        <w:ind w:left="0"/>
        <w:jc w:val="both"/>
      </w:pPr>
      <w:r>
        <w:rPr>
          <w:rFonts w:ascii="Times New Roman"/>
          <w:b w:val="false"/>
          <w:i w:val="false"/>
          <w:color w:val="000000"/>
          <w:sz w:val="28"/>
        </w:rPr>
        <w:t>
      8. График работы:</w:t>
      </w:r>
    </w:p>
    <w:bookmarkEnd w:id="1375"/>
    <w:bookmarkStart w:name="z2742" w:id="1376"/>
    <w:p>
      <w:pPr>
        <w:spacing w:after="0"/>
        <w:ind w:left="0"/>
        <w:jc w:val="both"/>
      </w:pPr>
      <w:r>
        <w:rPr>
          <w:rFonts w:ascii="Times New Roman"/>
          <w:b w:val="false"/>
          <w:i w:val="false"/>
          <w:color w:val="000000"/>
          <w:sz w:val="28"/>
        </w:rPr>
        <w:t>
      1) услугодателя – с понедельника по пятницу включительно с 09.00 до 17.30 часов, перерыв с 13.00 до 14.30 часов, кроме выходных и праздничных дней, согласно трудовому законодательству Республики Казахстан.</w:t>
      </w:r>
    </w:p>
    <w:bookmarkEnd w:id="1376"/>
    <w:bookmarkStart w:name="z2743" w:id="1377"/>
    <w:p>
      <w:pPr>
        <w:spacing w:after="0"/>
        <w:ind w:left="0"/>
        <w:jc w:val="both"/>
      </w:pPr>
      <w:r>
        <w:rPr>
          <w:rFonts w:ascii="Times New Roman"/>
          <w:b w:val="false"/>
          <w:i w:val="false"/>
          <w:color w:val="000000"/>
          <w:sz w:val="28"/>
        </w:rPr>
        <w:t>
      Предварительная запись для получения государственной услуги не требуется, ускоренное обслуживание не предусмотрено;</w:t>
      </w:r>
    </w:p>
    <w:bookmarkEnd w:id="1377"/>
    <w:bookmarkStart w:name="z2744" w:id="1378"/>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1378"/>
    <w:bookmarkStart w:name="z2745" w:id="1379"/>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1379"/>
    <w:bookmarkStart w:name="z2746" w:id="1380"/>
    <w:p>
      <w:pPr>
        <w:spacing w:after="0"/>
        <w:ind w:left="0"/>
        <w:jc w:val="both"/>
      </w:pPr>
      <w:r>
        <w:rPr>
          <w:rFonts w:ascii="Times New Roman"/>
          <w:b w:val="false"/>
          <w:i w:val="false"/>
          <w:color w:val="000000"/>
          <w:sz w:val="28"/>
        </w:rPr>
        <w:t>
      3) портала, Кабинета налогоплательщика, СОНО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1380"/>
    <w:bookmarkStart w:name="z2747" w:id="1381"/>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1381"/>
    <w:bookmarkStart w:name="z2748" w:id="1382"/>
    <w:p>
      <w:pPr>
        <w:spacing w:after="0"/>
        <w:ind w:left="0"/>
        <w:jc w:val="both"/>
      </w:pPr>
      <w:r>
        <w:rPr>
          <w:rFonts w:ascii="Times New Roman"/>
          <w:b w:val="false"/>
          <w:i w:val="false"/>
          <w:color w:val="000000"/>
          <w:sz w:val="28"/>
        </w:rPr>
        <w:t>
      к услугодателю (в явочном порядке или по почте) или в Государственную корпорацию:</w:t>
      </w:r>
    </w:p>
    <w:bookmarkEnd w:id="1382"/>
    <w:bookmarkStart w:name="z2749" w:id="1383"/>
    <w:p>
      <w:pPr>
        <w:spacing w:after="0"/>
        <w:ind w:left="0"/>
        <w:jc w:val="both"/>
      </w:pPr>
      <w:r>
        <w:rPr>
          <w:rFonts w:ascii="Times New Roman"/>
          <w:b w:val="false"/>
          <w:i w:val="false"/>
          <w:color w:val="000000"/>
          <w:sz w:val="28"/>
        </w:rPr>
        <w:t>
      при экспорте товаров в Евразийский экономический союз или выполнении работ по переработке давальческого сырья услугополучатель – плательщик НДС предоставляет:</w:t>
      </w:r>
    </w:p>
    <w:bookmarkEnd w:id="1383"/>
    <w:bookmarkStart w:name="z2750" w:id="1384"/>
    <w:p>
      <w:pPr>
        <w:spacing w:after="0"/>
        <w:ind w:left="0"/>
        <w:jc w:val="both"/>
      </w:pPr>
      <w:r>
        <w:rPr>
          <w:rFonts w:ascii="Times New Roman"/>
          <w:b w:val="false"/>
          <w:i w:val="false"/>
          <w:color w:val="000000"/>
          <w:sz w:val="28"/>
        </w:rPr>
        <w:t>
      1) декларацию по НДС;</w:t>
      </w:r>
    </w:p>
    <w:bookmarkEnd w:id="1384"/>
    <w:bookmarkStart w:name="z2751" w:id="1385"/>
    <w:p>
      <w:pPr>
        <w:spacing w:after="0"/>
        <w:ind w:left="0"/>
        <w:jc w:val="both"/>
      </w:pPr>
      <w:r>
        <w:rPr>
          <w:rFonts w:ascii="Times New Roman"/>
          <w:b w:val="false"/>
          <w:i w:val="false"/>
          <w:color w:val="000000"/>
          <w:sz w:val="28"/>
        </w:rPr>
        <w:t>
      2) перечень заявлений, являющийся приложением к декларации по НДС;</w:t>
      </w:r>
    </w:p>
    <w:bookmarkEnd w:id="1385"/>
    <w:bookmarkStart w:name="z2752" w:id="1386"/>
    <w:p>
      <w:pPr>
        <w:spacing w:after="0"/>
        <w:ind w:left="0"/>
        <w:jc w:val="both"/>
      </w:pPr>
      <w:r>
        <w:rPr>
          <w:rFonts w:ascii="Times New Roman"/>
          <w:b w:val="false"/>
          <w:i w:val="false"/>
          <w:color w:val="000000"/>
          <w:sz w:val="28"/>
        </w:rPr>
        <w:t>
      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p>
    <w:bookmarkEnd w:id="1386"/>
    <w:bookmarkStart w:name="z2753" w:id="1387"/>
    <w:p>
      <w:pPr>
        <w:spacing w:after="0"/>
        <w:ind w:left="0"/>
        <w:jc w:val="both"/>
      </w:pPr>
      <w:r>
        <w:rPr>
          <w:rFonts w:ascii="Times New Roman"/>
          <w:b w:val="false"/>
          <w:i w:val="false"/>
          <w:color w:val="000000"/>
          <w:sz w:val="28"/>
        </w:rPr>
        <w:t>
      1) 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форме по форме, согласно приложению 1 к настоящему стандарту государственной услуги;</w:t>
      </w:r>
    </w:p>
    <w:bookmarkEnd w:id="1387"/>
    <w:bookmarkStart w:name="z2754" w:id="1388"/>
    <w:p>
      <w:pPr>
        <w:spacing w:after="0"/>
        <w:ind w:left="0"/>
        <w:jc w:val="both"/>
      </w:pPr>
      <w:r>
        <w:rPr>
          <w:rFonts w:ascii="Times New Roman"/>
          <w:b w:val="false"/>
          <w:i w:val="false"/>
          <w:color w:val="000000"/>
          <w:sz w:val="28"/>
        </w:rPr>
        <w:t>
      2)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НДС.</w:t>
      </w:r>
    </w:p>
    <w:bookmarkEnd w:id="1388"/>
    <w:bookmarkStart w:name="z2755" w:id="1389"/>
    <w:p>
      <w:pPr>
        <w:spacing w:after="0"/>
        <w:ind w:left="0"/>
        <w:jc w:val="both"/>
      </w:pPr>
      <w:r>
        <w:rPr>
          <w:rFonts w:ascii="Times New Roman"/>
          <w:b w:val="false"/>
          <w:i w:val="false"/>
          <w:color w:val="000000"/>
          <w:sz w:val="28"/>
        </w:rPr>
        <w:t>
      При этом указанные документы не представляются при ином порядке уплаты НДС, а также в случае наличия переплаты на лицевых счетах по НДС по импортированным товарам, которая подлежит зачету в счет предстоящих платежей по НДС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bookmarkEnd w:id="1389"/>
    <w:bookmarkStart w:name="z2756" w:id="1390"/>
    <w:p>
      <w:pPr>
        <w:spacing w:after="0"/>
        <w:ind w:left="0"/>
        <w:jc w:val="both"/>
      </w:pPr>
      <w:r>
        <w:rPr>
          <w:rFonts w:ascii="Times New Roman"/>
          <w:b w:val="false"/>
          <w:i w:val="false"/>
          <w:color w:val="000000"/>
          <w:sz w:val="28"/>
        </w:rPr>
        <w:t>
      3)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 не представляются в случае,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bookmarkEnd w:id="1390"/>
    <w:bookmarkStart w:name="z2757" w:id="1391"/>
    <w:p>
      <w:pPr>
        <w:spacing w:after="0"/>
        <w:ind w:left="0"/>
        <w:jc w:val="both"/>
      </w:pPr>
      <w:r>
        <w:rPr>
          <w:rFonts w:ascii="Times New Roman"/>
          <w:b w:val="false"/>
          <w:i w:val="false"/>
          <w:color w:val="000000"/>
          <w:sz w:val="28"/>
        </w:rPr>
        <w:t>
      4)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bookmarkEnd w:id="1391"/>
    <w:bookmarkStart w:name="z2758" w:id="1392"/>
    <w:p>
      <w:pPr>
        <w:spacing w:after="0"/>
        <w:ind w:left="0"/>
        <w:jc w:val="both"/>
      </w:pPr>
      <w:r>
        <w:rPr>
          <w:rFonts w:ascii="Times New Roman"/>
          <w:b w:val="false"/>
          <w:i w:val="false"/>
          <w:color w:val="000000"/>
          <w:sz w:val="28"/>
        </w:rPr>
        <w:t>
      Если выставление (выписка) счета-фактуры не предусмотрено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bookmarkEnd w:id="1392"/>
    <w:bookmarkStart w:name="z2759" w:id="1393"/>
    <w:p>
      <w:pPr>
        <w:spacing w:after="0"/>
        <w:ind w:left="0"/>
        <w:jc w:val="both"/>
      </w:pPr>
      <w:r>
        <w:rPr>
          <w:rFonts w:ascii="Times New Roman"/>
          <w:b w:val="false"/>
          <w:i w:val="false"/>
          <w:color w:val="000000"/>
          <w:sz w:val="28"/>
        </w:rPr>
        <w:t>
      5)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bookmarkEnd w:id="1393"/>
    <w:bookmarkStart w:name="z2760" w:id="1394"/>
    <w:p>
      <w:pPr>
        <w:spacing w:after="0"/>
        <w:ind w:left="0"/>
        <w:jc w:val="both"/>
      </w:pPr>
      <w:r>
        <w:rPr>
          <w:rFonts w:ascii="Times New Roman"/>
          <w:b w:val="false"/>
          <w:i w:val="false"/>
          <w:color w:val="000000"/>
          <w:sz w:val="28"/>
        </w:rPr>
        <w:t>
      6) 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bookmarkEnd w:id="1394"/>
    <w:bookmarkStart w:name="z2761" w:id="1395"/>
    <w:p>
      <w:pPr>
        <w:spacing w:after="0"/>
        <w:ind w:left="0"/>
        <w:jc w:val="both"/>
      </w:pPr>
      <w:r>
        <w:rPr>
          <w:rFonts w:ascii="Times New Roman"/>
          <w:b w:val="false"/>
          <w:i w:val="false"/>
          <w:color w:val="000000"/>
          <w:sz w:val="28"/>
        </w:rPr>
        <w:t>
      7) договоры (контракты) комиссии или поручения (в случаях их заключения);</w:t>
      </w:r>
    </w:p>
    <w:bookmarkEnd w:id="1395"/>
    <w:bookmarkStart w:name="z2762" w:id="1396"/>
    <w:p>
      <w:pPr>
        <w:spacing w:after="0"/>
        <w:ind w:left="0"/>
        <w:jc w:val="both"/>
      </w:pPr>
      <w:r>
        <w:rPr>
          <w:rFonts w:ascii="Times New Roman"/>
          <w:b w:val="false"/>
          <w:i w:val="false"/>
          <w:color w:val="000000"/>
          <w:sz w:val="28"/>
        </w:rPr>
        <w:t>
      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p>
    <w:bookmarkEnd w:id="1396"/>
    <w:bookmarkStart w:name="z2763" w:id="1397"/>
    <w:p>
      <w:pPr>
        <w:spacing w:after="0"/>
        <w:ind w:left="0"/>
        <w:jc w:val="both"/>
      </w:pPr>
      <w:r>
        <w:rPr>
          <w:rFonts w:ascii="Times New Roman"/>
          <w:b w:val="false"/>
          <w:i w:val="false"/>
          <w:color w:val="000000"/>
          <w:sz w:val="28"/>
        </w:rPr>
        <w:t>
      В случае розничной купли-продажи при отсутствии документов, указанных в подпунктах 3), 4) и 5) части четвертой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bookmarkEnd w:id="1397"/>
    <w:bookmarkStart w:name="z2764" w:id="1398"/>
    <w:p>
      <w:pPr>
        <w:spacing w:after="0"/>
        <w:ind w:left="0"/>
        <w:jc w:val="both"/>
      </w:pPr>
      <w:r>
        <w:rPr>
          <w:rFonts w:ascii="Times New Roman"/>
          <w:b w:val="false"/>
          <w:i w:val="false"/>
          <w:color w:val="000000"/>
          <w:sz w:val="28"/>
        </w:rPr>
        <w:t>
      По договорам (контрактам) лизинга одновременно с декларацией по косвенным налогам по импортированным товарам представляют документы, предусмотренные подпунктами 1)-8) части четвертой настоящего пункта.</w:t>
      </w:r>
    </w:p>
    <w:bookmarkEnd w:id="1398"/>
    <w:bookmarkStart w:name="z2765" w:id="1399"/>
    <w:p>
      <w:pPr>
        <w:spacing w:after="0"/>
        <w:ind w:left="0"/>
        <w:jc w:val="both"/>
      </w:pPr>
      <w:r>
        <w:rPr>
          <w:rFonts w:ascii="Times New Roman"/>
          <w:b w:val="false"/>
          <w:i w:val="false"/>
          <w:color w:val="000000"/>
          <w:sz w:val="28"/>
        </w:rPr>
        <w:t>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 3), 4) и 5) части четвертой настоящего пункта.</w:t>
      </w:r>
    </w:p>
    <w:bookmarkEnd w:id="1399"/>
    <w:bookmarkStart w:name="z2766" w:id="1400"/>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1)-5) части четвертой настоящего пункта.</w:t>
      </w:r>
    </w:p>
    <w:bookmarkEnd w:id="1400"/>
    <w:bookmarkStart w:name="z2767" w:id="1401"/>
    <w:p>
      <w:pPr>
        <w:spacing w:after="0"/>
        <w:ind w:left="0"/>
        <w:jc w:val="both"/>
      </w:pPr>
      <w:r>
        <w:rPr>
          <w:rFonts w:ascii="Times New Roman"/>
          <w:b w:val="false"/>
          <w:i w:val="false"/>
          <w:color w:val="000000"/>
          <w:sz w:val="28"/>
        </w:rPr>
        <w:t>
      В последующем одновременно с декларацией по косвенным налогам по импортированным товарам представляют документы (их копии), предусмотренные подпунктами 1) и 2) части четвертой настоящего пункта.</w:t>
      </w:r>
    </w:p>
    <w:bookmarkEnd w:id="1401"/>
    <w:bookmarkStart w:name="z2768" w:id="1402"/>
    <w:p>
      <w:pPr>
        <w:spacing w:after="0"/>
        <w:ind w:left="0"/>
        <w:jc w:val="both"/>
      </w:pPr>
      <w:r>
        <w:rPr>
          <w:rFonts w:ascii="Times New Roman"/>
          <w:b w:val="false"/>
          <w:i w:val="false"/>
          <w:color w:val="000000"/>
          <w:sz w:val="28"/>
        </w:rPr>
        <w:t>
      Документы, указанные в подпунктах 2)-8) части четвертой настоящего пункта не представляются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электронном виде.</w:t>
      </w:r>
    </w:p>
    <w:bookmarkEnd w:id="1402"/>
    <w:bookmarkStart w:name="z2769" w:id="1403"/>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1403"/>
    <w:bookmarkStart w:name="z2770" w:id="1404"/>
    <w:p>
      <w:pPr>
        <w:spacing w:after="0"/>
        <w:ind w:left="0"/>
        <w:jc w:val="both"/>
      </w:pPr>
      <w:r>
        <w:rPr>
          <w:rFonts w:ascii="Times New Roman"/>
          <w:b w:val="false"/>
          <w:i w:val="false"/>
          <w:color w:val="000000"/>
          <w:sz w:val="28"/>
        </w:rPr>
        <w:t>
      на портал:</w:t>
      </w:r>
    </w:p>
    <w:bookmarkEnd w:id="1404"/>
    <w:bookmarkStart w:name="z2771" w:id="1405"/>
    <w:p>
      <w:pPr>
        <w:spacing w:after="0"/>
        <w:ind w:left="0"/>
        <w:jc w:val="both"/>
      </w:pPr>
      <w:r>
        <w:rPr>
          <w:rFonts w:ascii="Times New Roman"/>
          <w:b w:val="false"/>
          <w:i w:val="false"/>
          <w:color w:val="000000"/>
          <w:sz w:val="28"/>
        </w:rPr>
        <w:t>
      при экспорте товаров в государства-члены Евразийского экономического союза или выполнении работ по переработке давальческого сырья плательщик НДС:</w:t>
      </w:r>
    </w:p>
    <w:bookmarkEnd w:id="1405"/>
    <w:bookmarkStart w:name="z2772" w:id="1406"/>
    <w:p>
      <w:pPr>
        <w:spacing w:after="0"/>
        <w:ind w:left="0"/>
        <w:jc w:val="both"/>
      </w:pPr>
      <w:r>
        <w:rPr>
          <w:rFonts w:ascii="Times New Roman"/>
          <w:b w:val="false"/>
          <w:i w:val="false"/>
          <w:color w:val="000000"/>
          <w:sz w:val="28"/>
        </w:rPr>
        <w:t>
      декларацию по НДС в форме электронного документа;</w:t>
      </w:r>
    </w:p>
    <w:bookmarkEnd w:id="1406"/>
    <w:bookmarkStart w:name="z2773" w:id="1407"/>
    <w:p>
      <w:pPr>
        <w:spacing w:after="0"/>
        <w:ind w:left="0"/>
        <w:jc w:val="both"/>
      </w:pPr>
      <w:r>
        <w:rPr>
          <w:rFonts w:ascii="Times New Roman"/>
          <w:b w:val="false"/>
          <w:i w:val="false"/>
          <w:color w:val="000000"/>
          <w:sz w:val="28"/>
        </w:rPr>
        <w:t>
      перечень заявлений, являющийся приложением к декларации по НДС;</w:t>
      </w:r>
    </w:p>
    <w:bookmarkEnd w:id="1407"/>
    <w:bookmarkStart w:name="z2774" w:id="1408"/>
    <w:p>
      <w:pPr>
        <w:spacing w:after="0"/>
        <w:ind w:left="0"/>
        <w:jc w:val="both"/>
      </w:pPr>
      <w:r>
        <w:rPr>
          <w:rFonts w:ascii="Times New Roman"/>
          <w:b w:val="false"/>
          <w:i w:val="false"/>
          <w:color w:val="000000"/>
          <w:sz w:val="28"/>
        </w:rPr>
        <w:t>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услугодателю по месту нахождения (жительства) декларацию по косвенным налогам по импортированным товарам, в том числе по договорам (контрактам) лизинга, не позднее 20-го числа месяца, следующего за налоговым периодом:</w:t>
      </w:r>
    </w:p>
    <w:bookmarkEnd w:id="1408"/>
    <w:bookmarkStart w:name="z2775" w:id="1409"/>
    <w:p>
      <w:pPr>
        <w:spacing w:after="0"/>
        <w:ind w:left="0"/>
        <w:jc w:val="both"/>
      </w:pPr>
      <w:r>
        <w:rPr>
          <w:rFonts w:ascii="Times New Roman"/>
          <w:b w:val="false"/>
          <w:i w:val="false"/>
          <w:color w:val="000000"/>
          <w:sz w:val="28"/>
        </w:rPr>
        <w:t>
      1) декларацию по косвенным налогам по импортированным товарам, в том числе по договорам (контрактам) лизинга установленной формы;</w:t>
      </w:r>
    </w:p>
    <w:bookmarkEnd w:id="1409"/>
    <w:bookmarkStart w:name="z2776" w:id="1410"/>
    <w:p>
      <w:pPr>
        <w:spacing w:after="0"/>
        <w:ind w:left="0"/>
        <w:jc w:val="both"/>
      </w:pPr>
      <w:r>
        <w:rPr>
          <w:rFonts w:ascii="Times New Roman"/>
          <w:b w:val="false"/>
          <w:i w:val="false"/>
          <w:color w:val="000000"/>
          <w:sz w:val="28"/>
        </w:rPr>
        <w:t xml:space="preserve">
      2) заявление (заявления) о ввозе товаров и уплате косвенных налогов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1410"/>
    <w:bookmarkStart w:name="z2777" w:id="1411"/>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411"/>
    <w:bookmarkStart w:name="z2778" w:id="1412"/>
    <w:p>
      <w:pPr>
        <w:spacing w:after="0"/>
        <w:ind w:left="0"/>
        <w:jc w:val="both"/>
      </w:pPr>
      <w:r>
        <w:rPr>
          <w:rFonts w:ascii="Times New Roman"/>
          <w:b w:val="false"/>
          <w:i w:val="false"/>
          <w:color w:val="000000"/>
          <w:sz w:val="28"/>
        </w:rPr>
        <w:t>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bookmarkEnd w:id="1412"/>
    <w:bookmarkStart w:name="z2779" w:id="1413"/>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413"/>
    <w:bookmarkStart w:name="z2780" w:id="1414"/>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bookmarkEnd w:id="1414"/>
    <w:bookmarkStart w:name="z2781" w:id="1415"/>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сверяют копии с оригиналами документов, после чего возвращают оригиналы услугополучателю.</w:t>
      </w:r>
    </w:p>
    <w:bookmarkEnd w:id="1415"/>
    <w:bookmarkStart w:name="z2782" w:id="1416"/>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416"/>
    <w:bookmarkStart w:name="z2783" w:id="1417"/>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1417"/>
    <w:bookmarkStart w:name="z2784" w:id="1418"/>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1418"/>
    <w:bookmarkStart w:name="z2785" w:id="1419"/>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документов.</w:t>
      </w:r>
    </w:p>
    <w:bookmarkEnd w:id="1419"/>
    <w:bookmarkStart w:name="z2786" w:id="1420"/>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является случай, если:</w:t>
      </w:r>
    </w:p>
    <w:bookmarkEnd w:id="1420"/>
    <w:bookmarkStart w:name="z2787" w:id="1421"/>
    <w:p>
      <w:pPr>
        <w:spacing w:after="0"/>
        <w:ind w:left="0"/>
        <w:jc w:val="both"/>
      </w:pPr>
      <w:r>
        <w:rPr>
          <w:rFonts w:ascii="Times New Roman"/>
          <w:b w:val="false"/>
          <w:i w:val="false"/>
          <w:color w:val="000000"/>
          <w:sz w:val="28"/>
        </w:rPr>
        <w:t>
      декларация по косвенным налогам по импортированным товарам считается непредставленной в налоговые органы в случаях, указанных в части четвертой настоящего пункта, а также в случае непредставления заявления о ввозе товаров и уплате косвенных налогов;</w:t>
      </w:r>
    </w:p>
    <w:bookmarkEnd w:id="1421"/>
    <w:bookmarkStart w:name="z2788" w:id="1422"/>
    <w:p>
      <w:pPr>
        <w:spacing w:after="0"/>
        <w:ind w:left="0"/>
        <w:jc w:val="both"/>
      </w:pPr>
      <w:r>
        <w:rPr>
          <w:rFonts w:ascii="Times New Roman"/>
          <w:b w:val="false"/>
          <w:i w:val="false"/>
          <w:color w:val="000000"/>
          <w:sz w:val="28"/>
        </w:rPr>
        <w:t>
      заявление о ввозе товаров и уплате косвенных налогов считается непредставленным в налоговые органы в случаях, указанных в части четвертой настоящего пункта, а также в случае непредставления декларации по косвенным налогам по импортированным товарам.</w:t>
      </w:r>
    </w:p>
    <w:bookmarkEnd w:id="1422"/>
    <w:bookmarkStart w:name="z2789" w:id="1423"/>
    <w:p>
      <w:pPr>
        <w:spacing w:after="0"/>
        <w:ind w:left="0"/>
        <w:jc w:val="both"/>
      </w:pPr>
      <w:r>
        <w:rPr>
          <w:rFonts w:ascii="Times New Roman"/>
          <w:b w:val="false"/>
          <w:i w:val="false"/>
          <w:color w:val="000000"/>
          <w:sz w:val="28"/>
        </w:rPr>
        <w:t xml:space="preserve">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налоговые органы при наличии одного или нескольких из следующих случаев: </w:t>
      </w:r>
    </w:p>
    <w:bookmarkEnd w:id="1423"/>
    <w:bookmarkStart w:name="z2790" w:id="1424"/>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bookmarkEnd w:id="1424"/>
    <w:bookmarkStart w:name="z2791" w:id="1425"/>
    <w:p>
      <w:pPr>
        <w:spacing w:after="0"/>
        <w:ind w:left="0"/>
        <w:jc w:val="both"/>
      </w:pPr>
      <w:r>
        <w:rPr>
          <w:rFonts w:ascii="Times New Roman"/>
          <w:b w:val="false"/>
          <w:i w:val="false"/>
          <w:color w:val="000000"/>
          <w:sz w:val="28"/>
        </w:rPr>
        <w:t>
      2) в налоговой форме:</w:t>
      </w:r>
    </w:p>
    <w:bookmarkEnd w:id="1425"/>
    <w:bookmarkStart w:name="z2792" w:id="1426"/>
    <w:p>
      <w:pPr>
        <w:spacing w:after="0"/>
        <w:ind w:left="0"/>
        <w:jc w:val="both"/>
      </w:pPr>
      <w:r>
        <w:rPr>
          <w:rFonts w:ascii="Times New Roman"/>
          <w:b w:val="false"/>
          <w:i w:val="false"/>
          <w:color w:val="000000"/>
          <w:sz w:val="28"/>
        </w:rPr>
        <w:t>
      не указан код налогового органа;</w:t>
      </w:r>
    </w:p>
    <w:bookmarkEnd w:id="1426"/>
    <w:bookmarkStart w:name="z2793" w:id="1427"/>
    <w:p>
      <w:pPr>
        <w:spacing w:after="0"/>
        <w:ind w:left="0"/>
        <w:jc w:val="both"/>
      </w:pPr>
      <w:r>
        <w:rPr>
          <w:rFonts w:ascii="Times New Roman"/>
          <w:b w:val="false"/>
          <w:i w:val="false"/>
          <w:color w:val="000000"/>
          <w:sz w:val="28"/>
        </w:rPr>
        <w:t>
      не указан или неверно указан идентификационный номер налогоплательщика (налогового агента);</w:t>
      </w:r>
    </w:p>
    <w:bookmarkEnd w:id="1427"/>
    <w:bookmarkStart w:name="z2794" w:id="1428"/>
    <w:p>
      <w:pPr>
        <w:spacing w:after="0"/>
        <w:ind w:left="0"/>
        <w:jc w:val="both"/>
      </w:pPr>
      <w:r>
        <w:rPr>
          <w:rFonts w:ascii="Times New Roman"/>
          <w:b w:val="false"/>
          <w:i w:val="false"/>
          <w:color w:val="000000"/>
          <w:sz w:val="28"/>
        </w:rPr>
        <w:t>
      не указан налоговый период;</w:t>
      </w:r>
    </w:p>
    <w:bookmarkEnd w:id="1428"/>
    <w:bookmarkStart w:name="z2795" w:id="1429"/>
    <w:p>
      <w:pPr>
        <w:spacing w:after="0"/>
        <w:ind w:left="0"/>
        <w:jc w:val="both"/>
      </w:pPr>
      <w:r>
        <w:rPr>
          <w:rFonts w:ascii="Times New Roman"/>
          <w:b w:val="false"/>
          <w:i w:val="false"/>
          <w:color w:val="000000"/>
          <w:sz w:val="28"/>
        </w:rPr>
        <w:t xml:space="preserve">
      не указана дата, на которую составляется декларация об активах и обязательствах; </w:t>
      </w:r>
    </w:p>
    <w:bookmarkEnd w:id="1429"/>
    <w:bookmarkStart w:name="z2796" w:id="1430"/>
    <w:p>
      <w:pPr>
        <w:spacing w:after="0"/>
        <w:ind w:left="0"/>
        <w:jc w:val="both"/>
      </w:pPr>
      <w:r>
        <w:rPr>
          <w:rFonts w:ascii="Times New Roman"/>
          <w:b w:val="false"/>
          <w:i w:val="false"/>
          <w:color w:val="000000"/>
          <w:sz w:val="28"/>
        </w:rPr>
        <w:t xml:space="preserve">
      не указан вид налоговой отчетности; </w:t>
      </w:r>
    </w:p>
    <w:bookmarkEnd w:id="1430"/>
    <w:bookmarkStart w:name="z2797" w:id="1431"/>
    <w:p>
      <w:pPr>
        <w:spacing w:after="0"/>
        <w:ind w:left="0"/>
        <w:jc w:val="both"/>
      </w:pPr>
      <w:r>
        <w:rPr>
          <w:rFonts w:ascii="Times New Roman"/>
          <w:b w:val="false"/>
          <w:i w:val="false"/>
          <w:color w:val="000000"/>
          <w:sz w:val="28"/>
        </w:rPr>
        <w:t>
      3) налоговая отчетность:</w:t>
      </w:r>
    </w:p>
    <w:bookmarkEnd w:id="1431"/>
    <w:bookmarkStart w:name="z2798" w:id="1432"/>
    <w:p>
      <w:pPr>
        <w:spacing w:after="0"/>
        <w:ind w:left="0"/>
        <w:jc w:val="both"/>
      </w:pPr>
      <w:r>
        <w:rPr>
          <w:rFonts w:ascii="Times New Roman"/>
          <w:b w:val="false"/>
          <w:i w:val="false"/>
          <w:color w:val="000000"/>
          <w:sz w:val="28"/>
        </w:rPr>
        <w:t>
      не подписана и (или) не заверена печатью со своим наименованием;</w:t>
      </w:r>
    </w:p>
    <w:bookmarkEnd w:id="1432"/>
    <w:bookmarkStart w:name="z2799" w:id="1433"/>
    <w:p>
      <w:pPr>
        <w:spacing w:after="0"/>
        <w:ind w:left="0"/>
        <w:jc w:val="both"/>
      </w:pPr>
      <w:r>
        <w:rPr>
          <w:rFonts w:ascii="Times New Roman"/>
          <w:b w:val="false"/>
          <w:i w:val="false"/>
          <w:color w:val="000000"/>
          <w:sz w:val="28"/>
        </w:rPr>
        <w:t>
      имеет статус обработки "Отказ в обработке" при непринятии системой приема и обработки налоговой отчетности форматно-логического контроля.</w:t>
      </w:r>
    </w:p>
    <w:bookmarkEnd w:id="1433"/>
    <w:bookmarkStart w:name="z2800" w:id="1434"/>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документов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End w:id="1434"/>
    <w:bookmarkStart w:name="z2801" w:id="1435"/>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1435"/>
    <w:bookmarkStart w:name="z2802" w:id="1436"/>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436"/>
    <w:bookmarkStart w:name="z2803" w:id="1437"/>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437"/>
    <w:bookmarkStart w:name="z2804" w:id="1438"/>
    <w:p>
      <w:pPr>
        <w:spacing w:after="0"/>
        <w:ind w:left="0"/>
        <w:jc w:val="both"/>
      </w:pPr>
      <w:r>
        <w:rPr>
          <w:rFonts w:ascii="Times New Roman"/>
          <w:b w:val="false"/>
          <w:i w:val="false"/>
          <w:color w:val="000000"/>
          <w:sz w:val="28"/>
        </w:rPr>
        <w:t>
      В жалобе услугополучателя указываются:</w:t>
      </w:r>
    </w:p>
    <w:bookmarkEnd w:id="1438"/>
    <w:bookmarkStart w:name="z2805" w:id="1439"/>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439"/>
    <w:bookmarkStart w:name="z2806" w:id="1440"/>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440"/>
    <w:bookmarkStart w:name="z2807" w:id="1441"/>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441"/>
    <w:bookmarkStart w:name="z2808" w:id="1442"/>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442"/>
    <w:bookmarkStart w:name="z2809" w:id="1443"/>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443"/>
    <w:bookmarkStart w:name="z2810" w:id="1444"/>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1444"/>
    <w:bookmarkStart w:name="z2811" w:id="1445"/>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445"/>
    <w:bookmarkStart w:name="z2812" w:id="1446"/>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1446"/>
    <w:bookmarkStart w:name="z2813" w:id="1447"/>
    <w:p>
      <w:pPr>
        <w:spacing w:after="0"/>
        <w:ind w:left="0"/>
        <w:jc w:val="both"/>
      </w:pPr>
      <w:r>
        <w:rPr>
          <w:rFonts w:ascii="Times New Roman"/>
          <w:b w:val="false"/>
          <w:i w:val="false"/>
          <w:color w:val="000000"/>
          <w:sz w:val="28"/>
        </w:rPr>
        <w:t>
      Работник Государственной корпорации:</w:t>
      </w:r>
    </w:p>
    <w:bookmarkEnd w:id="1447"/>
    <w:bookmarkStart w:name="z2814" w:id="1448"/>
    <w:p>
      <w:pPr>
        <w:spacing w:after="0"/>
        <w:ind w:left="0"/>
        <w:jc w:val="both"/>
      </w:pPr>
      <w:r>
        <w:rPr>
          <w:rFonts w:ascii="Times New Roman"/>
          <w:b w:val="false"/>
          <w:i w:val="false"/>
          <w:color w:val="000000"/>
          <w:sz w:val="28"/>
        </w:rPr>
        <w:t>
      осуществляет идентификацию услугополучателя;</w:t>
      </w:r>
    </w:p>
    <w:bookmarkEnd w:id="1448"/>
    <w:bookmarkStart w:name="z2815" w:id="1449"/>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449"/>
    <w:bookmarkStart w:name="z2816" w:id="1450"/>
    <w:p>
      <w:pPr>
        <w:spacing w:after="0"/>
        <w:ind w:left="0"/>
        <w:jc w:val="both"/>
      </w:pPr>
      <w:r>
        <w:rPr>
          <w:rFonts w:ascii="Times New Roman"/>
          <w:b w:val="false"/>
          <w:i w:val="false"/>
          <w:color w:val="000000"/>
          <w:sz w:val="28"/>
        </w:rPr>
        <w:t>
      разъясняет основные правила подачи видеообращения;</w:t>
      </w:r>
    </w:p>
    <w:bookmarkEnd w:id="1450"/>
    <w:bookmarkStart w:name="z2817" w:id="1451"/>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451"/>
    <w:bookmarkStart w:name="z2818" w:id="1452"/>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452"/>
    <w:bookmarkStart w:name="z2819" w:id="1453"/>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453"/>
    <w:bookmarkStart w:name="z2820" w:id="1454"/>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454"/>
    <w:bookmarkStart w:name="z2821" w:id="1455"/>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455"/>
    <w:bookmarkStart w:name="z2822" w:id="1456"/>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456"/>
    <w:bookmarkStart w:name="z2823" w:id="1457"/>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bookmarkEnd w:id="1457"/>
    <w:bookmarkStart w:name="z2824" w:id="1458"/>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1458"/>
    <w:bookmarkStart w:name="z2825" w:id="1459"/>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459"/>
    <w:bookmarkStart w:name="z2826" w:id="1460"/>
    <w:p>
      <w:pPr>
        <w:spacing w:after="0"/>
        <w:ind w:left="0"/>
        <w:jc w:val="both"/>
      </w:pPr>
      <w:r>
        <w:rPr>
          <w:rFonts w:ascii="Times New Roman"/>
          <w:b w:val="false"/>
          <w:i w:val="false"/>
          <w:color w:val="000000"/>
          <w:sz w:val="28"/>
        </w:rPr>
        <w:t>
      услугодателя – www.kgd.gov.kz, www.minfin.gov.kz;</w:t>
      </w:r>
    </w:p>
    <w:bookmarkEnd w:id="1460"/>
    <w:bookmarkStart w:name="z2827" w:id="1461"/>
    <w:p>
      <w:pPr>
        <w:spacing w:after="0"/>
        <w:ind w:left="0"/>
        <w:jc w:val="both"/>
      </w:pPr>
      <w:r>
        <w:rPr>
          <w:rFonts w:ascii="Times New Roman"/>
          <w:b w:val="false"/>
          <w:i w:val="false"/>
          <w:color w:val="000000"/>
          <w:sz w:val="28"/>
        </w:rPr>
        <w:t>
      Государственной корпорации – www.gov4c.kz.</w:t>
      </w:r>
    </w:p>
    <w:bookmarkEnd w:id="1461"/>
    <w:bookmarkStart w:name="z2828" w:id="1462"/>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Кабинет налогоплательщика, СОНО при условии наличия ЭЦП.</w:t>
      </w:r>
    </w:p>
    <w:bookmarkEnd w:id="1462"/>
    <w:bookmarkStart w:name="z2829" w:id="1463"/>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СОНО, а также Единого контакт-центра.</w:t>
      </w:r>
    </w:p>
    <w:bookmarkEnd w:id="1463"/>
    <w:bookmarkStart w:name="z2830" w:id="1464"/>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14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"Прием налоговых форм при экспорте (импорте)</w:t>
            </w:r>
            <w:r>
              <w:br/>
            </w:r>
            <w:r>
              <w:rPr>
                <w:rFonts w:ascii="Times New Roman"/>
                <w:b w:val="false"/>
                <w:i w:val="false"/>
                <w:color w:val="000000"/>
                <w:sz w:val="20"/>
              </w:rPr>
              <w:t>товаров в Евразийском экономическом союзе"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328.00</w:t>
            </w:r>
          </w:p>
        </w:tc>
      </w:tr>
    </w:tbl>
    <w:bookmarkStart w:name="z2833" w:id="1465"/>
    <w:p>
      <w:pPr>
        <w:spacing w:after="0"/>
        <w:ind w:left="0"/>
        <w:jc w:val="left"/>
      </w:pPr>
      <w:r>
        <w:rPr>
          <w:rFonts w:ascii="Times New Roman"/>
          <w:b/>
          <w:i w:val="false"/>
          <w:color w:val="000000"/>
        </w:rPr>
        <w:t xml:space="preserve"> Заявление ввозе товаров и уплате косвенных налогов                                                       Страница </w:t>
      </w:r>
    </w:p>
    <w:bookmarkEnd w:id="1465"/>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i w:val="false"/>
          <w:color w:val="000000"/>
          <w:sz w:val="28"/>
        </w:rPr>
        <w:t xml:space="preserve">из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i w:val="false"/>
          <w:color w:val="000000"/>
          <w:sz w:val="28"/>
        </w:rPr>
        <w:t xml:space="preserve">                                                                                                       номер число месяц год</w:t>
      </w:r>
      <w:r>
        <w:br/>
      </w:r>
      <w:r>
        <w:rPr>
          <w:rFonts w:ascii="Times New Roman"/>
          <w:b/>
          <w:i w:val="false"/>
          <w:color w:val="000000"/>
          <w:sz w:val="28"/>
        </w:rPr>
        <w:t xml:space="preserve">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425700" cy="266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Раздел 1.</w:t>
      </w:r>
    </w:p>
    <w:p>
      <w:pPr>
        <w:spacing w:after="0"/>
        <w:ind w:left="0"/>
        <w:jc w:val="both"/>
      </w:pPr>
      <w:r>
        <w:rPr>
          <w:rFonts w:ascii="Times New Roman"/>
          <w:b w:val="false"/>
          <w:i w:val="false"/>
          <w:color w:val="000000"/>
          <w:sz w:val="28"/>
        </w:rPr>
        <w:t xml:space="preserve">
      Продавец                                                                         Покупатель </w:t>
      </w:r>
    </w:p>
    <w:p>
      <w:pPr>
        <w:spacing w:after="0"/>
        <w:ind w:left="0"/>
        <w:jc w:val="both"/>
      </w:pPr>
      <w:r>
        <w:rPr>
          <w:rFonts w:ascii="Times New Roman"/>
          <w:b w:val="false"/>
          <w:i w:val="false"/>
          <w:color w:val="000000"/>
          <w:sz w:val="28"/>
        </w:rPr>
        <w:t xml:space="preserve">
      Идентификационный код (номер) налогоплательщика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01                                                                               02</w:t>
      </w:r>
      <w:r>
        <w:br/>
      </w:r>
      <w:r>
        <w:rPr>
          <w:rFonts w:ascii="Times New Roman"/>
          <w:b w:val="false"/>
          <w:i w:val="false"/>
          <w:color w:val="000000"/>
          <w:sz w:val="28"/>
        </w:rPr>
        <w:t xml:space="preserve">       ___________________________________                                                 _______________________________</w:t>
      </w:r>
      <w:r>
        <w:br/>
      </w:r>
      <w:r>
        <w:rPr>
          <w:rFonts w:ascii="Times New Roman"/>
          <w:b w:val="false"/>
          <w:i w:val="false"/>
          <w:color w:val="000000"/>
          <w:sz w:val="28"/>
        </w:rPr>
        <w:t xml:space="preserve">       (наименование организации, Ф.И.О. индивидуального                                    (наименование организации, Ф.И.О индивидуального предпринимателя)</w:t>
      </w:r>
      <w:r>
        <w:br/>
      </w:r>
      <w:r>
        <w:rPr>
          <w:rFonts w:ascii="Times New Roman"/>
          <w:b w:val="false"/>
          <w:i w:val="false"/>
          <w:color w:val="000000"/>
          <w:sz w:val="28"/>
        </w:rPr>
        <w:t xml:space="preserve">       предпринимателя)</w:t>
      </w:r>
      <w:r>
        <w:br/>
      </w:r>
      <w:r>
        <w:rPr>
          <w:rFonts w:ascii="Times New Roman"/>
          <w:b w:val="false"/>
          <w:i w:val="false"/>
          <w:color w:val="000000"/>
          <w:sz w:val="28"/>
        </w:rPr>
        <w:t xml:space="preserve">       физического лица, не являющегося индивидуальным  предпринимателем)</w:t>
      </w:r>
    </w:p>
    <w:p>
      <w:pPr>
        <w:spacing w:after="0"/>
        <w:ind w:left="0"/>
        <w:jc w:val="both"/>
      </w:pPr>
      <w:r>
        <w:rPr>
          <w:rFonts w:ascii="Times New Roman"/>
          <w:b w:val="false"/>
          <w:i w:val="false"/>
          <w:color w:val="000000"/>
          <w:sz w:val="28"/>
        </w:rPr>
        <w:t>
      03                                                                               04</w:t>
      </w:r>
      <w:r>
        <w:br/>
      </w:r>
      <w:r>
        <w:rPr>
          <w:rFonts w:ascii="Times New Roman"/>
          <w:b w:val="false"/>
          <w:i w:val="false"/>
          <w:color w:val="000000"/>
          <w:sz w:val="28"/>
        </w:rPr>
        <w:t xml:space="preserve">       ____________________________                                                       ____________________________</w:t>
      </w:r>
      <w:r>
        <w:br/>
      </w:r>
      <w:r>
        <w:rPr>
          <w:rFonts w:ascii="Times New Roman"/>
          <w:b w:val="false"/>
          <w:i w:val="false"/>
          <w:color w:val="000000"/>
          <w:sz w:val="28"/>
        </w:rPr>
        <w:t xml:space="preserve">       (код страны, место нахождения (жительства)                                          (код страны, место нахождения (жительства)</w:t>
      </w:r>
    </w:p>
    <w:p>
      <w:pPr>
        <w:spacing w:after="0"/>
        <w:ind w:left="0"/>
        <w:jc w:val="both"/>
      </w:pPr>
      <w:r>
        <w:rPr>
          <w:rFonts w:ascii="Times New Roman"/>
          <w:b w:val="false"/>
          <w:i w:val="false"/>
          <w:color w:val="000000"/>
          <w:sz w:val="28"/>
        </w:rPr>
        <w:t>
      05 № договора (контракта) ______ Дата договора (контракта) ______ 20__г.  № спецификации _______, _______ дата спецификации ____, ____</w:t>
      </w:r>
    </w:p>
    <w:p>
      <w:pPr>
        <w:spacing w:after="0"/>
        <w:ind w:left="0"/>
        <w:jc w:val="both"/>
      </w:pPr>
      <w:r>
        <w:rPr>
          <w:rFonts w:ascii="Times New Roman"/>
          <w:b w:val="false"/>
          <w:i w:val="false"/>
          <w:color w:val="000000"/>
          <w:sz w:val="28"/>
        </w:rPr>
        <w:t>
      06</w:t>
      </w:r>
      <w:r>
        <w:br/>
      </w:r>
      <w:r>
        <w:rPr>
          <w:rFonts w:ascii="Times New Roman"/>
          <w:b w:val="false"/>
          <w:i w:val="false"/>
          <w:color w:val="000000"/>
          <w:sz w:val="28"/>
        </w:rPr>
        <w:t xml:space="preserve">       _____________________________________________________________________</w:t>
      </w:r>
      <w:r>
        <w:br/>
      </w:r>
      <w:r>
        <w:rPr>
          <w:rFonts w:ascii="Times New Roman"/>
          <w:b w:val="false"/>
          <w:i w:val="false"/>
          <w:color w:val="000000"/>
          <w:sz w:val="28"/>
        </w:rPr>
        <w:t xml:space="preserve">       (наименование организации (Ф.И.О. индивидуального предпринимателя) код страны, место нахождения (жительства)</w:t>
      </w:r>
    </w:p>
    <w:p>
      <w:pPr>
        <w:spacing w:after="0"/>
        <w:ind w:left="0"/>
        <w:jc w:val="both"/>
      </w:pPr>
      <w:r>
        <w:rPr>
          <w:rFonts w:ascii="Times New Roman"/>
          <w:b w:val="false"/>
          <w:i w:val="false"/>
          <w:color w:val="000000"/>
          <w:sz w:val="28"/>
        </w:rPr>
        <w:t>
      07 № договора (контракта) ______ Дата договора (контракта) ______ 20__г. № спецификации _______ , _______ дата спецификации ____ , ____</w:t>
      </w:r>
      <w:r>
        <w:br/>
      </w:r>
      <w:r>
        <w:rPr>
          <w:rFonts w:ascii="Times New Roman"/>
          <w:b w:val="false"/>
          <w:i w:val="false"/>
          <w:color w:val="000000"/>
          <w:sz w:val="28"/>
        </w:rPr>
        <w:t xml:space="preserve">       (в случае заключения договора лизинга в ячейке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указывается отметка Х,</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случае заключения договора переработки давальческого сырья в ячейке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указывается отметка Х,</w:t>
      </w:r>
      <w:r>
        <w:br/>
      </w:r>
      <w:r>
        <w:rPr>
          <w:rFonts w:ascii="Times New Roman"/>
          <w:b w:val="false"/>
          <w:i w:val="false"/>
          <w:color w:val="000000"/>
          <w:sz w:val="28"/>
        </w:rPr>
        <w:t xml:space="preserve">       в случае заключения договора о приобретении товара у физического лица, не являющегося индивидуальным предпринимателем, в ячейке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указывается отметка Х)</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3"/>
        <w:gridCol w:w="1063"/>
        <w:gridCol w:w="1358"/>
        <w:gridCol w:w="1063"/>
        <w:gridCol w:w="1063"/>
        <w:gridCol w:w="1849"/>
        <w:gridCol w:w="1063"/>
        <w:gridCol w:w="1063"/>
        <w:gridCol w:w="1063"/>
        <w:gridCol w:w="1652"/>
      </w:tblGrid>
      <w:tr>
        <w:trPr>
          <w:trHeight w:val="30" w:hRule="atLeast"/>
        </w:trPr>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w:t>
            </w:r>
          </w:p>
        </w:tc>
        <w:tc>
          <w:tcPr>
            <w:tcW w:w="13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ТН ВЭД</w:t>
            </w: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товара</w:t>
            </w: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1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товара (работы)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(товаросопроводительный) документ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1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номер</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9"/>
        <w:gridCol w:w="1229"/>
        <w:gridCol w:w="1233"/>
        <w:gridCol w:w="1229"/>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Счет-фактура</w:t>
            </w:r>
          </w:p>
        </w:tc>
        <w:tc>
          <w:tcPr>
            <w:tcW w:w="1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на учет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база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налога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Суммы налогов</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НДС</w:t>
            </w:r>
          </w:p>
        </w:tc>
      </w:tr>
      <w:tr>
        <w:trPr>
          <w:trHeight w:val="30" w:hRule="atLeast"/>
        </w:trPr>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(специфические)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адвалорные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Достоверность и полноту сведений, приведенных в данном заявлении, подтверждаю</w:t>
      </w:r>
      <w:r>
        <w:br/>
      </w:r>
      <w:r>
        <w:rPr>
          <w:rFonts w:ascii="Times New Roman"/>
          <w:b w:val="false"/>
          <w:i w:val="false"/>
          <w:color w:val="000000"/>
          <w:sz w:val="28"/>
        </w:rPr>
        <w:t xml:space="preserve">       ___________________________________ ___________ _____________</w:t>
      </w:r>
      <w:r>
        <w:br/>
      </w:r>
      <w:r>
        <w:rPr>
          <w:rFonts w:ascii="Times New Roman"/>
          <w:b w:val="false"/>
          <w:i w:val="false"/>
          <w:color w:val="000000"/>
          <w:sz w:val="28"/>
        </w:rPr>
        <w:t xml:space="preserve">       Ф.И.О. руководителя организации,       подпись       дата                         М.П.</w:t>
      </w:r>
      <w:r>
        <w:br/>
      </w:r>
      <w:r>
        <w:rPr>
          <w:rFonts w:ascii="Times New Roman"/>
          <w:b w:val="false"/>
          <w:i w:val="false"/>
          <w:color w:val="000000"/>
          <w:sz w:val="28"/>
        </w:rPr>
        <w:t xml:space="preserve">       индивидуального предпринимателя,</w:t>
      </w:r>
      <w:r>
        <w:br/>
      </w:r>
      <w:r>
        <w:rPr>
          <w:rFonts w:ascii="Times New Roman"/>
          <w:b w:val="false"/>
          <w:i w:val="false"/>
          <w:color w:val="000000"/>
          <w:sz w:val="28"/>
        </w:rPr>
        <w:t xml:space="preserve">       (уполномоченного лица) - покупателя</w:t>
      </w:r>
    </w:p>
    <w:p>
      <w:pPr>
        <w:spacing w:after="0"/>
        <w:ind w:left="0"/>
        <w:jc w:val="both"/>
      </w:pPr>
      <w:r>
        <w:rPr>
          <w:rFonts w:ascii="Times New Roman"/>
          <w:b w:val="false"/>
          <w:i w:val="false"/>
          <w:color w:val="000000"/>
          <w:sz w:val="28"/>
        </w:rPr>
        <w:t xml:space="preserve">
                                                                                                                   Страница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Номер Число Месяц Год</w:t>
      </w:r>
      <w:r>
        <w:br/>
      </w:r>
      <w:r>
        <w:rPr>
          <w:rFonts w:ascii="Times New Roman"/>
          <w:b w:val="false"/>
          <w:i w:val="false"/>
          <w:color w:val="000000"/>
          <w:sz w:val="28"/>
        </w:rPr>
        <w:t xml:space="preserve">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4257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Раздел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6"/>
        <w:gridCol w:w="7734"/>
      </w:tblGrid>
      <w:tr>
        <w:trPr>
          <w:trHeight w:val="30" w:hRule="atLeast"/>
        </w:trPr>
        <w:tc>
          <w:tcPr>
            <w:tcW w:w="4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регистрации заявления при представлении в налоговый орган</w:t>
            </w:r>
            <w:r>
              <w:br/>
            </w:r>
            <w:r>
              <w:rPr>
                <w:rFonts w:ascii="Times New Roman"/>
                <w:b w:val="false"/>
                <w:i w:val="false"/>
                <w:color w:val="000000"/>
                <w:sz w:val="20"/>
              </w:rPr>
              <w:t>
Номер Число Месяц Год</w:t>
            </w:r>
            <w:r>
              <w:br/>
            </w:r>
            <w:r>
              <w:rPr>
                <w:rFonts w:ascii="Times New Roman"/>
                <w:b w:val="false"/>
                <w:i w:val="false"/>
                <w:color w:val="000000"/>
                <w:sz w:val="20"/>
              </w:rPr>
              <w:t>
</w:t>
            </w:r>
          </w:p>
          <w:p>
            <w:pPr>
              <w:spacing w:after="20"/>
              <w:ind w:left="2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4257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налогового органа об уплате косвенных налогов (освобождении от налогообложения НДС и (или) акцизов) по месту постановки на учет покупателя производится в течение десяти рабочих дней с даты отметки о регистрации Заявления.</w:t>
            </w:r>
            <w:r>
              <w:br/>
            </w:r>
            <w:r>
              <w:rPr>
                <w:rFonts w:ascii="Times New Roman"/>
                <w:b w:val="false"/>
                <w:i w:val="false"/>
                <w:color w:val="000000"/>
                <w:sz w:val="20"/>
              </w:rPr>
              <w:t>
НДС в сумме ____________ уплачен</w:t>
            </w:r>
            <w:r>
              <w:br/>
            </w:r>
            <w:r>
              <w:rPr>
                <w:rFonts w:ascii="Times New Roman"/>
                <w:b w:val="false"/>
                <w:i w:val="false"/>
                <w:color w:val="000000"/>
                <w:sz w:val="20"/>
              </w:rPr>
              <w:t>
Акцизы в сумме ____________ уплачены</w:t>
            </w:r>
            <w:r>
              <w:br/>
            </w:r>
            <w:r>
              <w:rPr>
                <w:rFonts w:ascii="Times New Roman"/>
                <w:b w:val="false"/>
                <w:i w:val="false"/>
                <w:color w:val="000000"/>
                <w:sz w:val="20"/>
              </w:rPr>
              <w:t>
_________________ __________ _______ _____</w:t>
            </w:r>
            <w:r>
              <w:br/>
            </w:r>
            <w:r>
              <w:rPr>
                <w:rFonts w:ascii="Times New Roman"/>
                <w:b w:val="false"/>
                <w:i w:val="false"/>
                <w:color w:val="000000"/>
                <w:sz w:val="20"/>
              </w:rPr>
              <w:t>Ф.И.О. инспектора должность подпись дата</w:t>
            </w:r>
            <w:r>
              <w:br/>
            </w:r>
            <w:r>
              <w:rPr>
                <w:rFonts w:ascii="Times New Roman"/>
                <w:b w:val="false"/>
                <w:i w:val="false"/>
                <w:color w:val="000000"/>
                <w:sz w:val="20"/>
              </w:rPr>
              <w:t>
_____________________________________ _______ ____</w:t>
            </w:r>
            <w:r>
              <w:br/>
            </w:r>
            <w:r>
              <w:rPr>
                <w:rFonts w:ascii="Times New Roman"/>
                <w:b w:val="false"/>
                <w:i w:val="false"/>
                <w:color w:val="000000"/>
                <w:sz w:val="20"/>
              </w:rPr>
              <w:t>Руководитель (заместитель руководителя) подпись дата</w:t>
            </w:r>
            <w:r>
              <w:br/>
            </w:r>
            <w:r>
              <w:rPr>
                <w:rFonts w:ascii="Times New Roman"/>
                <w:b w:val="false"/>
                <w:i w:val="false"/>
                <w:color w:val="000000"/>
                <w:sz w:val="20"/>
              </w:rPr>
              <w:t>_____________________________________   М.П.</w:t>
            </w:r>
            <w:r>
              <w:br/>
            </w:r>
            <w:r>
              <w:rPr>
                <w:rFonts w:ascii="Times New Roman"/>
                <w:b w:val="false"/>
                <w:i w:val="false"/>
                <w:color w:val="000000"/>
                <w:sz w:val="20"/>
              </w:rPr>
              <w:t>наименование налогового органа</w:t>
            </w:r>
          </w:p>
        </w:tc>
      </w:tr>
    </w:tbl>
    <w:p>
      <w:pPr>
        <w:spacing w:after="0"/>
        <w:ind w:left="0"/>
        <w:jc w:val="both"/>
      </w:pPr>
      <w:r>
        <w:rPr>
          <w:rFonts w:ascii="Times New Roman"/>
          <w:b w:val="false"/>
          <w:i w:val="false"/>
          <w:color w:val="000000"/>
          <w:sz w:val="28"/>
        </w:rPr>
        <w:t>
      1) В случае установления налоговым органом несоответствия заполненных налогоплательщиком реквизитов заявления требованиям Договора о Евразийском экономическом союзе от 29 мая 2014 года налоговый орган производит отметку об уплате косвенных налогов после устранения выявленных несоответствий налогоплательщиком.</w:t>
      </w:r>
    </w:p>
    <w:p>
      <w:pPr>
        <w:spacing w:after="0"/>
        <w:ind w:left="0"/>
        <w:jc w:val="both"/>
      </w:pPr>
      <w:r>
        <w:rPr>
          <w:rFonts w:ascii="Times New Roman"/>
          <w:b w:val="false"/>
          <w:i w:val="false"/>
          <w:color w:val="000000"/>
          <w:sz w:val="28"/>
        </w:rPr>
        <w:t>
                                                                                                             Страница из</w:t>
      </w:r>
      <w:r>
        <w:br/>
      </w:r>
      <w:r>
        <w:rPr>
          <w:rFonts w:ascii="Times New Roman"/>
          <w:b w:val="false"/>
          <w:i w:val="false"/>
          <w:color w:val="000000"/>
          <w:sz w:val="28"/>
        </w:rPr>
        <w:t xml:space="preserve">                                                                                                             Номер Число Месяц Год</w:t>
      </w:r>
      <w:r>
        <w:br/>
      </w:r>
      <w:r>
        <w:rPr>
          <w:rFonts w:ascii="Times New Roman"/>
          <w:b w:val="false"/>
          <w:i w:val="false"/>
          <w:color w:val="000000"/>
          <w:sz w:val="28"/>
        </w:rPr>
        <w:t xml:space="preserve">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4257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Раздел 3.</w:t>
      </w:r>
    </w:p>
    <w:p>
      <w:pPr>
        <w:spacing w:after="0"/>
        <w:ind w:left="0"/>
        <w:jc w:val="both"/>
      </w:pPr>
      <w:r>
        <w:rPr>
          <w:rFonts w:ascii="Times New Roman"/>
          <w:b w:val="false"/>
          <w:i w:val="false"/>
          <w:color w:val="000000"/>
          <w:sz w:val="28"/>
        </w:rPr>
        <w:t>
      Продавец, комитент, доверитель, принципал                                                             Покупатель, комиссионер, поверенный, агент</w:t>
      </w:r>
      <w:r>
        <w:br/>
      </w:r>
      <w:r>
        <w:rPr>
          <w:rFonts w:ascii="Times New Roman"/>
          <w:b w:val="false"/>
          <w:i w:val="false"/>
          <w:color w:val="000000"/>
          <w:sz w:val="28"/>
        </w:rPr>
        <w:t xml:space="preserve">             (нужное подчеркнуть)                                                                                     (нужное подчеркнуть)</w:t>
      </w:r>
      <w:r>
        <w:br/>
      </w: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08                                                                                                 09</w:t>
      </w:r>
      <w:r>
        <w:br/>
      </w:r>
      <w:r>
        <w:rPr>
          <w:rFonts w:ascii="Times New Roman"/>
          <w:b w:val="false"/>
          <w:i w:val="false"/>
          <w:color w:val="000000"/>
          <w:sz w:val="28"/>
        </w:rPr>
        <w:t xml:space="preserve">       (наименование организации, Ф.И.О. индивидуального предпринимателя)                                    (наименование организации, Ф.И.О. индивидуального</w:t>
      </w:r>
      <w:r>
        <w:br/>
      </w:r>
      <w:r>
        <w:rPr>
          <w:rFonts w:ascii="Times New Roman"/>
          <w:b w:val="false"/>
          <w:i w:val="false"/>
          <w:color w:val="000000"/>
          <w:sz w:val="28"/>
        </w:rPr>
        <w:t>предпринимателя)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11</w:t>
      </w:r>
      <w:r>
        <w:br/>
      </w:r>
      <w:r>
        <w:rPr>
          <w:rFonts w:ascii="Times New Roman"/>
          <w:b w:val="false"/>
          <w:i w:val="false"/>
          <w:color w:val="000000"/>
          <w:sz w:val="28"/>
        </w:rPr>
        <w:t xml:space="preserve">       (код страны, место нахождения (жительства)                                                            (код страны, место нахождения (жительства)</w:t>
      </w:r>
    </w:p>
    <w:p>
      <w:pPr>
        <w:spacing w:after="0"/>
        <w:ind w:left="0"/>
        <w:jc w:val="both"/>
      </w:pPr>
      <w:r>
        <w:rPr>
          <w:rFonts w:ascii="Times New Roman"/>
          <w:b w:val="false"/>
          <w:i w:val="false"/>
          <w:color w:val="000000"/>
          <w:sz w:val="28"/>
        </w:rPr>
        <w:t>
      12 № договора (контракта) ______ Дата договора (контракта) ______ 20__г. № спецификации _______, _______ дата спецификации ____, ____________</w:t>
      </w:r>
      <w:r>
        <w:br/>
      </w:r>
      <w:r>
        <w:rPr>
          <w:rFonts w:ascii="Times New Roman"/>
          <w:b w:val="false"/>
          <w:i w:val="false"/>
          <w:color w:val="000000"/>
          <w:sz w:val="28"/>
        </w:rPr>
        <w:t xml:space="preserve">       ____________________________________ ___________ ________</w:t>
      </w:r>
      <w:r>
        <w:br/>
      </w:r>
      <w:r>
        <w:rPr>
          <w:rFonts w:ascii="Times New Roman"/>
          <w:b w:val="false"/>
          <w:i w:val="false"/>
          <w:color w:val="000000"/>
          <w:sz w:val="28"/>
        </w:rPr>
        <w:t xml:space="preserve">       Ф.И.О. руководителя организации,           подпись          дата                         М.П.</w:t>
      </w:r>
      <w:r>
        <w:br/>
      </w:r>
      <w:r>
        <w:rPr>
          <w:rFonts w:ascii="Times New Roman"/>
          <w:b w:val="false"/>
          <w:i w:val="false"/>
          <w:color w:val="000000"/>
          <w:sz w:val="28"/>
        </w:rPr>
        <w:t xml:space="preserve">       индивидуального предпринимателя,</w:t>
      </w:r>
      <w:r>
        <w:br/>
      </w:r>
      <w:r>
        <w:rPr>
          <w:rFonts w:ascii="Times New Roman"/>
          <w:b w:val="false"/>
          <w:i w:val="false"/>
          <w:color w:val="000000"/>
          <w:sz w:val="28"/>
        </w:rPr>
        <w:t xml:space="preserve">       (уполномоченного лица) - покупателя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заявлению о ввозе товаров</w:t>
            </w:r>
            <w:r>
              <w:br/>
            </w:r>
            <w:r>
              <w:rPr>
                <w:rFonts w:ascii="Times New Roman"/>
                <w:b w:val="false"/>
                <w:i w:val="false"/>
                <w:color w:val="000000"/>
                <w:sz w:val="20"/>
              </w:rPr>
              <w:t>и уплате косвенных налогов</w:t>
            </w:r>
          </w:p>
        </w:tc>
      </w:tr>
    </w:tbl>
    <w:p>
      <w:pPr>
        <w:spacing w:after="0"/>
        <w:ind w:left="0"/>
        <w:jc w:val="both"/>
      </w:pPr>
      <w:r>
        <w:rPr>
          <w:rFonts w:ascii="Times New Roman"/>
          <w:b w:val="false"/>
          <w:i w:val="false"/>
          <w:color w:val="000000"/>
          <w:sz w:val="28"/>
        </w:rPr>
        <w:t xml:space="preserve">
                                                                                                                   Страница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Номер Число Месяц Год</w:t>
      </w:r>
      <w:r>
        <w:br/>
      </w:r>
      <w:r>
        <w:rPr>
          <w:rFonts w:ascii="Times New Roman"/>
          <w:b w:val="false"/>
          <w:i w:val="false"/>
          <w:color w:val="000000"/>
          <w:sz w:val="28"/>
        </w:rPr>
        <w:t xml:space="preserve">                                                                                                             </w:t>
      </w:r>
    </w:p>
    <w:p>
      <w:pPr>
        <w:spacing w:after="0"/>
        <w:ind w:left="0"/>
        <w:jc w:val="both"/>
      </w:pPr>
      <w:r>
        <w:drawing>
          <wp:inline distT="0" distB="0" distL="0" distR="0">
            <wp:extent cx="2425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4257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Продавец (комиссионер, поверенный, агент /                                           Покупатель (комиссионер, поверенный, агент/</w:t>
      </w:r>
      <w:r>
        <w:br/>
      </w:r>
      <w:r>
        <w:rPr>
          <w:rFonts w:ascii="Times New Roman"/>
          <w:b w:val="false"/>
          <w:i w:val="false"/>
          <w:color w:val="000000"/>
          <w:sz w:val="28"/>
        </w:rPr>
        <w:t xml:space="preserve">       комитент, доверитель, принципал) (нужное подчеркнуть)                              комитент, доверитель, принципал) (нужное подчеркнуть)</w:t>
      </w:r>
    </w:p>
    <w:p>
      <w:pPr>
        <w:spacing w:after="0"/>
        <w:ind w:left="0"/>
        <w:jc w:val="both"/>
      </w:pP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(наименование организации, Ф.И.О. индивидуального предпринимателя)                  (наименование организации, Ф.И.О. индивидуального предпринимателя)</w:t>
      </w:r>
      <w:r>
        <w:br/>
      </w:r>
      <w:r>
        <w:rPr>
          <w:rFonts w:ascii="Times New Roman"/>
          <w:b w:val="false"/>
          <w:i w:val="false"/>
          <w:color w:val="000000"/>
          <w:sz w:val="28"/>
        </w:rPr>
        <w:t xml:space="preserve">       __________________________________                                                 ___________________________________</w:t>
      </w:r>
      <w:r>
        <w:br/>
      </w:r>
      <w:r>
        <w:rPr>
          <w:rFonts w:ascii="Times New Roman"/>
          <w:b w:val="false"/>
          <w:i w:val="false"/>
          <w:color w:val="000000"/>
          <w:sz w:val="28"/>
        </w:rPr>
        <w:t xml:space="preserve">       (код страны, место нахождения (жительства)                                          (код страны, место нахождения  (жительства)</w:t>
      </w:r>
      <w:r>
        <w:br/>
      </w:r>
      <w:r>
        <w:rPr>
          <w:rFonts w:ascii="Times New Roman"/>
          <w:b w:val="false"/>
          <w:i w:val="false"/>
          <w:color w:val="000000"/>
          <w:sz w:val="28"/>
        </w:rPr>
        <w:t xml:space="preserve">       № договора (контракта) ______ Дата договора (контракта) ______ 20___г.       № спецификации _______, _______ дата спецификации ____, ____________</w:t>
      </w:r>
    </w:p>
    <w:p>
      <w:pPr>
        <w:spacing w:after="0"/>
        <w:ind w:left="0"/>
        <w:jc w:val="both"/>
      </w:pPr>
      <w:r>
        <w:rPr>
          <w:rFonts w:ascii="Times New Roman"/>
          <w:b w:val="false"/>
          <w:i w:val="false"/>
          <w:color w:val="000000"/>
          <w:sz w:val="28"/>
        </w:rPr>
        <w:t>
      Продавец (комиссионер, поверенный, агент/                                           Покупатель (комиссионер, поверенный, агент/</w:t>
      </w:r>
      <w:r>
        <w:br/>
      </w:r>
      <w:r>
        <w:rPr>
          <w:rFonts w:ascii="Times New Roman"/>
          <w:b w:val="false"/>
          <w:i w:val="false"/>
          <w:color w:val="000000"/>
          <w:sz w:val="28"/>
        </w:rPr>
        <w:t xml:space="preserve">       комитент, доверитель, принципал) (нужное подчеркнуть)                               комитент, доверитель, принципал) (нужное подчеркнуть)</w:t>
      </w:r>
      <w:r>
        <w:br/>
      </w: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(наименование организации, Ф.И.О. индивидуального предпринимателя)                  (наименование организации, Ф.И.О. индивидуального предпринимателя)</w:t>
      </w:r>
      <w:r>
        <w:br/>
      </w:r>
      <w:r>
        <w:rPr>
          <w:rFonts w:ascii="Times New Roman"/>
          <w:b w:val="false"/>
          <w:i w:val="false"/>
          <w:color w:val="000000"/>
          <w:sz w:val="28"/>
        </w:rPr>
        <w:t xml:space="preserve">       _________________________________                                                 _________________________________</w:t>
      </w:r>
      <w:r>
        <w:br/>
      </w:r>
      <w:r>
        <w:rPr>
          <w:rFonts w:ascii="Times New Roman"/>
          <w:b w:val="false"/>
          <w:i w:val="false"/>
          <w:color w:val="000000"/>
          <w:sz w:val="28"/>
        </w:rPr>
        <w:t xml:space="preserve">       (код страны, место нахождения (жительства)                                          (код страны, место нахождения (жительства)</w:t>
      </w:r>
      <w:r>
        <w:br/>
      </w:r>
      <w:r>
        <w:rPr>
          <w:rFonts w:ascii="Times New Roman"/>
          <w:b w:val="false"/>
          <w:i w:val="false"/>
          <w:color w:val="000000"/>
          <w:sz w:val="28"/>
        </w:rPr>
        <w:t xml:space="preserve">       № договора (контракта) ______ Дата договора (контракта) ______ 20___г.       № спецификации _______, _______ дата спецификации ____, _____________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Продавец (комиссионер, поверенный, агент/                                           Покупатель (комиссионер, поверенный, агент/</w:t>
      </w:r>
      <w:r>
        <w:br/>
      </w:r>
      <w:r>
        <w:rPr>
          <w:rFonts w:ascii="Times New Roman"/>
          <w:b w:val="false"/>
          <w:i w:val="false"/>
          <w:color w:val="000000"/>
          <w:sz w:val="28"/>
        </w:rPr>
        <w:t xml:space="preserve">       комитент, доверитель, принципал) (нужное подчеркнуть)                               комитент, доверитель, принципал) (нужное подчеркнуть)</w:t>
      </w:r>
    </w:p>
    <w:p>
      <w:pPr>
        <w:spacing w:after="0"/>
        <w:ind w:left="0"/>
        <w:jc w:val="both"/>
      </w:pP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5715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Идентификационный код (номер) налогоплательщика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(наименование организации, Ф.И.О. индивидуального предпринимателя)                  (наименование организации, Ф.И.О. индивидуального предпринимателя)</w:t>
      </w:r>
      <w:r>
        <w:br/>
      </w:r>
      <w:r>
        <w:rPr>
          <w:rFonts w:ascii="Times New Roman"/>
          <w:b w:val="false"/>
          <w:i w:val="false"/>
          <w:color w:val="000000"/>
          <w:sz w:val="28"/>
        </w:rPr>
        <w:t xml:space="preserve">       _________________________________                                                 ___________________________________</w:t>
      </w:r>
      <w:r>
        <w:br/>
      </w:r>
      <w:r>
        <w:rPr>
          <w:rFonts w:ascii="Times New Roman"/>
          <w:b w:val="false"/>
          <w:i w:val="false"/>
          <w:color w:val="000000"/>
          <w:sz w:val="28"/>
        </w:rPr>
        <w:t xml:space="preserve">       (код страны, место нахождения (жительства)                                          (код страны, место нахождения (жительства)</w:t>
      </w:r>
    </w:p>
    <w:p>
      <w:pPr>
        <w:spacing w:after="0"/>
        <w:ind w:left="0"/>
        <w:jc w:val="both"/>
      </w:pPr>
      <w:r>
        <w:rPr>
          <w:rFonts w:ascii="Times New Roman"/>
          <w:b w:val="false"/>
          <w:i w:val="false"/>
          <w:color w:val="000000"/>
          <w:sz w:val="28"/>
        </w:rPr>
        <w:t>
      № договора (контракта) ______ Дата договора (контракта) ______ 20___г.       № спецификации _______, _______ дата спецификации ____, 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"Прием налоговых форм при экспорте</w:t>
            </w:r>
            <w:r>
              <w:br/>
            </w:r>
            <w:r>
              <w:rPr>
                <w:rFonts w:ascii="Times New Roman"/>
                <w:b w:val="false"/>
                <w:i w:val="false"/>
                <w:color w:val="000000"/>
                <w:sz w:val="20"/>
              </w:rPr>
              <w:t>(импорте) товаров в Евразийском</w:t>
            </w:r>
            <w:r>
              <w:br/>
            </w:r>
            <w:r>
              <w:rPr>
                <w:rFonts w:ascii="Times New Roman"/>
                <w:b w:val="false"/>
                <w:i w:val="false"/>
                <w:color w:val="000000"/>
                <w:sz w:val="20"/>
              </w:rPr>
              <w:t>экономическом союзе"</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2836" w:id="1466"/>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1466"/>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Государственной корпорации "Правительство для граждан" (указать адрес) отказывает в приеме документов на оказание государственной услуги "Прием налоговых форм при экспорте (импорте) товаров в Евразийском экономическом союзе"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 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851" w:id="1467"/>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"Постановка и снятие с учета контрольно-кассовых машин (ККМ)"</w:t>
      </w:r>
    </w:p>
    <w:bookmarkEnd w:id="1467"/>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37" w:id="1468"/>
    <w:p>
      <w:pPr>
        <w:spacing w:after="0"/>
        <w:ind w:left="0"/>
        <w:jc w:val="left"/>
      </w:pPr>
      <w:r>
        <w:rPr>
          <w:rFonts w:ascii="Times New Roman"/>
          <w:b/>
          <w:i w:val="false"/>
          <w:color w:val="000000"/>
        </w:rPr>
        <w:t xml:space="preserve"> 1. Общие положения</w:t>
      </w:r>
    </w:p>
    <w:bookmarkEnd w:id="1468"/>
    <w:bookmarkStart w:name="z2838" w:id="1469"/>
    <w:p>
      <w:pPr>
        <w:spacing w:after="0"/>
        <w:ind w:left="0"/>
        <w:jc w:val="both"/>
      </w:pPr>
      <w:r>
        <w:rPr>
          <w:rFonts w:ascii="Times New Roman"/>
          <w:b w:val="false"/>
          <w:i w:val="false"/>
          <w:color w:val="000000"/>
          <w:sz w:val="28"/>
        </w:rPr>
        <w:t>
      1. Государственная услуга "Постановка и снятие с учета контрольно-кассовых машин (ККМ)" (далее – государственная услуга).</w:t>
      </w:r>
    </w:p>
    <w:bookmarkEnd w:id="1469"/>
    <w:bookmarkStart w:name="z2839" w:id="1470"/>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470"/>
    <w:bookmarkStart w:name="z2840" w:id="1471"/>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1471"/>
    <w:bookmarkStart w:name="z2841" w:id="147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 через центры оказания услуг.</w:t>
      </w:r>
    </w:p>
    <w:bookmarkEnd w:id="1472"/>
    <w:bookmarkStart w:name="z2842" w:id="1473"/>
    <w:p>
      <w:pPr>
        <w:spacing w:after="0"/>
        <w:ind w:left="0"/>
        <w:jc w:val="left"/>
      </w:pPr>
      <w:r>
        <w:rPr>
          <w:rFonts w:ascii="Times New Roman"/>
          <w:b/>
          <w:i w:val="false"/>
          <w:color w:val="000000"/>
        </w:rPr>
        <w:t xml:space="preserve"> 2. Порядок оказания государственной услуги</w:t>
      </w:r>
    </w:p>
    <w:bookmarkEnd w:id="1473"/>
    <w:bookmarkStart w:name="z2843" w:id="1474"/>
    <w:p>
      <w:pPr>
        <w:spacing w:after="0"/>
        <w:ind w:left="0"/>
        <w:jc w:val="both"/>
      </w:pPr>
      <w:r>
        <w:rPr>
          <w:rFonts w:ascii="Times New Roman"/>
          <w:b w:val="false"/>
          <w:i w:val="false"/>
          <w:color w:val="000000"/>
          <w:sz w:val="28"/>
        </w:rPr>
        <w:t>
      4. Сроки оказания государственной услуги:</w:t>
      </w:r>
    </w:p>
    <w:bookmarkEnd w:id="1474"/>
    <w:bookmarkStart w:name="z2844" w:id="1475"/>
    <w:p>
      <w:pPr>
        <w:spacing w:after="0"/>
        <w:ind w:left="0"/>
        <w:jc w:val="both"/>
      </w:pPr>
      <w:r>
        <w:rPr>
          <w:rFonts w:ascii="Times New Roman"/>
          <w:b w:val="false"/>
          <w:i w:val="false"/>
          <w:color w:val="000000"/>
          <w:sz w:val="28"/>
        </w:rPr>
        <w:t>
      1) с момента сдачи пакета документов услугодателю:</w:t>
      </w:r>
    </w:p>
    <w:bookmarkEnd w:id="1475"/>
    <w:bookmarkStart w:name="z2845" w:id="1476"/>
    <w:p>
      <w:pPr>
        <w:spacing w:after="0"/>
        <w:ind w:left="0"/>
        <w:jc w:val="both"/>
      </w:pPr>
      <w:r>
        <w:rPr>
          <w:rFonts w:ascii="Times New Roman"/>
          <w:b w:val="false"/>
          <w:i w:val="false"/>
          <w:color w:val="000000"/>
          <w:sz w:val="28"/>
        </w:rPr>
        <w:t>
      постановка на учет ККМ, снятие с учета ККМ, внесение изменений в регистрационные данные ККМ, замена регистрационной карточки ККМ в случае изменения сведений в ней или ее утери (порчи), замена (восстановление) книги учета наличных денег и (или) книги товарных чеков – в течение 3 (трех) рабочих дней со дня подачи налогового заявления и документов;</w:t>
      </w:r>
    </w:p>
    <w:bookmarkEnd w:id="1476"/>
    <w:bookmarkStart w:name="z2846" w:id="1477"/>
    <w:p>
      <w:pPr>
        <w:spacing w:after="0"/>
        <w:ind w:left="0"/>
        <w:jc w:val="both"/>
      </w:pPr>
      <w:r>
        <w:rPr>
          <w:rFonts w:ascii="Times New Roman"/>
          <w:b w:val="false"/>
          <w:i w:val="false"/>
          <w:color w:val="000000"/>
          <w:sz w:val="28"/>
        </w:rPr>
        <w:t>
      принятие решение о выдаче или отказе в выдаче разрешения на нарушение целостности пломбы ККМ для устранения неисправности – в день приема налогового заявления и документов;</w:t>
      </w:r>
    </w:p>
    <w:bookmarkEnd w:id="1477"/>
    <w:bookmarkStart w:name="z2847" w:id="1478"/>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w:t>
      </w:r>
    </w:p>
    <w:bookmarkEnd w:id="1478"/>
    <w:bookmarkStart w:name="z2848" w:id="1479"/>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–20 (двадцать) минут.</w:t>
      </w:r>
    </w:p>
    <w:bookmarkEnd w:id="1479"/>
    <w:bookmarkStart w:name="z2849" w:id="1480"/>
    <w:p>
      <w:pPr>
        <w:spacing w:after="0"/>
        <w:ind w:left="0"/>
        <w:jc w:val="both"/>
      </w:pPr>
      <w:r>
        <w:rPr>
          <w:rFonts w:ascii="Times New Roman"/>
          <w:b w:val="false"/>
          <w:i w:val="false"/>
          <w:color w:val="000000"/>
          <w:sz w:val="28"/>
        </w:rPr>
        <w:t>
      5. Форма оказания государственной услуги: бумажная.</w:t>
      </w:r>
    </w:p>
    <w:bookmarkEnd w:id="1480"/>
    <w:bookmarkStart w:name="z2850" w:id="1481"/>
    <w:p>
      <w:pPr>
        <w:spacing w:after="0"/>
        <w:ind w:left="0"/>
        <w:jc w:val="both"/>
      </w:pPr>
      <w:r>
        <w:rPr>
          <w:rFonts w:ascii="Times New Roman"/>
          <w:b w:val="false"/>
          <w:i w:val="false"/>
          <w:color w:val="000000"/>
          <w:sz w:val="28"/>
        </w:rPr>
        <w:t>
      6. Результатом оказания государственной услуги является:</w:t>
      </w:r>
    </w:p>
    <w:bookmarkEnd w:id="1481"/>
    <w:bookmarkStart w:name="z2851" w:id="1482"/>
    <w:p>
      <w:pPr>
        <w:spacing w:after="0"/>
        <w:ind w:left="0"/>
        <w:jc w:val="both"/>
      </w:pPr>
      <w:r>
        <w:rPr>
          <w:rFonts w:ascii="Times New Roman"/>
          <w:b w:val="false"/>
          <w:i w:val="false"/>
          <w:color w:val="000000"/>
          <w:sz w:val="28"/>
        </w:rPr>
        <w:t>
      1) выдача регистрационной карточки ККМ;</w:t>
      </w:r>
    </w:p>
    <w:bookmarkEnd w:id="1482"/>
    <w:bookmarkStart w:name="z2852" w:id="1483"/>
    <w:p>
      <w:pPr>
        <w:spacing w:after="0"/>
        <w:ind w:left="0"/>
        <w:jc w:val="both"/>
      </w:pPr>
      <w:r>
        <w:rPr>
          <w:rFonts w:ascii="Times New Roman"/>
          <w:b w:val="false"/>
          <w:i w:val="false"/>
          <w:color w:val="000000"/>
          <w:sz w:val="28"/>
        </w:rPr>
        <w:t>
      2) установка фискального режима работы и пломбы на ККМ с блоком фискальной памяти;</w:t>
      </w:r>
    </w:p>
    <w:bookmarkEnd w:id="1483"/>
    <w:bookmarkStart w:name="z2853" w:id="1484"/>
    <w:p>
      <w:pPr>
        <w:spacing w:after="0"/>
        <w:ind w:left="0"/>
        <w:jc w:val="both"/>
      </w:pPr>
      <w:r>
        <w:rPr>
          <w:rFonts w:ascii="Times New Roman"/>
          <w:b w:val="false"/>
          <w:i w:val="false"/>
          <w:color w:val="000000"/>
          <w:sz w:val="28"/>
        </w:rPr>
        <w:t>
      3) выдача книги учета наличных денег и товарных чеков, заверенных личной подписью должностного лица органа государственных доходов и печатью, предусмотренной для их заверения;</w:t>
      </w:r>
    </w:p>
    <w:bookmarkEnd w:id="1484"/>
    <w:bookmarkStart w:name="z2854" w:id="1485"/>
    <w:p>
      <w:pPr>
        <w:spacing w:after="0"/>
        <w:ind w:left="0"/>
        <w:jc w:val="both"/>
      </w:pPr>
      <w:r>
        <w:rPr>
          <w:rFonts w:ascii="Times New Roman"/>
          <w:b w:val="false"/>
          <w:i w:val="false"/>
          <w:color w:val="000000"/>
          <w:sz w:val="28"/>
        </w:rPr>
        <w:t>
      4) выдача разрешения на нарушение целостности пломбы ККМ;</w:t>
      </w:r>
    </w:p>
    <w:bookmarkEnd w:id="1485"/>
    <w:bookmarkStart w:name="z2855" w:id="1486"/>
    <w:p>
      <w:pPr>
        <w:spacing w:after="0"/>
        <w:ind w:left="0"/>
        <w:jc w:val="both"/>
      </w:pPr>
      <w:r>
        <w:rPr>
          <w:rFonts w:ascii="Times New Roman"/>
          <w:b w:val="false"/>
          <w:i w:val="false"/>
          <w:color w:val="000000"/>
          <w:sz w:val="28"/>
        </w:rPr>
        <w:t>
      5) снятие с учета ККМ.</w:t>
      </w:r>
    </w:p>
    <w:bookmarkEnd w:id="1486"/>
    <w:bookmarkStart w:name="z2856" w:id="148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487"/>
    <w:bookmarkStart w:name="z2857" w:id="1488"/>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услугополучатель).</w:t>
      </w:r>
    </w:p>
    <w:bookmarkEnd w:id="1488"/>
    <w:bookmarkStart w:name="z2858" w:id="1489"/>
    <w:p>
      <w:pPr>
        <w:spacing w:after="0"/>
        <w:ind w:left="0"/>
        <w:jc w:val="both"/>
      </w:pPr>
      <w:r>
        <w:rPr>
          <w:rFonts w:ascii="Times New Roman"/>
          <w:b w:val="false"/>
          <w:i w:val="false"/>
          <w:color w:val="000000"/>
          <w:sz w:val="28"/>
        </w:rPr>
        <w:t>
      8. 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1489"/>
    <w:bookmarkStart w:name="z2859" w:id="149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1490"/>
    <w:bookmarkStart w:name="z2860" w:id="1491"/>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491"/>
    <w:bookmarkStart w:name="z2861" w:id="1492"/>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bookmarkEnd w:id="1492"/>
    <w:bookmarkStart w:name="z2862" w:id="1493"/>
    <w:p>
      <w:pPr>
        <w:spacing w:after="0"/>
        <w:ind w:left="0"/>
        <w:jc w:val="both"/>
      </w:pPr>
      <w:r>
        <w:rPr>
          <w:rFonts w:ascii="Times New Roman"/>
          <w:b w:val="false"/>
          <w:i w:val="false"/>
          <w:color w:val="000000"/>
          <w:sz w:val="28"/>
        </w:rPr>
        <w:t>
      для постановки на учет:</w:t>
      </w:r>
    </w:p>
    <w:bookmarkEnd w:id="1493"/>
    <w:bookmarkStart w:name="z2863" w:id="1494"/>
    <w:p>
      <w:pPr>
        <w:spacing w:after="0"/>
        <w:ind w:left="0"/>
        <w:jc w:val="both"/>
      </w:pPr>
      <w:r>
        <w:rPr>
          <w:rFonts w:ascii="Times New Roman"/>
          <w:b w:val="false"/>
          <w:i w:val="false"/>
          <w:color w:val="000000"/>
          <w:sz w:val="28"/>
        </w:rPr>
        <w:t>
      ККМ с функцией фиксации и (или) передачи данных, за исключением аппаратно-программных комплексов:</w:t>
      </w:r>
    </w:p>
    <w:bookmarkEnd w:id="1494"/>
    <w:bookmarkStart w:name="z2864" w:id="1495"/>
    <w:p>
      <w:pPr>
        <w:spacing w:after="0"/>
        <w:ind w:left="0"/>
        <w:jc w:val="both"/>
      </w:pPr>
      <w:r>
        <w:rPr>
          <w:rFonts w:ascii="Times New Roman"/>
          <w:b w:val="false"/>
          <w:i w:val="false"/>
          <w:color w:val="000000"/>
          <w:sz w:val="28"/>
        </w:rPr>
        <w:t xml:space="preserve">
      1) налоговое заявление о постановке ККМ на учет в налоговом органе,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1495"/>
    <w:bookmarkStart w:name="z2865" w:id="1496"/>
    <w:p>
      <w:pPr>
        <w:spacing w:after="0"/>
        <w:ind w:left="0"/>
        <w:jc w:val="both"/>
      </w:pPr>
      <w:r>
        <w:rPr>
          <w:rFonts w:ascii="Times New Roman"/>
          <w:b w:val="false"/>
          <w:i w:val="false"/>
          <w:color w:val="000000"/>
          <w:sz w:val="28"/>
        </w:rPr>
        <w:t>
      2) ККМ, содержащую сведения о налогоплательщике;</w:t>
      </w:r>
    </w:p>
    <w:bookmarkEnd w:id="1496"/>
    <w:bookmarkStart w:name="z2866" w:id="1497"/>
    <w:p>
      <w:pPr>
        <w:spacing w:after="0"/>
        <w:ind w:left="0"/>
        <w:jc w:val="both"/>
      </w:pPr>
      <w:r>
        <w:rPr>
          <w:rFonts w:ascii="Times New Roman"/>
          <w:b w:val="false"/>
          <w:i w:val="false"/>
          <w:color w:val="000000"/>
          <w:sz w:val="28"/>
        </w:rPr>
        <w:t>
      3) пронумерованную, прошнурованную, заверенную подписью и (или) печатью (при наличии) налогоплательщика книгу товарных чеков;</w:t>
      </w:r>
    </w:p>
    <w:bookmarkEnd w:id="1497"/>
    <w:bookmarkStart w:name="z2867" w:id="1498"/>
    <w:p>
      <w:pPr>
        <w:spacing w:after="0"/>
        <w:ind w:left="0"/>
        <w:jc w:val="both"/>
      </w:pPr>
      <w:r>
        <w:rPr>
          <w:rFonts w:ascii="Times New Roman"/>
          <w:b w:val="false"/>
          <w:i w:val="false"/>
          <w:color w:val="000000"/>
          <w:sz w:val="28"/>
        </w:rPr>
        <w:t>
      ККМ, являющейся аппаратно-программным комплексом с функцией передачи данных:</w:t>
      </w:r>
    </w:p>
    <w:bookmarkEnd w:id="1498"/>
    <w:bookmarkStart w:name="z2868" w:id="1499"/>
    <w:p>
      <w:pPr>
        <w:spacing w:after="0"/>
        <w:ind w:left="0"/>
        <w:jc w:val="both"/>
      </w:pPr>
      <w:r>
        <w:rPr>
          <w:rFonts w:ascii="Times New Roman"/>
          <w:b w:val="false"/>
          <w:i w:val="false"/>
          <w:color w:val="000000"/>
          <w:sz w:val="28"/>
        </w:rPr>
        <w:t xml:space="preserve">
      1) налоговое заявление о постановке ККМ на учет в налоговом органе,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1499"/>
    <w:bookmarkStart w:name="z2869" w:id="1500"/>
    <w:p>
      <w:pPr>
        <w:spacing w:after="0"/>
        <w:ind w:left="0"/>
        <w:jc w:val="both"/>
      </w:pPr>
      <w:r>
        <w:rPr>
          <w:rFonts w:ascii="Times New Roman"/>
          <w:b w:val="false"/>
          <w:i w:val="false"/>
          <w:color w:val="000000"/>
          <w:sz w:val="28"/>
        </w:rPr>
        <w:t>
      2) краткое описание функциональных возможностей и характеристик аппаратно-программного комплекса;</w:t>
      </w:r>
    </w:p>
    <w:bookmarkEnd w:id="1500"/>
    <w:bookmarkStart w:name="z2870" w:id="1501"/>
    <w:p>
      <w:pPr>
        <w:spacing w:after="0"/>
        <w:ind w:left="0"/>
        <w:jc w:val="both"/>
      </w:pPr>
      <w:r>
        <w:rPr>
          <w:rFonts w:ascii="Times New Roman"/>
          <w:b w:val="false"/>
          <w:i w:val="false"/>
          <w:color w:val="000000"/>
          <w:sz w:val="28"/>
        </w:rPr>
        <w:t>
      3) руководство по использованию модуля "Рабочее место налогового инспектора" заявленной для постановки на учет модели аппаратно-программного комплекса и обеспечивает доступ к нему;</w:t>
      </w:r>
    </w:p>
    <w:bookmarkEnd w:id="1501"/>
    <w:bookmarkStart w:name="z2871" w:id="1502"/>
    <w:p>
      <w:pPr>
        <w:spacing w:after="0"/>
        <w:ind w:left="0"/>
        <w:jc w:val="both"/>
      </w:pPr>
      <w:r>
        <w:rPr>
          <w:rFonts w:ascii="Times New Roman"/>
          <w:b w:val="false"/>
          <w:i w:val="false"/>
          <w:color w:val="000000"/>
          <w:sz w:val="28"/>
        </w:rPr>
        <w:t>
      ККМ без функции передачи данных, за исключением аппаратно-программных комплексов, используемых в местах отсутствия сети телекоммуникаций общего пользования:</w:t>
      </w:r>
    </w:p>
    <w:bookmarkEnd w:id="1502"/>
    <w:bookmarkStart w:name="z2872" w:id="1503"/>
    <w:p>
      <w:pPr>
        <w:spacing w:after="0"/>
        <w:ind w:left="0"/>
        <w:jc w:val="both"/>
      </w:pPr>
      <w:r>
        <w:rPr>
          <w:rFonts w:ascii="Times New Roman"/>
          <w:b w:val="false"/>
          <w:i w:val="false"/>
          <w:color w:val="000000"/>
          <w:sz w:val="28"/>
        </w:rPr>
        <w:t xml:space="preserve">
      1) налоговое заявление о постановке ККМ на учет в налоговом органе,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1503"/>
    <w:bookmarkStart w:name="z2873" w:id="1504"/>
    <w:p>
      <w:pPr>
        <w:spacing w:after="0"/>
        <w:ind w:left="0"/>
        <w:jc w:val="both"/>
      </w:pPr>
      <w:r>
        <w:rPr>
          <w:rFonts w:ascii="Times New Roman"/>
          <w:b w:val="false"/>
          <w:i w:val="false"/>
          <w:color w:val="000000"/>
          <w:sz w:val="28"/>
        </w:rPr>
        <w:t>
      2) ККМ, содержащую сведения о налогоплательщике, ввод которых возможен без установки фискального режима;</w:t>
      </w:r>
    </w:p>
    <w:bookmarkEnd w:id="1504"/>
    <w:bookmarkStart w:name="z2874" w:id="1505"/>
    <w:p>
      <w:pPr>
        <w:spacing w:after="0"/>
        <w:ind w:left="0"/>
        <w:jc w:val="both"/>
      </w:pPr>
      <w:r>
        <w:rPr>
          <w:rFonts w:ascii="Times New Roman"/>
          <w:b w:val="false"/>
          <w:i w:val="false"/>
          <w:color w:val="000000"/>
          <w:sz w:val="28"/>
        </w:rPr>
        <w:t>
      3) пронумерованные, прошнурованные, заверенные подписью и (или) печатью (при наличии) налогоплательщика книгу учета наличных денег и книгу товарных чеков;</w:t>
      </w:r>
    </w:p>
    <w:bookmarkEnd w:id="1505"/>
    <w:bookmarkStart w:name="z2875" w:id="1506"/>
    <w:p>
      <w:pPr>
        <w:spacing w:after="0"/>
        <w:ind w:left="0"/>
        <w:jc w:val="both"/>
      </w:pPr>
      <w:r>
        <w:rPr>
          <w:rFonts w:ascii="Times New Roman"/>
          <w:b w:val="false"/>
          <w:i w:val="false"/>
          <w:color w:val="000000"/>
          <w:sz w:val="28"/>
        </w:rPr>
        <w:t>
      ККМ, являющейся аппаратно-программным комплексом без функции передачи данных, используемым в местах отсутствия сети телекоммуникаций общего пользования:</w:t>
      </w:r>
    </w:p>
    <w:bookmarkEnd w:id="1506"/>
    <w:bookmarkStart w:name="z2876" w:id="1507"/>
    <w:p>
      <w:pPr>
        <w:spacing w:after="0"/>
        <w:ind w:left="0"/>
        <w:jc w:val="both"/>
      </w:pPr>
      <w:r>
        <w:rPr>
          <w:rFonts w:ascii="Times New Roman"/>
          <w:b w:val="false"/>
          <w:i w:val="false"/>
          <w:color w:val="000000"/>
          <w:sz w:val="28"/>
        </w:rPr>
        <w:t xml:space="preserve">
      1) налоговое заявление о постановке ККМ на учет в налоговом органе,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1507"/>
    <w:bookmarkStart w:name="z2877" w:id="1508"/>
    <w:p>
      <w:pPr>
        <w:spacing w:after="0"/>
        <w:ind w:left="0"/>
        <w:jc w:val="both"/>
      </w:pPr>
      <w:r>
        <w:rPr>
          <w:rFonts w:ascii="Times New Roman"/>
          <w:b w:val="false"/>
          <w:i w:val="false"/>
          <w:color w:val="000000"/>
          <w:sz w:val="28"/>
        </w:rPr>
        <w:t>
      2) краткое описание функциональных возможностей и характеристик аппаратно-программного комплекса;</w:t>
      </w:r>
    </w:p>
    <w:bookmarkEnd w:id="1508"/>
    <w:bookmarkStart w:name="z2878" w:id="1509"/>
    <w:p>
      <w:pPr>
        <w:spacing w:after="0"/>
        <w:ind w:left="0"/>
        <w:jc w:val="both"/>
      </w:pPr>
      <w:r>
        <w:rPr>
          <w:rFonts w:ascii="Times New Roman"/>
          <w:b w:val="false"/>
          <w:i w:val="false"/>
          <w:color w:val="000000"/>
          <w:sz w:val="28"/>
        </w:rPr>
        <w:t>
      3) руководство по использованию модуля "Рабочее место налогового инспектора" заявленной для постановки на учет модели аппаратно-программного комплекса;</w:t>
      </w:r>
    </w:p>
    <w:bookmarkEnd w:id="1509"/>
    <w:bookmarkStart w:name="z2879" w:id="1510"/>
    <w:p>
      <w:pPr>
        <w:spacing w:after="0"/>
        <w:ind w:left="0"/>
        <w:jc w:val="both"/>
      </w:pPr>
      <w:r>
        <w:rPr>
          <w:rFonts w:ascii="Times New Roman"/>
          <w:b w:val="false"/>
          <w:i w:val="false"/>
          <w:color w:val="000000"/>
          <w:sz w:val="28"/>
        </w:rPr>
        <w:t>
      для внесений изменений:</w:t>
      </w:r>
    </w:p>
    <w:bookmarkEnd w:id="1510"/>
    <w:bookmarkStart w:name="z2880" w:id="1511"/>
    <w:p>
      <w:pPr>
        <w:spacing w:after="0"/>
        <w:ind w:left="0"/>
        <w:jc w:val="both"/>
      </w:pPr>
      <w:r>
        <w:rPr>
          <w:rFonts w:ascii="Times New Roman"/>
          <w:b w:val="false"/>
          <w:i w:val="false"/>
          <w:color w:val="000000"/>
          <w:sz w:val="28"/>
        </w:rPr>
        <w:t xml:space="preserve">
      1) налоговое заявление о постановке ККМ на учет в налоговом органе,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 для внесений изменений в регистрационные данные ККМ;</w:t>
      </w:r>
    </w:p>
    <w:bookmarkEnd w:id="1511"/>
    <w:bookmarkStart w:name="z2881" w:id="1512"/>
    <w:p>
      <w:pPr>
        <w:spacing w:after="0"/>
        <w:ind w:left="0"/>
        <w:jc w:val="both"/>
      </w:pPr>
      <w:r>
        <w:rPr>
          <w:rFonts w:ascii="Times New Roman"/>
          <w:b w:val="false"/>
          <w:i w:val="false"/>
          <w:color w:val="000000"/>
          <w:sz w:val="28"/>
        </w:rPr>
        <w:t xml:space="preserve">
      2) налоговое заявление об исполнении обязательств, возникающих при эксплуатации контрольно-кассовой машины,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 – для замены книги учета наличных денег и (или) книги товарных чеков в случае их полного заполнения и (или) утери (порчи);</w:t>
      </w:r>
    </w:p>
    <w:bookmarkEnd w:id="1512"/>
    <w:bookmarkStart w:name="z2882" w:id="1513"/>
    <w:p>
      <w:pPr>
        <w:spacing w:after="0"/>
        <w:ind w:left="0"/>
        <w:jc w:val="both"/>
      </w:pPr>
      <w:r>
        <w:rPr>
          <w:rFonts w:ascii="Times New Roman"/>
          <w:b w:val="false"/>
          <w:i w:val="false"/>
          <w:color w:val="000000"/>
          <w:sz w:val="28"/>
        </w:rPr>
        <w:t>
      3) регистрационная карточка ККМ;</w:t>
      </w:r>
    </w:p>
    <w:bookmarkEnd w:id="1513"/>
    <w:bookmarkStart w:name="z2883" w:id="1514"/>
    <w:p>
      <w:pPr>
        <w:spacing w:after="0"/>
        <w:ind w:left="0"/>
        <w:jc w:val="both"/>
      </w:pPr>
      <w:r>
        <w:rPr>
          <w:rFonts w:ascii="Times New Roman"/>
          <w:b w:val="false"/>
          <w:i w:val="false"/>
          <w:color w:val="000000"/>
          <w:sz w:val="28"/>
        </w:rPr>
        <w:t>
      4) пронумерованные, прошнурованные, заверенные подписью и (или) печатью налогоплательщика новые книги учета наличных денег и (или) товарных чеков – для замены книги учета наличных денег и (или) книги товарных чеков в случае их полного заполнения и (или) утери (порчи);</w:t>
      </w:r>
    </w:p>
    <w:bookmarkEnd w:id="1514"/>
    <w:bookmarkStart w:name="z2884" w:id="1515"/>
    <w:p>
      <w:pPr>
        <w:spacing w:after="0"/>
        <w:ind w:left="0"/>
        <w:jc w:val="both"/>
      </w:pPr>
      <w:r>
        <w:rPr>
          <w:rFonts w:ascii="Times New Roman"/>
          <w:b w:val="false"/>
          <w:i w:val="false"/>
          <w:color w:val="000000"/>
          <w:sz w:val="28"/>
        </w:rPr>
        <w:t>
      5) ККМ – для замены книги учета наличных денег в случае их полного заполнения и (или) утери (порчи);</w:t>
      </w:r>
    </w:p>
    <w:bookmarkEnd w:id="1515"/>
    <w:bookmarkStart w:name="z2885" w:id="1516"/>
    <w:p>
      <w:pPr>
        <w:spacing w:after="0"/>
        <w:ind w:left="0"/>
        <w:jc w:val="both"/>
      </w:pPr>
      <w:r>
        <w:rPr>
          <w:rFonts w:ascii="Times New Roman"/>
          <w:b w:val="false"/>
          <w:i w:val="false"/>
          <w:color w:val="000000"/>
          <w:sz w:val="28"/>
        </w:rPr>
        <w:t>
      для снятия с учета:</w:t>
      </w:r>
    </w:p>
    <w:bookmarkEnd w:id="1516"/>
    <w:bookmarkStart w:name="z2886" w:id="1517"/>
    <w:p>
      <w:pPr>
        <w:spacing w:after="0"/>
        <w:ind w:left="0"/>
        <w:jc w:val="both"/>
      </w:pPr>
      <w:r>
        <w:rPr>
          <w:rFonts w:ascii="Times New Roman"/>
          <w:b w:val="false"/>
          <w:i w:val="false"/>
          <w:color w:val="000000"/>
          <w:sz w:val="28"/>
        </w:rPr>
        <w:t>
      ККМ, за исключением аппаратно-программных комплексов:</w:t>
      </w:r>
    </w:p>
    <w:bookmarkEnd w:id="1517"/>
    <w:bookmarkStart w:name="z2887" w:id="1518"/>
    <w:p>
      <w:pPr>
        <w:spacing w:after="0"/>
        <w:ind w:left="0"/>
        <w:jc w:val="both"/>
      </w:pPr>
      <w:r>
        <w:rPr>
          <w:rFonts w:ascii="Times New Roman"/>
          <w:b w:val="false"/>
          <w:i w:val="false"/>
          <w:color w:val="000000"/>
          <w:sz w:val="28"/>
        </w:rPr>
        <w:t xml:space="preserve">
      1) налоговое заявление о снятии с учета ККМ,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bookmarkEnd w:id="1518"/>
    <w:bookmarkStart w:name="z2888" w:id="1519"/>
    <w:p>
      <w:pPr>
        <w:spacing w:after="0"/>
        <w:ind w:left="0"/>
        <w:jc w:val="both"/>
      </w:pPr>
      <w:r>
        <w:rPr>
          <w:rFonts w:ascii="Times New Roman"/>
          <w:b w:val="false"/>
          <w:i w:val="false"/>
          <w:color w:val="000000"/>
          <w:sz w:val="28"/>
        </w:rPr>
        <w:t>
      2) ККМ;</w:t>
      </w:r>
    </w:p>
    <w:bookmarkEnd w:id="1519"/>
    <w:bookmarkStart w:name="z2889" w:id="1520"/>
    <w:p>
      <w:pPr>
        <w:spacing w:after="0"/>
        <w:ind w:left="0"/>
        <w:jc w:val="both"/>
      </w:pPr>
      <w:r>
        <w:rPr>
          <w:rFonts w:ascii="Times New Roman"/>
          <w:b w:val="false"/>
          <w:i w:val="false"/>
          <w:color w:val="000000"/>
          <w:sz w:val="28"/>
        </w:rPr>
        <w:t>
      3) пронумерованная, прошнурованная, заверенная подписью должностного лица и печатью налогового органа книга учета наличных денег;</w:t>
      </w:r>
    </w:p>
    <w:bookmarkEnd w:id="1520"/>
    <w:bookmarkStart w:name="z2890" w:id="1521"/>
    <w:p>
      <w:pPr>
        <w:spacing w:after="0"/>
        <w:ind w:left="0"/>
        <w:jc w:val="both"/>
      </w:pPr>
      <w:r>
        <w:rPr>
          <w:rFonts w:ascii="Times New Roman"/>
          <w:b w:val="false"/>
          <w:i w:val="false"/>
          <w:color w:val="000000"/>
          <w:sz w:val="28"/>
        </w:rPr>
        <w:t>
      4) пронумерованная, прошнурованная, заверенная подписью должностного лица и печатью налогового органа книга товарных чеков;</w:t>
      </w:r>
    </w:p>
    <w:bookmarkEnd w:id="1521"/>
    <w:bookmarkStart w:name="z2891" w:id="1522"/>
    <w:p>
      <w:pPr>
        <w:spacing w:after="0"/>
        <w:ind w:left="0"/>
        <w:jc w:val="both"/>
      </w:pPr>
      <w:r>
        <w:rPr>
          <w:rFonts w:ascii="Times New Roman"/>
          <w:b w:val="false"/>
          <w:i w:val="false"/>
          <w:color w:val="000000"/>
          <w:sz w:val="28"/>
        </w:rPr>
        <w:t>
      5) регистрационная карточка ККМ.</w:t>
      </w:r>
    </w:p>
    <w:bookmarkEnd w:id="1522"/>
    <w:bookmarkStart w:name="z2892" w:id="1523"/>
    <w:p>
      <w:pPr>
        <w:spacing w:after="0"/>
        <w:ind w:left="0"/>
        <w:jc w:val="both"/>
      </w:pPr>
      <w:r>
        <w:rPr>
          <w:rFonts w:ascii="Times New Roman"/>
          <w:b w:val="false"/>
          <w:i w:val="false"/>
          <w:color w:val="000000"/>
          <w:sz w:val="28"/>
        </w:rPr>
        <w:t>
      Положение подпункта 3) части девятой настоящего пункта не распространяется на контрольно-кассовые машины с функцией фиксации и (или) передачи данных;</w:t>
      </w:r>
    </w:p>
    <w:bookmarkEnd w:id="1523"/>
    <w:bookmarkStart w:name="z2893" w:id="1524"/>
    <w:p>
      <w:pPr>
        <w:spacing w:after="0"/>
        <w:ind w:left="0"/>
        <w:jc w:val="both"/>
      </w:pPr>
      <w:r>
        <w:rPr>
          <w:rFonts w:ascii="Times New Roman"/>
          <w:b w:val="false"/>
          <w:i w:val="false"/>
          <w:color w:val="000000"/>
          <w:sz w:val="28"/>
        </w:rPr>
        <w:t>
      ККМ, являющейся аппаратно-программным комплексом:</w:t>
      </w:r>
    </w:p>
    <w:bookmarkEnd w:id="1524"/>
    <w:bookmarkStart w:name="z2894" w:id="1525"/>
    <w:p>
      <w:pPr>
        <w:spacing w:after="0"/>
        <w:ind w:left="0"/>
        <w:jc w:val="both"/>
      </w:pPr>
      <w:r>
        <w:rPr>
          <w:rFonts w:ascii="Times New Roman"/>
          <w:b w:val="false"/>
          <w:i w:val="false"/>
          <w:color w:val="000000"/>
          <w:sz w:val="28"/>
        </w:rPr>
        <w:t xml:space="preserve">
      1) налоговое заявление о снятии с учета ККМ,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bookmarkEnd w:id="1525"/>
    <w:bookmarkStart w:name="z2895" w:id="1526"/>
    <w:p>
      <w:pPr>
        <w:spacing w:after="0"/>
        <w:ind w:left="0"/>
        <w:jc w:val="both"/>
      </w:pPr>
      <w:r>
        <w:rPr>
          <w:rFonts w:ascii="Times New Roman"/>
          <w:b w:val="false"/>
          <w:i w:val="false"/>
          <w:color w:val="000000"/>
          <w:sz w:val="28"/>
        </w:rPr>
        <w:t>
      2) регистрационную карточку контрольно-кассовой машины и обеспечивает доступ к модулю "Рабочее место налогового инспектора".</w:t>
      </w:r>
    </w:p>
    <w:bookmarkEnd w:id="1526"/>
    <w:bookmarkStart w:name="z2896" w:id="1527"/>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1527"/>
    <w:bookmarkStart w:name="z2897" w:id="1528"/>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528"/>
    <w:bookmarkStart w:name="z2898" w:id="1529"/>
    <w:p>
      <w:pPr>
        <w:spacing w:after="0"/>
        <w:ind w:left="0"/>
        <w:jc w:val="both"/>
      </w:pPr>
      <w:r>
        <w:rPr>
          <w:rFonts w:ascii="Times New Roman"/>
          <w:b w:val="false"/>
          <w:i w:val="false"/>
          <w:color w:val="000000"/>
          <w:sz w:val="28"/>
        </w:rPr>
        <w:t>
      Сведения данных документов услугополучателя, являющиеся государственными электронными информационными ресурсами, работник услугодателя получает из соответствующих государственных информационных систем в форме электронных данных, удостоверенных электронной цифровой подписью уполномоченных лиц государственных органов.</w:t>
      </w:r>
    </w:p>
    <w:bookmarkEnd w:id="1529"/>
    <w:bookmarkStart w:name="z2899" w:id="1530"/>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530"/>
    <w:bookmarkStart w:name="z2900" w:id="1531"/>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531"/>
    <w:bookmarkStart w:name="z2901" w:id="1532"/>
    <w:p>
      <w:pPr>
        <w:spacing w:after="0"/>
        <w:ind w:left="0"/>
        <w:jc w:val="both"/>
      </w:pPr>
      <w:r>
        <w:rPr>
          <w:rFonts w:ascii="Times New Roman"/>
          <w:b w:val="false"/>
          <w:i w:val="false"/>
          <w:color w:val="000000"/>
          <w:sz w:val="28"/>
        </w:rPr>
        <w:t xml:space="preserve">
      9-1.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статьями 167, 168, 169 </w:t>
      </w:r>
      <w:r>
        <w:rPr>
          <w:rFonts w:ascii="Times New Roman"/>
          <w:b w:val="false"/>
          <w:i w:val="false"/>
          <w:color w:val="000000"/>
          <w:sz w:val="28"/>
        </w:rPr>
        <w:t>Кодекса</w:t>
      </w:r>
      <w:r>
        <w:rPr>
          <w:rFonts w:ascii="Times New Roman"/>
          <w:b w:val="false"/>
          <w:i w:val="false"/>
          <w:color w:val="000000"/>
          <w:sz w:val="28"/>
        </w:rPr>
        <w:t xml:space="preserve"> Республики Казахстан "О налогах и других обязательных платежах в бюджет" от 25 декабря 2017 года.</w:t>
      </w:r>
    </w:p>
    <w:bookmarkEnd w:id="1532"/>
    <w:bookmarkStart w:name="z2902" w:id="1533"/>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1533"/>
    <w:bookmarkStart w:name="z2903" w:id="1534"/>
    <w:p>
      <w:pPr>
        <w:spacing w:after="0"/>
        <w:ind w:left="0"/>
        <w:jc w:val="both"/>
      </w:pPr>
      <w:r>
        <w:rPr>
          <w:rFonts w:ascii="Times New Roman"/>
          <w:b w:val="false"/>
          <w:i w:val="false"/>
          <w:color w:val="000000"/>
          <w:sz w:val="28"/>
        </w:rPr>
        <w:t xml:space="preserve">
      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534"/>
    <w:bookmarkStart w:name="z2904" w:id="1535"/>
    <w:p>
      <w:pPr>
        <w:spacing w:after="0"/>
        <w:ind w:left="0"/>
        <w:jc w:val="both"/>
      </w:pPr>
      <w:r>
        <w:rPr>
          <w:rFonts w:ascii="Times New Roman"/>
          <w:b w:val="false"/>
          <w:i w:val="false"/>
          <w:color w:val="000000"/>
          <w:sz w:val="28"/>
        </w:rPr>
        <w:t>
      В жалобе услугополучателя указываются:</w:t>
      </w:r>
    </w:p>
    <w:bookmarkEnd w:id="1535"/>
    <w:bookmarkStart w:name="z2905" w:id="1536"/>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536"/>
    <w:bookmarkStart w:name="z2906" w:id="1537"/>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bookmarkEnd w:id="1537"/>
    <w:bookmarkStart w:name="z2907" w:id="1538"/>
    <w:p>
      <w:pPr>
        <w:spacing w:after="0"/>
        <w:ind w:left="0"/>
        <w:jc w:val="both"/>
      </w:pPr>
      <w:r>
        <w:rPr>
          <w:rFonts w:ascii="Times New Roman"/>
          <w:b w:val="false"/>
          <w:i w:val="false"/>
          <w:color w:val="000000"/>
          <w:sz w:val="28"/>
        </w:rPr>
        <w:t>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w:t>
      </w:r>
    </w:p>
    <w:bookmarkEnd w:id="1538"/>
    <w:bookmarkStart w:name="z2908" w:id="1539"/>
    <w:p>
      <w:pPr>
        <w:spacing w:after="0"/>
        <w:ind w:left="0"/>
        <w:jc w:val="both"/>
      </w:pPr>
      <w:r>
        <w:rPr>
          <w:rFonts w:ascii="Times New Roman"/>
          <w:b w:val="false"/>
          <w:i w:val="false"/>
          <w:color w:val="000000"/>
          <w:sz w:val="28"/>
        </w:rPr>
        <w:t>
      Обращение подписывается услугополучателем, либо представителем услугополучателя.</w:t>
      </w:r>
    </w:p>
    <w:bookmarkEnd w:id="1539"/>
    <w:bookmarkStart w:name="z2909" w:id="1540"/>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w:t>
      </w:r>
    </w:p>
    <w:bookmarkEnd w:id="1540"/>
    <w:bookmarkStart w:name="z2910" w:id="154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541"/>
    <w:bookmarkStart w:name="z2911" w:id="1542"/>
    <w:p>
      <w:pPr>
        <w:spacing w:after="0"/>
        <w:ind w:left="0"/>
        <w:jc w:val="both"/>
      </w:pPr>
      <w:r>
        <w:rPr>
          <w:rFonts w:ascii="Times New Roman"/>
          <w:b w:val="false"/>
          <w:i w:val="false"/>
          <w:color w:val="000000"/>
          <w:sz w:val="28"/>
        </w:rPr>
        <w:t>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w:t>
      </w:r>
    </w:p>
    <w:bookmarkEnd w:id="1542"/>
    <w:bookmarkStart w:name="z2912" w:id="1543"/>
    <w:p>
      <w:pPr>
        <w:spacing w:after="0"/>
        <w:ind w:left="0"/>
        <w:jc w:val="both"/>
      </w:pPr>
      <w:r>
        <w:rPr>
          <w:rFonts w:ascii="Times New Roman"/>
          <w:b w:val="false"/>
          <w:i w:val="false"/>
          <w:color w:val="000000"/>
          <w:sz w:val="28"/>
        </w:rPr>
        <w:t>
      Работник Государственной корпорации:</w:t>
      </w:r>
    </w:p>
    <w:bookmarkEnd w:id="1543"/>
    <w:bookmarkStart w:name="z2913" w:id="1544"/>
    <w:p>
      <w:pPr>
        <w:spacing w:after="0"/>
        <w:ind w:left="0"/>
        <w:jc w:val="both"/>
      </w:pPr>
      <w:r>
        <w:rPr>
          <w:rFonts w:ascii="Times New Roman"/>
          <w:b w:val="false"/>
          <w:i w:val="false"/>
          <w:color w:val="000000"/>
          <w:sz w:val="28"/>
        </w:rPr>
        <w:t>
      осуществляет идентификацию услугополучателя;</w:t>
      </w:r>
    </w:p>
    <w:bookmarkEnd w:id="1544"/>
    <w:bookmarkStart w:name="z2914" w:id="154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545"/>
    <w:bookmarkStart w:name="z2915" w:id="1546"/>
    <w:p>
      <w:pPr>
        <w:spacing w:after="0"/>
        <w:ind w:left="0"/>
        <w:jc w:val="both"/>
      </w:pPr>
      <w:r>
        <w:rPr>
          <w:rFonts w:ascii="Times New Roman"/>
          <w:b w:val="false"/>
          <w:i w:val="false"/>
          <w:color w:val="000000"/>
          <w:sz w:val="28"/>
        </w:rPr>
        <w:t>
      разъясняет основные правила подачи видеообращения;</w:t>
      </w:r>
    </w:p>
    <w:bookmarkEnd w:id="1546"/>
    <w:bookmarkStart w:name="z2916" w:id="1547"/>
    <w:p>
      <w:pPr>
        <w:spacing w:after="0"/>
        <w:ind w:left="0"/>
        <w:jc w:val="both"/>
      </w:pPr>
      <w:r>
        <w:rPr>
          <w:rFonts w:ascii="Times New Roman"/>
          <w:b w:val="false"/>
          <w:i w:val="false"/>
          <w:color w:val="000000"/>
          <w:sz w:val="28"/>
        </w:rPr>
        <w:t>
      проводит заявителя в видеокабинку для подачи видеообращения.</w:t>
      </w:r>
    </w:p>
    <w:bookmarkEnd w:id="1547"/>
    <w:bookmarkStart w:name="z2917" w:id="154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548"/>
    <w:bookmarkStart w:name="z2918" w:id="154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bookmarkEnd w:id="1549"/>
    <w:bookmarkStart w:name="z2919" w:id="155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соответствии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550"/>
    <w:bookmarkStart w:name="z2920" w:id="155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551"/>
    <w:bookmarkStart w:name="z2921" w:id="1552"/>
    <w:p>
      <w:pPr>
        <w:spacing w:after="0"/>
        <w:ind w:left="0"/>
        <w:jc w:val="both"/>
      </w:pPr>
      <w:r>
        <w:rPr>
          <w:rFonts w:ascii="Times New Roman"/>
          <w:b w:val="false"/>
          <w:i w:val="false"/>
          <w:color w:val="000000"/>
          <w:sz w:val="28"/>
        </w:rPr>
        <w:t>
      11.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552"/>
    <w:bookmarkStart w:name="z2922" w:id="1553"/>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w:t>
      </w:r>
    </w:p>
    <w:bookmarkEnd w:id="1553"/>
    <w:bookmarkStart w:name="z2923" w:id="1554"/>
    <w:p>
      <w:pPr>
        <w:spacing w:after="0"/>
        <w:ind w:left="0"/>
        <w:jc w:val="both"/>
      </w:pPr>
      <w:r>
        <w:rPr>
          <w:rFonts w:ascii="Times New Roman"/>
          <w:b w:val="false"/>
          <w:i w:val="false"/>
          <w:color w:val="000000"/>
          <w:sz w:val="28"/>
        </w:rPr>
        <w:t>
      12. Адреса мест оказания государственной услуги размещены на интернет-ресурсах услугодателя – www.kgd.gov.kz, www.minfin.gov.kz.</w:t>
      </w:r>
    </w:p>
    <w:bookmarkEnd w:id="1554"/>
    <w:bookmarkStart w:name="z2924" w:id="1555"/>
    <w:p>
      <w:pPr>
        <w:spacing w:after="0"/>
        <w:ind w:left="0"/>
        <w:jc w:val="both"/>
      </w:pPr>
      <w:r>
        <w:rPr>
          <w:rFonts w:ascii="Times New Roman"/>
          <w:b w:val="false"/>
          <w:i w:val="false"/>
          <w:color w:val="000000"/>
          <w:sz w:val="28"/>
        </w:rPr>
        <w:t>
      13.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1555"/>
    <w:bookmarkStart w:name="z2925" w:id="1556"/>
    <w:p>
      <w:pPr>
        <w:spacing w:after="0"/>
        <w:ind w:left="0"/>
        <w:jc w:val="both"/>
      </w:pPr>
      <w:r>
        <w:rPr>
          <w:rFonts w:ascii="Times New Roman"/>
          <w:b w:val="false"/>
          <w:i w:val="false"/>
          <w:color w:val="000000"/>
          <w:sz w:val="28"/>
        </w:rPr>
        <w:t>
      14. Контактные телефоны Единого контакт-центра: 1414, 8-800-080-7777.</w:t>
      </w:r>
    </w:p>
    <w:bookmarkEnd w:id="1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"Постановка и снятие с учета</w:t>
            </w:r>
            <w:r>
              <w:br/>
            </w:r>
            <w:r>
              <w:rPr>
                <w:rFonts w:ascii="Times New Roman"/>
                <w:b w:val="false"/>
                <w:i w:val="false"/>
                <w:color w:val="000000"/>
                <w:sz w:val="20"/>
              </w:rPr>
              <w:t>контрольно-кассовых машин (ККМ)"</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"Постановка и снятие с учета</w:t>
            </w:r>
            <w:r>
              <w:br/>
            </w:r>
            <w:r>
              <w:rPr>
                <w:rFonts w:ascii="Times New Roman"/>
                <w:b w:val="false"/>
                <w:i w:val="false"/>
                <w:color w:val="000000"/>
                <w:sz w:val="20"/>
              </w:rPr>
              <w:t>контрольно-кассовых машин (ККМ)"</w:t>
            </w:r>
          </w:p>
        </w:tc>
      </w:tr>
    </w:tbl>
    <w:p>
      <w:pPr>
        <w:spacing w:after="0"/>
        <w:ind w:left="0"/>
        <w:jc w:val="left"/>
      </w:pPr>
      <w:r>
        <w:br/>
      </w:r>
    </w:p>
    <w:p>
      <w:pPr>
        <w:spacing w:after="0"/>
        <w:ind w:left="0"/>
        <w:jc w:val="both"/>
      </w:pPr>
      <w:r>
        <w:drawing>
          <wp:inline distT="0" distB="0" distL="0" distR="0">
            <wp:extent cx="75057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5057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"Постановка и снятие с учета</w:t>
            </w:r>
            <w:r>
              <w:br/>
            </w:r>
            <w:r>
              <w:rPr>
                <w:rFonts w:ascii="Times New Roman"/>
                <w:b w:val="false"/>
                <w:i w:val="false"/>
                <w:color w:val="000000"/>
                <w:sz w:val="20"/>
              </w:rPr>
              <w:t>контрольно-кассовых машин (ККМ)"</w:t>
            </w:r>
          </w:p>
        </w:tc>
      </w:tr>
    </w:tbl>
    <w:p>
      <w:pPr>
        <w:spacing w:after="0"/>
        <w:ind w:left="0"/>
        <w:jc w:val="left"/>
      </w:pP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874" w:id="1557"/>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"Проведение квалификационного экзамена лиц, претендующих на</w:t>
      </w:r>
      <w:r>
        <w:br/>
      </w:r>
      <w:r>
        <w:rPr>
          <w:rFonts w:ascii="Times New Roman"/>
          <w:b/>
          <w:i w:val="false"/>
          <w:color w:val="000000"/>
        </w:rPr>
        <w:t>право осуществлять деятельность администратора (временного</w:t>
      </w:r>
      <w:r>
        <w:br/>
      </w:r>
      <w:r>
        <w:rPr>
          <w:rFonts w:ascii="Times New Roman"/>
          <w:b/>
          <w:i w:val="false"/>
          <w:color w:val="000000"/>
        </w:rPr>
        <w:t>администратора, реабилитационного, временного и банкротного</w:t>
      </w:r>
      <w:r>
        <w:br/>
      </w:r>
      <w:r>
        <w:rPr>
          <w:rFonts w:ascii="Times New Roman"/>
          <w:b/>
          <w:i w:val="false"/>
          <w:color w:val="000000"/>
        </w:rPr>
        <w:t>управляющих)"</w:t>
      </w:r>
    </w:p>
    <w:bookmarkEnd w:id="1557"/>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08.12.2015 </w:t>
      </w:r>
      <w:r>
        <w:rPr>
          <w:rFonts w:ascii="Times New Roman"/>
          <w:b w:val="false"/>
          <w:i w:val="false"/>
          <w:color w:val="ff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9" w:id="1558"/>
    <w:p>
      <w:pPr>
        <w:spacing w:after="0"/>
        <w:ind w:left="0"/>
        <w:jc w:val="left"/>
      </w:pPr>
      <w:r>
        <w:rPr>
          <w:rFonts w:ascii="Times New Roman"/>
          <w:b/>
          <w:i w:val="false"/>
          <w:color w:val="000000"/>
        </w:rPr>
        <w:t xml:space="preserve">  1. Общие положения</w:t>
      </w:r>
    </w:p>
    <w:bookmarkEnd w:id="1558"/>
    <w:bookmarkStart w:name="z840" w:id="1559"/>
    <w:p>
      <w:pPr>
        <w:spacing w:after="0"/>
        <w:ind w:left="0"/>
        <w:jc w:val="both"/>
      </w:pPr>
      <w:r>
        <w:rPr>
          <w:rFonts w:ascii="Times New Roman"/>
          <w:b w:val="false"/>
          <w:i w:val="false"/>
          <w:color w:val="000000"/>
          <w:sz w:val="28"/>
        </w:rPr>
        <w:t>
      1. Государственная услуга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(далее – государственная услуга).</w:t>
      </w:r>
    </w:p>
    <w:bookmarkEnd w:id="1559"/>
    <w:bookmarkStart w:name="z841" w:id="1560"/>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bookmarkEnd w:id="1560"/>
    <w:bookmarkStart w:name="z842" w:id="1561"/>
    <w:p>
      <w:pPr>
        <w:spacing w:after="0"/>
        <w:ind w:left="0"/>
        <w:jc w:val="both"/>
      </w:pPr>
      <w:r>
        <w:rPr>
          <w:rFonts w:ascii="Times New Roman"/>
          <w:b w:val="false"/>
          <w:i w:val="false"/>
          <w:color w:val="000000"/>
          <w:sz w:val="28"/>
        </w:rPr>
        <w:t xml:space="preserve">
      3. Государственная услуга оказывается Комитетом государственных доходов Министерства (далее – услугодатель). </w:t>
      </w:r>
    </w:p>
    <w:bookmarkEnd w:id="156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xml:space="preserve">
      1) услугодателем через канцелярию; </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both"/>
      </w:pPr>
      <w:r>
        <w:rPr>
          <w:rFonts w:ascii="Times New Roman"/>
          <w:b w:val="false"/>
          <w:i w:val="false"/>
          <w:color w:val="000000"/>
          <w:sz w:val="28"/>
        </w:rPr>
        <w:t>
      3) посредством веб-портала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843" w:id="1562"/>
    <w:p>
      <w:pPr>
        <w:spacing w:after="0"/>
        <w:ind w:left="0"/>
        <w:jc w:val="left"/>
      </w:pPr>
      <w:r>
        <w:rPr>
          <w:rFonts w:ascii="Times New Roman"/>
          <w:b/>
          <w:i w:val="false"/>
          <w:color w:val="000000"/>
        </w:rPr>
        <w:t xml:space="preserve">  2. Порядок оказания государственной услуги</w:t>
      </w:r>
    </w:p>
    <w:bookmarkEnd w:id="1562"/>
    <w:bookmarkStart w:name="z844" w:id="1563"/>
    <w:p>
      <w:pPr>
        <w:spacing w:after="0"/>
        <w:ind w:left="0"/>
        <w:jc w:val="both"/>
      </w:pPr>
      <w:r>
        <w:rPr>
          <w:rFonts w:ascii="Times New Roman"/>
          <w:b w:val="false"/>
          <w:i w:val="false"/>
          <w:color w:val="000000"/>
          <w:sz w:val="28"/>
        </w:rPr>
        <w:t xml:space="preserve">
      4. Сроки оказания государственной услуги: </w:t>
      </w:r>
    </w:p>
    <w:bookmarkEnd w:id="1563"/>
    <w:p>
      <w:pPr>
        <w:spacing w:after="0"/>
        <w:ind w:left="0"/>
        <w:jc w:val="both"/>
      </w:pPr>
      <w:r>
        <w:rPr>
          <w:rFonts w:ascii="Times New Roman"/>
          <w:b w:val="false"/>
          <w:i w:val="false"/>
          <w:color w:val="000000"/>
          <w:sz w:val="28"/>
        </w:rPr>
        <w:t>
      1) выдача решения Комиссии о сдаче (не сдаче) квалификационного экзамена – не позднее 2 (двух) рабочих дней со дня прохождения квалификационного экзамена.</w:t>
      </w:r>
    </w:p>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45" w:id="1564"/>
    <w:p>
      <w:pPr>
        <w:spacing w:after="0"/>
        <w:ind w:left="0"/>
        <w:jc w:val="both"/>
      </w:pPr>
      <w:r>
        <w:rPr>
          <w:rFonts w:ascii="Times New Roman"/>
          <w:b w:val="false"/>
          <w:i w:val="false"/>
          <w:color w:val="000000"/>
          <w:sz w:val="28"/>
        </w:rPr>
        <w:t xml:space="preserve">
       5. Форма оказания государственной услуги: электронная (частично автоматизированная) и (или) бумажная. </w:t>
      </w:r>
    </w:p>
    <w:bookmarkEnd w:id="1564"/>
    <w:bookmarkStart w:name="z846" w:id="1565"/>
    <w:p>
      <w:pPr>
        <w:spacing w:after="0"/>
        <w:ind w:left="0"/>
        <w:jc w:val="both"/>
      </w:pPr>
      <w:r>
        <w:rPr>
          <w:rFonts w:ascii="Times New Roman"/>
          <w:b w:val="false"/>
          <w:i w:val="false"/>
          <w:color w:val="000000"/>
          <w:sz w:val="28"/>
        </w:rPr>
        <w:t xml:space="preserve">
      6. Результатом оказания государственной услуги является: </w:t>
      </w:r>
    </w:p>
    <w:bookmarkEnd w:id="1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 исключен приказа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решение Комиссии о сдаче (не сдаче) квалификационного экзамена; </w:t>
      </w:r>
    </w:p>
    <w:p>
      <w:pPr>
        <w:spacing w:after="0"/>
        <w:ind w:left="0"/>
        <w:jc w:val="both"/>
      </w:pPr>
      <w:r>
        <w:rPr>
          <w:rFonts w:ascii="Times New Roman"/>
          <w:b w:val="false"/>
          <w:i w:val="false"/>
          <w:color w:val="000000"/>
          <w:sz w:val="28"/>
        </w:rPr>
        <w:t xml:space="preserve">
      3) мотивированный ответ услугодателя об отказе в оказании государственной услуги в случаях и по основаниям, указанных в пункте 10 настоящего стандарта государственной услуги. </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pPr>
        <w:spacing w:after="0"/>
        <w:ind w:left="0"/>
        <w:jc w:val="both"/>
      </w:pPr>
      <w:r>
        <w:rPr>
          <w:rFonts w:ascii="Times New Roman"/>
          <w:b w:val="false"/>
          <w:i w:val="false"/>
          <w:color w:val="000000"/>
          <w:sz w:val="28"/>
        </w:rPr>
        <w:t>
      При обращении услугополучателя к услугодателю в явочном порядке, результат оказания государственной услуги, удостоверенный ЭЦП должностного лица услугодателя, распечатывается, и выдается услугополучателю на бумажном носителе.</w:t>
      </w:r>
    </w:p>
    <w:bookmarkStart w:name="z847" w:id="1566"/>
    <w:p>
      <w:pPr>
        <w:spacing w:after="0"/>
        <w:ind w:left="0"/>
        <w:jc w:val="both"/>
      </w:pPr>
      <w:r>
        <w:rPr>
          <w:rFonts w:ascii="Times New Roman"/>
          <w:b w:val="false"/>
          <w:i w:val="false"/>
          <w:color w:val="000000"/>
          <w:sz w:val="28"/>
        </w:rPr>
        <w:t xml:space="preserve">
      7. Государственная услуга оказывается на бесплатной основе физическим лицам (далее - услогополучатель). </w:t>
      </w:r>
    </w:p>
    <w:bookmarkEnd w:id="1566"/>
    <w:bookmarkStart w:name="z849" w:id="1567"/>
    <w:p>
      <w:pPr>
        <w:spacing w:after="0"/>
        <w:ind w:left="0"/>
        <w:jc w:val="both"/>
      </w:pPr>
      <w:r>
        <w:rPr>
          <w:rFonts w:ascii="Times New Roman"/>
          <w:b w:val="false"/>
          <w:i w:val="false"/>
          <w:color w:val="000000"/>
          <w:sz w:val="28"/>
        </w:rPr>
        <w:t xml:space="preserve">
      8. График работы: </w:t>
      </w:r>
    </w:p>
    <w:bookmarkEnd w:id="1567"/>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875" w:id="1568"/>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1568"/>
    <w:p>
      <w:pPr>
        <w:spacing w:after="0"/>
        <w:ind w:left="0"/>
        <w:jc w:val="both"/>
      </w:pPr>
      <w:r>
        <w:rPr>
          <w:rFonts w:ascii="Times New Roman"/>
          <w:b w:val="false"/>
          <w:i w:val="false"/>
          <w:color w:val="000000"/>
          <w:sz w:val="28"/>
        </w:rPr>
        <w:t>
      к услугодателю или в Государственную корпорацию:</w:t>
      </w:r>
    </w:p>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копия диплома о высшем юридическом или экономическом образовании с предоставлением оригинала для сверки либо нотариально засвидетельствованная копия;</w:t>
      </w:r>
    </w:p>
    <w:p>
      <w:pPr>
        <w:spacing w:after="0"/>
        <w:ind w:left="0"/>
        <w:jc w:val="both"/>
      </w:pPr>
      <w:r>
        <w:rPr>
          <w:rFonts w:ascii="Times New Roman"/>
          <w:b w:val="false"/>
          <w:i w:val="false"/>
          <w:color w:val="000000"/>
          <w:sz w:val="28"/>
        </w:rPr>
        <w:t>
      копии документов, подтверждающих наличие опыта работы не менее 3 (трех) лет в экономической, финансовой или юридической сферах деятельности с предоставлением оригиналов для сверки либо нотариально засвидетельствованные копии;</w:t>
      </w:r>
    </w:p>
    <w:p>
      <w:pPr>
        <w:spacing w:after="0"/>
        <w:ind w:left="0"/>
        <w:jc w:val="both"/>
      </w:pPr>
      <w:r>
        <w:rPr>
          <w:rFonts w:ascii="Times New Roman"/>
          <w:b w:val="false"/>
          <w:i w:val="false"/>
          <w:color w:val="000000"/>
          <w:sz w:val="28"/>
        </w:rPr>
        <w:t>
      медицинские справки, выданные наркологическим и психиатрическим диспансерами по месту жительства, не ранее чем за 1 (один) месяц до их представления либо нотариально засвидетельствованные копии.</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При обращении по почте услугодателем проставляется отметка на почтовом уведомлении.</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документа, удостоверяющего личность.</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государственной услуги в течение 1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электронная копия диплома о высшем юридическом или экономическом образовании;</w:t>
      </w:r>
    </w:p>
    <w:p>
      <w:pPr>
        <w:spacing w:after="0"/>
        <w:ind w:left="0"/>
        <w:jc w:val="both"/>
      </w:pPr>
      <w:r>
        <w:rPr>
          <w:rFonts w:ascii="Times New Roman"/>
          <w:b w:val="false"/>
          <w:i w:val="false"/>
          <w:color w:val="000000"/>
          <w:sz w:val="28"/>
        </w:rPr>
        <w:t>
      электронные копии документов, подтверждающих наличие опыта работы не менее трех лет в экономической, финансовой или юридической сферах деятельности;</w:t>
      </w:r>
    </w:p>
    <w:p>
      <w:pPr>
        <w:spacing w:after="0"/>
        <w:ind w:left="0"/>
        <w:jc w:val="both"/>
      </w:pPr>
      <w:r>
        <w:rPr>
          <w:rFonts w:ascii="Times New Roman"/>
          <w:b w:val="false"/>
          <w:i w:val="false"/>
          <w:color w:val="000000"/>
          <w:sz w:val="28"/>
        </w:rPr>
        <w:t>
      электронные копии медицинских справок, выданных наркологическим и психиатрическим диспансерами по месту жительства, не ранее чем за 1 (один) месяц до их представления.</w:t>
      </w:r>
    </w:p>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6" w:id="1569"/>
    <w:p>
      <w:pPr>
        <w:spacing w:after="0"/>
        <w:ind w:left="0"/>
        <w:jc w:val="both"/>
      </w:pPr>
      <w:r>
        <w:rPr>
          <w:rFonts w:ascii="Times New Roman"/>
          <w:b w:val="false"/>
          <w:i w:val="false"/>
          <w:color w:val="000000"/>
          <w:sz w:val="28"/>
        </w:rPr>
        <w:t xml:space="preserve">
       10. Основанием для отказа услугодателю в оказании государственной услуги являются случаи: </w:t>
      </w:r>
    </w:p>
    <w:bookmarkEnd w:id="1569"/>
    <w:p>
      <w:pPr>
        <w:spacing w:after="0"/>
        <w:ind w:left="0"/>
        <w:jc w:val="both"/>
      </w:pPr>
      <w:r>
        <w:rPr>
          <w:rFonts w:ascii="Times New Roman"/>
          <w:b w:val="false"/>
          <w:i w:val="false"/>
          <w:color w:val="000000"/>
          <w:sz w:val="28"/>
        </w:rPr>
        <w:t xml:space="preserve">
      1) представления неполного перечня документов, предусмотренных пунктом 9 настоящего стандарта государственной услуги; </w:t>
      </w:r>
    </w:p>
    <w:p>
      <w:pPr>
        <w:spacing w:after="0"/>
        <w:ind w:left="0"/>
        <w:jc w:val="both"/>
      </w:pPr>
      <w:r>
        <w:rPr>
          <w:rFonts w:ascii="Times New Roman"/>
          <w:b w:val="false"/>
          <w:i w:val="false"/>
          <w:color w:val="000000"/>
          <w:sz w:val="28"/>
        </w:rPr>
        <w:t>
      2) предоставление документов, предусмотренных пунктом 9 настоящего стандарта государственной услуги, надлежащим образом не засвидетельствованных;</w:t>
      </w:r>
    </w:p>
    <w:p>
      <w:pPr>
        <w:spacing w:after="0"/>
        <w:ind w:left="0"/>
        <w:jc w:val="both"/>
      </w:pPr>
      <w:r>
        <w:rPr>
          <w:rFonts w:ascii="Times New Roman"/>
          <w:b w:val="false"/>
          <w:i w:val="false"/>
          <w:color w:val="000000"/>
          <w:sz w:val="28"/>
        </w:rPr>
        <w:t>
      3) если услугополучатель не соответствует следующим требованиям:</w:t>
      </w:r>
    </w:p>
    <w:p>
      <w:pPr>
        <w:spacing w:after="0"/>
        <w:ind w:left="0"/>
        <w:jc w:val="both"/>
      </w:pPr>
      <w:r>
        <w:rPr>
          <w:rFonts w:ascii="Times New Roman"/>
          <w:b w:val="false"/>
          <w:i w:val="false"/>
          <w:color w:val="000000"/>
          <w:sz w:val="28"/>
        </w:rPr>
        <w:t>
      наличие высшего юридического или экономического образования;</w:t>
      </w:r>
    </w:p>
    <w:p>
      <w:pPr>
        <w:spacing w:after="0"/>
        <w:ind w:left="0"/>
        <w:jc w:val="both"/>
      </w:pPr>
      <w:r>
        <w:rPr>
          <w:rFonts w:ascii="Times New Roman"/>
          <w:b w:val="false"/>
          <w:i w:val="false"/>
          <w:color w:val="000000"/>
          <w:sz w:val="28"/>
        </w:rPr>
        <w:t>
      наличие опыта работы не менее трех лет в экономической, финансовой, или юридической сферах;</w:t>
      </w:r>
    </w:p>
    <w:p>
      <w:pPr>
        <w:spacing w:after="0"/>
        <w:ind w:left="0"/>
        <w:jc w:val="both"/>
      </w:pPr>
      <w:r>
        <w:rPr>
          <w:rFonts w:ascii="Times New Roman"/>
          <w:b w:val="false"/>
          <w:i w:val="false"/>
          <w:color w:val="000000"/>
          <w:sz w:val="28"/>
        </w:rPr>
        <w:t xml:space="preserve">
      наличие гражданства Республики Казахстан. </w:t>
      </w:r>
    </w:p>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877" w:id="1570"/>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1570"/>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878" w:id="1571"/>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571"/>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79" w:id="1572"/>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572"/>
    <w:bookmarkStart w:name="z880" w:id="1573"/>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1573"/>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881" w:id="1574"/>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1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882" w:id="1575"/>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575"/>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3" w:id="1576"/>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1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4" w:id="1577"/>
    <w:p>
      <w:pPr>
        <w:spacing w:after="0"/>
        <w:ind w:left="0"/>
        <w:jc w:val="both"/>
      </w:pPr>
      <w:r>
        <w:rPr>
          <w:rFonts w:ascii="Times New Roman"/>
          <w:b w:val="false"/>
          <w:i w:val="false"/>
          <w:color w:val="000000"/>
          <w:sz w:val="28"/>
        </w:rPr>
        <w:t>
      16.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1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85" w:id="1578"/>
    <w:p>
      <w:pPr>
        <w:spacing w:after="0"/>
        <w:ind w:left="0"/>
        <w:jc w:val="both"/>
      </w:pPr>
      <w:r>
        <w:rPr>
          <w:rFonts w:ascii="Times New Roman"/>
          <w:b w:val="false"/>
          <w:i w:val="false"/>
          <w:color w:val="000000"/>
          <w:sz w:val="28"/>
        </w:rPr>
        <w:t>
      17. Контактные телефоны Единого контакт-центра: 1414, 8-800-080-7777.</w:t>
      </w:r>
    </w:p>
    <w:bookmarkEnd w:id="15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"Проведение квалификационного экзамена</w:t>
            </w:r>
            <w:r>
              <w:br/>
            </w:r>
            <w:r>
              <w:rPr>
                <w:rFonts w:ascii="Times New Roman"/>
                <w:b w:val="false"/>
                <w:i w:val="false"/>
                <w:color w:val="000000"/>
                <w:sz w:val="20"/>
              </w:rPr>
              <w:t>лиц, претендующих на право осуществлять</w:t>
            </w:r>
            <w:r>
              <w:br/>
            </w:r>
            <w:r>
              <w:rPr>
                <w:rFonts w:ascii="Times New Roman"/>
                <w:b w:val="false"/>
                <w:i w:val="false"/>
                <w:color w:val="000000"/>
                <w:sz w:val="20"/>
              </w:rPr>
              <w:t>деятельность администратора (временного</w:t>
            </w:r>
            <w:r>
              <w:br/>
            </w:r>
            <w:r>
              <w:rPr>
                <w:rFonts w:ascii="Times New Roman"/>
                <w:b w:val="false"/>
                <w:i w:val="false"/>
                <w:color w:val="000000"/>
                <w:sz w:val="20"/>
              </w:rPr>
              <w:t>администратора, реабилитационного,</w:t>
            </w:r>
            <w:r>
              <w:br/>
            </w:r>
            <w:r>
              <w:rPr>
                <w:rFonts w:ascii="Times New Roman"/>
                <w:b w:val="false"/>
                <w:i w:val="false"/>
                <w:color w:val="000000"/>
                <w:sz w:val="20"/>
              </w:rPr>
              <w:t>временного и банкротного управляющих)"</w:t>
            </w:r>
          </w:p>
        </w:tc>
      </w:tr>
    </w:tbl>
    <w:p>
      <w:pPr>
        <w:spacing w:after="0"/>
        <w:ind w:left="0"/>
        <w:jc w:val="both"/>
      </w:pPr>
      <w:r>
        <w:rPr>
          <w:rFonts w:ascii="Times New Roman"/>
          <w:b w:val="false"/>
          <w:i w:val="false"/>
          <w:color w:val="ff0000"/>
          <w:sz w:val="28"/>
        </w:rPr>
        <w:t xml:space="preserve">
      Сноска. Приложение 1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p>
      <w:pPr>
        <w:spacing w:after="0"/>
        <w:ind w:left="0"/>
        <w:jc w:val="left"/>
      </w:pPr>
      <w:r>
        <w:rPr>
          <w:rFonts w:ascii="Times New Roman"/>
          <w:b/>
          <w:i w:val="false"/>
          <w:color w:val="000000"/>
        </w:rPr>
        <w:t xml:space="preserve">  Заявление</w:t>
      </w:r>
      <w:r>
        <w:br/>
      </w:r>
      <w:r>
        <w:rPr>
          <w:rFonts w:ascii="Times New Roman"/>
          <w:b/>
          <w:i w:val="false"/>
          <w:color w:val="000000"/>
        </w:rPr>
        <w:t>о допуске к сдаче квалификационного экзамена лиц, претендующих</w:t>
      </w:r>
      <w:r>
        <w:br/>
      </w:r>
      <w:r>
        <w:rPr>
          <w:rFonts w:ascii="Times New Roman"/>
          <w:b/>
          <w:i w:val="false"/>
          <w:color w:val="000000"/>
        </w:rPr>
        <w:t>на право осуществлять деятельность администратора</w:t>
      </w:r>
      <w:r>
        <w:br/>
      </w:r>
      <w:r>
        <w:rPr>
          <w:rFonts w:ascii="Times New Roman"/>
          <w:b/>
          <w:i w:val="false"/>
          <w:color w:val="000000"/>
        </w:rPr>
        <w:t>(временного администратора, реабилитационного,</w:t>
      </w:r>
      <w:r>
        <w:br/>
      </w:r>
      <w:r>
        <w:rPr>
          <w:rFonts w:ascii="Times New Roman"/>
          <w:b/>
          <w:i w:val="false"/>
          <w:color w:val="000000"/>
        </w:rPr>
        <w:t>временного и банкротного управляющих)</w:t>
      </w:r>
    </w:p>
    <w:p>
      <w:pPr>
        <w:spacing w:after="0"/>
        <w:ind w:left="0"/>
        <w:jc w:val="both"/>
      </w:pPr>
      <w:r>
        <w:rPr>
          <w:rFonts w:ascii="Times New Roman"/>
          <w:b w:val="false"/>
          <w:i w:val="false"/>
          <w:color w:val="000000"/>
          <w:sz w:val="28"/>
        </w:rPr>
        <w:t>
                                         Комитет государственных доходов</w:t>
      </w:r>
    </w:p>
    <w:p>
      <w:pPr>
        <w:spacing w:after="0"/>
        <w:ind w:left="0"/>
        <w:jc w:val="both"/>
      </w:pPr>
      <w:r>
        <w:rPr>
          <w:rFonts w:ascii="Times New Roman"/>
          <w:b w:val="false"/>
          <w:i w:val="false"/>
          <w:color w:val="000000"/>
          <w:sz w:val="28"/>
        </w:rPr>
        <w:t>
      Министерства финансов</w:t>
      </w:r>
    </w:p>
    <w:p>
      <w:pPr>
        <w:spacing w:after="0"/>
        <w:ind w:left="0"/>
        <w:jc w:val="both"/>
      </w:pPr>
      <w:r>
        <w:rPr>
          <w:rFonts w:ascii="Times New Roman"/>
          <w:b w:val="false"/>
          <w:i w:val="false"/>
          <w:color w:val="000000"/>
          <w:sz w:val="28"/>
        </w:rPr>
        <w:t>
      Республики Казахстан</w:t>
      </w:r>
    </w:p>
    <w:p>
      <w:pPr>
        <w:spacing w:after="0"/>
        <w:ind w:left="0"/>
        <w:jc w:val="both"/>
      </w:pPr>
      <w:r>
        <w:rPr>
          <w:rFonts w:ascii="Times New Roman"/>
          <w:b w:val="false"/>
          <w:i w:val="false"/>
          <w:color w:val="000000"/>
          <w:sz w:val="28"/>
        </w:rPr>
        <w:t>
                                        от ________________________________</w:t>
      </w:r>
    </w:p>
    <w:p>
      <w:pPr>
        <w:spacing w:after="0"/>
        <w:ind w:left="0"/>
        <w:jc w:val="both"/>
      </w:pPr>
      <w:r>
        <w:rPr>
          <w:rFonts w:ascii="Times New Roman"/>
          <w:b w:val="false"/>
          <w:i w:val="false"/>
          <w:color w:val="000000"/>
          <w:sz w:val="28"/>
        </w:rPr>
        <w:t>
                                       (фамилия, имя, отчество (при наличии)</w:t>
      </w:r>
    </w:p>
    <w:p>
      <w:pPr>
        <w:spacing w:after="0"/>
        <w:ind w:left="0"/>
        <w:jc w:val="both"/>
      </w:pPr>
      <w:r>
        <w:rPr>
          <w:rFonts w:ascii="Times New Roman"/>
          <w:b w:val="false"/>
          <w:i w:val="false"/>
          <w:color w:val="000000"/>
          <w:sz w:val="28"/>
        </w:rPr>
        <w:t>
      (далее – ФИО)</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(адрес фактического места жительства)</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(контактные телефоны)</w:t>
      </w:r>
    </w:p>
    <w:p>
      <w:pPr>
        <w:spacing w:after="0"/>
        <w:ind w:left="0"/>
        <w:jc w:val="both"/>
      </w:pPr>
      <w:r>
        <w:rPr>
          <w:rFonts w:ascii="Times New Roman"/>
          <w:b w:val="false"/>
          <w:i w:val="false"/>
          <w:color w:val="000000"/>
          <w:sz w:val="28"/>
        </w:rPr>
        <w:t xml:space="preserve">
      В соответствии с пунктом 5 </w:t>
      </w:r>
      <w:r>
        <w:rPr>
          <w:rFonts w:ascii="Times New Roman"/>
          <w:b w:val="false"/>
          <w:i w:val="false"/>
          <w:color w:val="000000"/>
          <w:sz w:val="28"/>
        </w:rPr>
        <w:t>статьи 12</w:t>
      </w:r>
      <w:r>
        <w:rPr>
          <w:rFonts w:ascii="Times New Roman"/>
          <w:b w:val="false"/>
          <w:i w:val="false"/>
          <w:color w:val="000000"/>
          <w:sz w:val="28"/>
        </w:rPr>
        <w:t xml:space="preserve"> Закона Республики</w:t>
      </w:r>
    </w:p>
    <w:p>
      <w:pPr>
        <w:spacing w:after="0"/>
        <w:ind w:left="0"/>
        <w:jc w:val="both"/>
      </w:pPr>
      <w:r>
        <w:rPr>
          <w:rFonts w:ascii="Times New Roman"/>
          <w:b w:val="false"/>
          <w:i w:val="false"/>
          <w:color w:val="000000"/>
          <w:sz w:val="28"/>
        </w:rPr>
        <w:t>
      Казахстан от 7 марта 2014 года "О реабилитации и банкротстве" прошу</w:t>
      </w:r>
    </w:p>
    <w:p>
      <w:pPr>
        <w:spacing w:after="0"/>
        <w:ind w:left="0"/>
        <w:jc w:val="both"/>
      </w:pPr>
      <w:r>
        <w:rPr>
          <w:rFonts w:ascii="Times New Roman"/>
          <w:b w:val="false"/>
          <w:i w:val="false"/>
          <w:color w:val="000000"/>
          <w:sz w:val="28"/>
        </w:rPr>
        <w:t>
      допустить меня к сдаче квалификационного экзамена лиц, претендующих</w:t>
      </w:r>
    </w:p>
    <w:p>
      <w:pPr>
        <w:spacing w:after="0"/>
        <w:ind w:left="0"/>
        <w:jc w:val="both"/>
      </w:pPr>
      <w:r>
        <w:rPr>
          <w:rFonts w:ascii="Times New Roman"/>
          <w:b w:val="false"/>
          <w:i w:val="false"/>
          <w:color w:val="000000"/>
          <w:sz w:val="28"/>
        </w:rPr>
        <w:t>
      на право осуществлять деятельность администратора (временного</w:t>
      </w:r>
    </w:p>
    <w:p>
      <w:pPr>
        <w:spacing w:after="0"/>
        <w:ind w:left="0"/>
        <w:jc w:val="both"/>
      </w:pPr>
      <w:r>
        <w:rPr>
          <w:rFonts w:ascii="Times New Roman"/>
          <w:b w:val="false"/>
          <w:i w:val="false"/>
          <w:color w:val="000000"/>
          <w:sz w:val="28"/>
        </w:rPr>
        <w:t>
      администратора, реабилитационного, временного и банкротного управляющих).</w:t>
      </w:r>
    </w:p>
    <w:p>
      <w:pPr>
        <w:spacing w:after="0"/>
        <w:ind w:left="0"/>
        <w:jc w:val="both"/>
      </w:pPr>
      <w:r>
        <w:rPr>
          <w:rFonts w:ascii="Times New Roman"/>
          <w:b w:val="false"/>
          <w:i w:val="false"/>
          <w:color w:val="000000"/>
          <w:sz w:val="28"/>
        </w:rPr>
        <w:t>
      Язык сдачи квалификационного экзамена: _______________________.</w:t>
      </w:r>
    </w:p>
    <w:p>
      <w:pPr>
        <w:spacing w:after="0"/>
        <w:ind w:left="0"/>
        <w:jc w:val="both"/>
      </w:pPr>
      <w:r>
        <w:rPr>
          <w:rFonts w:ascii="Times New Roman"/>
          <w:b w:val="false"/>
          <w:i w:val="false"/>
          <w:color w:val="000000"/>
          <w:sz w:val="28"/>
        </w:rPr>
        <w:t>
      Прилагаемые документы:</w:t>
      </w:r>
    </w:p>
    <w:p>
      <w:pPr>
        <w:spacing w:after="0"/>
        <w:ind w:left="0"/>
        <w:jc w:val="both"/>
      </w:pPr>
      <w:r>
        <w:rPr>
          <w:rFonts w:ascii="Times New Roman"/>
          <w:b w:val="false"/>
          <w:i w:val="false"/>
          <w:color w:val="000000"/>
          <w:sz w:val="28"/>
        </w:rPr>
        <w:t>
      1) копия документа, удостоверяющего личность услугополучателя;</w:t>
      </w:r>
    </w:p>
    <w:p>
      <w:pPr>
        <w:spacing w:after="0"/>
        <w:ind w:left="0"/>
        <w:jc w:val="both"/>
      </w:pPr>
      <w:r>
        <w:rPr>
          <w:rFonts w:ascii="Times New Roman"/>
          <w:b w:val="false"/>
          <w:i w:val="false"/>
          <w:color w:val="000000"/>
          <w:sz w:val="28"/>
        </w:rPr>
        <w:t>
      2) нотариально засвидетельствованная копия диплома о высшем</w:t>
      </w:r>
    </w:p>
    <w:p>
      <w:pPr>
        <w:spacing w:after="0"/>
        <w:ind w:left="0"/>
        <w:jc w:val="both"/>
      </w:pPr>
      <w:r>
        <w:rPr>
          <w:rFonts w:ascii="Times New Roman"/>
          <w:b w:val="false"/>
          <w:i w:val="false"/>
          <w:color w:val="000000"/>
          <w:sz w:val="28"/>
        </w:rPr>
        <w:t>
      юридическом или экономическом образовании;</w:t>
      </w:r>
    </w:p>
    <w:p>
      <w:pPr>
        <w:spacing w:after="0"/>
        <w:ind w:left="0"/>
        <w:jc w:val="both"/>
      </w:pPr>
      <w:r>
        <w:rPr>
          <w:rFonts w:ascii="Times New Roman"/>
          <w:b w:val="false"/>
          <w:i w:val="false"/>
          <w:color w:val="000000"/>
          <w:sz w:val="28"/>
        </w:rPr>
        <w:t>
      3) нотариально засвидетельствованные копии документов,</w:t>
      </w:r>
    </w:p>
    <w:p>
      <w:pPr>
        <w:spacing w:after="0"/>
        <w:ind w:left="0"/>
        <w:jc w:val="both"/>
      </w:pPr>
      <w:r>
        <w:rPr>
          <w:rFonts w:ascii="Times New Roman"/>
          <w:b w:val="false"/>
          <w:i w:val="false"/>
          <w:color w:val="000000"/>
          <w:sz w:val="28"/>
        </w:rPr>
        <w:t>
      подтверждающих наличие опыта работы не менее трех лет в экономической, финансовой или юридической сферах.</w:t>
      </w:r>
    </w:p>
    <w:p>
      <w:pPr>
        <w:spacing w:after="0"/>
        <w:ind w:left="0"/>
        <w:jc w:val="both"/>
      </w:pPr>
      <w:r>
        <w:rPr>
          <w:rFonts w:ascii="Times New Roman"/>
          <w:b w:val="false"/>
          <w:i w:val="false"/>
          <w:color w:val="000000"/>
          <w:sz w:val="28"/>
        </w:rPr>
        <w:t>
      __________________ ______________________________________</w:t>
      </w:r>
    </w:p>
    <w:p>
      <w:pPr>
        <w:spacing w:after="0"/>
        <w:ind w:left="0"/>
        <w:jc w:val="both"/>
      </w:pPr>
      <w:r>
        <w:rPr>
          <w:rFonts w:ascii="Times New Roman"/>
          <w:b w:val="false"/>
          <w:i w:val="false"/>
          <w:color w:val="000000"/>
          <w:sz w:val="28"/>
        </w:rPr>
        <w:t>
      (подпись)     (фамилия, имя, отчество (при наличии)</w:t>
      </w:r>
    </w:p>
    <w:p>
      <w:pPr>
        <w:spacing w:after="0"/>
        <w:ind w:left="0"/>
        <w:jc w:val="both"/>
      </w:pPr>
      <w:r>
        <w:rPr>
          <w:rFonts w:ascii="Times New Roman"/>
          <w:b w:val="false"/>
          <w:i w:val="false"/>
          <w:color w:val="000000"/>
          <w:sz w:val="28"/>
        </w:rPr>
        <w:t>
      "____" ____________20 __ год.</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"Проведение квалификационного экзамена</w:t>
            </w:r>
            <w:r>
              <w:br/>
            </w:r>
            <w:r>
              <w:rPr>
                <w:rFonts w:ascii="Times New Roman"/>
                <w:b w:val="false"/>
                <w:i w:val="false"/>
                <w:color w:val="000000"/>
                <w:sz w:val="20"/>
              </w:rPr>
              <w:t>лиц, претендующих на право осуществлять</w:t>
            </w:r>
            <w:r>
              <w:br/>
            </w:r>
            <w:r>
              <w:rPr>
                <w:rFonts w:ascii="Times New Roman"/>
                <w:b w:val="false"/>
                <w:i w:val="false"/>
                <w:color w:val="000000"/>
                <w:sz w:val="20"/>
              </w:rPr>
              <w:t>деятельность администратора (временного</w:t>
            </w:r>
            <w:r>
              <w:br/>
            </w:r>
            <w:r>
              <w:rPr>
                <w:rFonts w:ascii="Times New Roman"/>
                <w:b w:val="false"/>
                <w:i w:val="false"/>
                <w:color w:val="000000"/>
                <w:sz w:val="20"/>
              </w:rPr>
              <w:t>администратора, реабилитационного,</w:t>
            </w:r>
            <w:r>
              <w:br/>
            </w:r>
            <w:r>
              <w:rPr>
                <w:rFonts w:ascii="Times New Roman"/>
                <w:b w:val="false"/>
                <w:i w:val="false"/>
                <w:color w:val="000000"/>
                <w:sz w:val="20"/>
              </w:rPr>
              <w:t>временного и банкротного управляющих)"</w:t>
            </w:r>
          </w:p>
        </w:tc>
      </w:tr>
    </w:tbl>
    <w:p>
      <w:pPr>
        <w:spacing w:after="0"/>
        <w:ind w:left="0"/>
        <w:jc w:val="both"/>
      </w:pPr>
      <w:r>
        <w:rPr>
          <w:rFonts w:ascii="Times New Roman"/>
          <w:b w:val="false"/>
          <w:i w:val="false"/>
          <w:color w:val="ff0000"/>
          <w:sz w:val="28"/>
        </w:rPr>
        <w:t xml:space="preserve">
      Сноска. Приложение 2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"Проведение квалификационного экзамена лиц, претендующих на</w:t>
      </w:r>
    </w:p>
    <w:p>
      <w:pPr>
        <w:spacing w:after="0"/>
        <w:ind w:left="0"/>
        <w:jc w:val="both"/>
      </w:pPr>
      <w:r>
        <w:rPr>
          <w:rFonts w:ascii="Times New Roman"/>
          <w:b w:val="false"/>
          <w:i w:val="false"/>
          <w:color w:val="000000"/>
          <w:sz w:val="28"/>
        </w:rPr>
        <w:t>
      право осуществлять деятельность администратора (временного</w:t>
      </w:r>
    </w:p>
    <w:p>
      <w:pPr>
        <w:spacing w:after="0"/>
        <w:ind w:left="0"/>
        <w:jc w:val="both"/>
      </w:pPr>
      <w:r>
        <w:rPr>
          <w:rFonts w:ascii="Times New Roman"/>
          <w:b w:val="false"/>
          <w:i w:val="false"/>
          <w:color w:val="000000"/>
          <w:sz w:val="28"/>
        </w:rPr>
        <w:t>
      администратора, реабилитационного, временного и банкротного</w:t>
      </w:r>
    </w:p>
    <w:p>
      <w:pPr>
        <w:spacing w:after="0"/>
        <w:ind w:left="0"/>
        <w:jc w:val="both"/>
      </w:pPr>
      <w:r>
        <w:rPr>
          <w:rFonts w:ascii="Times New Roman"/>
          <w:b w:val="false"/>
          <w:i w:val="false"/>
          <w:color w:val="000000"/>
          <w:sz w:val="28"/>
        </w:rPr>
        <w:t>
      управляющих)" ввиду представления Вами неполного пакета документов</w:t>
      </w:r>
    </w:p>
    <w:p>
      <w:pPr>
        <w:spacing w:after="0"/>
        <w:ind w:left="0"/>
        <w:jc w:val="both"/>
      </w:pPr>
      <w:r>
        <w:rPr>
          <w:rFonts w:ascii="Times New Roman"/>
          <w:b w:val="false"/>
          <w:i w:val="false"/>
          <w:color w:val="000000"/>
          <w:sz w:val="28"/>
        </w:rPr>
        <w:t>
      согласно перечню, предусмотренному стандартом государственной услуги,</w:t>
      </w:r>
    </w:p>
    <w:p>
      <w:pPr>
        <w:spacing w:after="0"/>
        <w:ind w:left="0"/>
        <w:jc w:val="both"/>
      </w:pPr>
      <w:r>
        <w:rPr>
          <w:rFonts w:ascii="Times New Roman"/>
          <w:b w:val="false"/>
          <w:i w:val="false"/>
          <w:color w:val="000000"/>
          <w:sz w:val="28"/>
        </w:rPr>
        <w:t>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898" w:id="1579"/>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"Включение объектов авторских прав и смежных прав, товарных</w:t>
      </w:r>
      <w:r>
        <w:br/>
      </w:r>
      <w:r>
        <w:rPr>
          <w:rFonts w:ascii="Times New Roman"/>
          <w:b/>
          <w:i w:val="false"/>
          <w:color w:val="000000"/>
        </w:rPr>
        <w:t>знаков, знаков обслуживания и наименований мест происхождения</w:t>
      </w:r>
      <w:r>
        <w:br/>
      </w:r>
      <w:r>
        <w:rPr>
          <w:rFonts w:ascii="Times New Roman"/>
          <w:b/>
          <w:i w:val="false"/>
          <w:color w:val="000000"/>
        </w:rPr>
        <w:t>товаров в таможенный реестр объектов интеллектуальной</w:t>
      </w:r>
      <w:r>
        <w:br/>
      </w:r>
      <w:r>
        <w:rPr>
          <w:rFonts w:ascii="Times New Roman"/>
          <w:b/>
          <w:i w:val="false"/>
          <w:color w:val="000000"/>
        </w:rPr>
        <w:t>собственности"</w:t>
      </w:r>
      <w:r>
        <w:br/>
      </w:r>
      <w:r>
        <w:rPr>
          <w:rFonts w:ascii="Times New Roman"/>
          <w:b/>
          <w:i w:val="false"/>
          <w:color w:val="000000"/>
        </w:rPr>
        <w:t>1. Общие положения</w:t>
      </w:r>
    </w:p>
    <w:bookmarkEnd w:id="1579"/>
    <w:bookmarkStart w:name="z900" w:id="1580"/>
    <w:p>
      <w:pPr>
        <w:spacing w:after="0"/>
        <w:ind w:left="0"/>
        <w:jc w:val="both"/>
      </w:pPr>
      <w:r>
        <w:rPr>
          <w:rFonts w:ascii="Times New Roman"/>
          <w:b w:val="false"/>
          <w:i w:val="false"/>
          <w:color w:val="000000"/>
          <w:sz w:val="28"/>
        </w:rPr>
        <w:t>
      1. Государственная услуга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(далее – государственная услуга).</w:t>
      </w:r>
    </w:p>
    <w:bookmarkEnd w:id="1580"/>
    <w:bookmarkStart w:name="z901" w:id="1581"/>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581"/>
    <w:bookmarkStart w:name="z902" w:id="1582"/>
    <w:p>
      <w:pPr>
        <w:spacing w:after="0"/>
        <w:ind w:left="0"/>
        <w:jc w:val="both"/>
      </w:pPr>
      <w:r>
        <w:rPr>
          <w:rFonts w:ascii="Times New Roman"/>
          <w:b w:val="false"/>
          <w:i w:val="false"/>
          <w:color w:val="000000"/>
          <w:sz w:val="28"/>
        </w:rPr>
        <w:t xml:space="preserve">
      3. Государственная услуга </w:t>
      </w:r>
      <w:r>
        <w:rPr>
          <w:rFonts w:ascii="Times New Roman"/>
          <w:b w:val="false"/>
          <w:i w:val="false"/>
          <w:color w:val="000000"/>
          <w:sz w:val="28"/>
        </w:rPr>
        <w:t>оказывается</w:t>
      </w:r>
      <w:r>
        <w:rPr>
          <w:rFonts w:ascii="Times New Roman"/>
          <w:b w:val="false"/>
          <w:i w:val="false"/>
          <w:color w:val="000000"/>
          <w:sz w:val="28"/>
        </w:rPr>
        <w:t xml:space="preserve"> Комитетом государственных доходов Министерства (далее – услугодатель).</w:t>
      </w:r>
    </w:p>
    <w:bookmarkEnd w:id="158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 канцелярию услугодателя.</w:t>
      </w:r>
    </w:p>
    <w:bookmarkStart w:name="z903" w:id="1583"/>
    <w:p>
      <w:pPr>
        <w:spacing w:after="0"/>
        <w:ind w:left="0"/>
        <w:jc w:val="left"/>
      </w:pPr>
      <w:r>
        <w:rPr>
          <w:rFonts w:ascii="Times New Roman"/>
          <w:b/>
          <w:i w:val="false"/>
          <w:color w:val="000000"/>
        </w:rPr>
        <w:t xml:space="preserve"> 2. Порядок оказания государственной услуги</w:t>
      </w:r>
    </w:p>
    <w:bookmarkEnd w:id="1583"/>
    <w:bookmarkStart w:name="z904" w:id="1584"/>
    <w:p>
      <w:pPr>
        <w:spacing w:after="0"/>
        <w:ind w:left="0"/>
        <w:jc w:val="both"/>
      </w:pPr>
      <w:r>
        <w:rPr>
          <w:rFonts w:ascii="Times New Roman"/>
          <w:b w:val="false"/>
          <w:i w:val="false"/>
          <w:color w:val="000000"/>
          <w:sz w:val="28"/>
        </w:rPr>
        <w:t>
      4. Срок оказания государственной услуги:</w:t>
      </w:r>
    </w:p>
    <w:bookmarkEnd w:id="1584"/>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 20 (двадцать) рабочих дней.</w:t>
      </w:r>
    </w:p>
    <w:p>
      <w:pPr>
        <w:spacing w:after="0"/>
        <w:ind w:left="0"/>
        <w:jc w:val="both"/>
      </w:pPr>
      <w:r>
        <w:rPr>
          <w:rFonts w:ascii="Times New Roman"/>
          <w:b w:val="false"/>
          <w:i w:val="false"/>
          <w:color w:val="000000"/>
          <w:sz w:val="28"/>
        </w:rPr>
        <w:t>
      В целях проверки достоверности представленных услугополучателем документов и сведений услугодатель продлевает срок рассмотрения заявления, до 20 (двадцати)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изменениями, внесенными приказами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5" w:id="1585"/>
    <w:p>
      <w:pPr>
        <w:spacing w:after="0"/>
        <w:ind w:left="0"/>
        <w:jc w:val="both"/>
      </w:pPr>
      <w:r>
        <w:rPr>
          <w:rFonts w:ascii="Times New Roman"/>
          <w:b w:val="false"/>
          <w:i w:val="false"/>
          <w:color w:val="000000"/>
          <w:sz w:val="28"/>
        </w:rPr>
        <w:t>
      5. Форма оказания государственной услуги: бумажная.</w:t>
      </w:r>
    </w:p>
    <w:bookmarkEnd w:id="1585"/>
    <w:bookmarkStart w:name="z906" w:id="1586"/>
    <w:p>
      <w:pPr>
        <w:spacing w:after="0"/>
        <w:ind w:left="0"/>
        <w:jc w:val="both"/>
      </w:pPr>
      <w:r>
        <w:rPr>
          <w:rFonts w:ascii="Times New Roman"/>
          <w:b w:val="false"/>
          <w:i w:val="false"/>
          <w:color w:val="000000"/>
          <w:sz w:val="28"/>
        </w:rPr>
        <w:t xml:space="preserve">
      6. Результатом оказания государственной услуги является – выдача решения о включении объектов авторских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оформленное приказом руководителя услугодателя либо лица, его замещающего,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58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7" w:id="1587"/>
    <w:p>
      <w:pPr>
        <w:spacing w:after="0"/>
        <w:ind w:left="0"/>
        <w:jc w:val="both"/>
      </w:pPr>
      <w:r>
        <w:rPr>
          <w:rFonts w:ascii="Times New Roman"/>
          <w:b w:val="false"/>
          <w:i w:val="false"/>
          <w:color w:val="000000"/>
          <w:sz w:val="28"/>
        </w:rPr>
        <w:t>
      7. Государственная услуга оказывается бесплатно физическим и юридическим лицам (далее – услугополучатель).</w:t>
      </w:r>
    </w:p>
    <w:bookmarkEnd w:id="1587"/>
    <w:bookmarkStart w:name="z908" w:id="1588"/>
    <w:p>
      <w:pPr>
        <w:spacing w:after="0"/>
        <w:ind w:left="0"/>
        <w:jc w:val="both"/>
      </w:pPr>
      <w:r>
        <w:rPr>
          <w:rFonts w:ascii="Times New Roman"/>
          <w:b w:val="false"/>
          <w:i w:val="false"/>
          <w:color w:val="000000"/>
          <w:sz w:val="28"/>
        </w:rPr>
        <w:t xml:space="preserve">
      8. График работы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bookmarkEnd w:id="158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bookmarkStart w:name="z909" w:id="1589"/>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или иного лица, представляющего интересы услугополучателя:</w:t>
      </w:r>
    </w:p>
    <w:bookmarkEnd w:id="1589"/>
    <w:p>
      <w:pPr>
        <w:spacing w:after="0"/>
        <w:ind w:left="0"/>
        <w:jc w:val="both"/>
      </w:pPr>
      <w:r>
        <w:rPr>
          <w:rFonts w:ascii="Times New Roman"/>
          <w:b w:val="false"/>
          <w:i w:val="false"/>
          <w:color w:val="000000"/>
          <w:sz w:val="28"/>
        </w:rPr>
        <w:t>
      1) заявление о защите прав на объекты интеллектуальной собственности по форме,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xml:space="preserve">
      2)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 </w:t>
      </w:r>
    </w:p>
    <w:p>
      <w:pPr>
        <w:spacing w:after="0"/>
        <w:ind w:left="0"/>
        <w:jc w:val="both"/>
      </w:pPr>
      <w:r>
        <w:rPr>
          <w:rFonts w:ascii="Times New Roman"/>
          <w:b w:val="false"/>
          <w:i w:val="false"/>
          <w:color w:val="000000"/>
          <w:sz w:val="28"/>
        </w:rPr>
        <w:t>
      3) доверенность, выданная правообладателем лицу, представляющему его интересы;</w:t>
      </w:r>
    </w:p>
    <w:p>
      <w:pPr>
        <w:spacing w:after="0"/>
        <w:ind w:left="0"/>
        <w:jc w:val="both"/>
      </w:pPr>
      <w:r>
        <w:rPr>
          <w:rFonts w:ascii="Times New Roman"/>
          <w:b w:val="false"/>
          <w:i w:val="false"/>
          <w:color w:val="000000"/>
          <w:sz w:val="28"/>
        </w:rPr>
        <w:t xml:space="preserve">
      4) 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 </w:t>
      </w:r>
    </w:p>
    <w:p>
      <w:pPr>
        <w:spacing w:after="0"/>
        <w:ind w:left="0"/>
        <w:jc w:val="both"/>
      </w:pPr>
      <w:r>
        <w:rPr>
          <w:rFonts w:ascii="Times New Roman"/>
          <w:b w:val="false"/>
          <w:i w:val="false"/>
          <w:color w:val="000000"/>
          <w:sz w:val="28"/>
        </w:rPr>
        <w:t>
      5) обязательство правообладателя или иного лица, представляющего интересы правообладателя, о возмещении имущественного вреда декларанту и иным лицам, который может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на объекты интеллектуальной собственности, – в случаях, если будет установлено, что товары не являются товарами с нарушением прав на объекты интеллектуальной собственности;</w:t>
      </w:r>
    </w:p>
    <w:p>
      <w:pPr>
        <w:spacing w:after="0"/>
        <w:ind w:left="0"/>
        <w:jc w:val="both"/>
      </w:pPr>
      <w:r>
        <w:rPr>
          <w:rFonts w:ascii="Times New Roman"/>
          <w:b w:val="false"/>
          <w:i w:val="false"/>
          <w:color w:val="000000"/>
          <w:sz w:val="28"/>
        </w:rPr>
        <w:t>
      6) договор страхования ответственности заявителя за причинение вреда другим лицам.</w:t>
      </w:r>
    </w:p>
    <w:p>
      <w:pPr>
        <w:spacing w:after="0"/>
        <w:ind w:left="0"/>
        <w:jc w:val="both"/>
      </w:pPr>
      <w:r>
        <w:rPr>
          <w:rFonts w:ascii="Times New Roman"/>
          <w:b w:val="false"/>
          <w:i w:val="false"/>
          <w:color w:val="000000"/>
          <w:sz w:val="28"/>
        </w:rPr>
        <w:t>
      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pPr>
        <w:spacing w:after="0"/>
        <w:ind w:left="0"/>
        <w:jc w:val="both"/>
      </w:pPr>
      <w:r>
        <w:rPr>
          <w:rFonts w:ascii="Times New Roman"/>
          <w:b w:val="false"/>
          <w:i w:val="false"/>
          <w:color w:val="000000"/>
          <w:sz w:val="28"/>
        </w:rPr>
        <w:t>
      Услугополучатель или иное лицо, представляющее интересы услугополучателя вправе прилагать к заявлению также образцы товаров, содержащих объекты интеллектуальной собственности, и товаров, содержащих признаки нарушения прав на объекты интеллектуальной собственности, позволяющие услугодателю выявлять товары с нарушением прав на объекты интеллектуальной собственности.</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0" w:id="1590"/>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w:t>
      </w:r>
    </w:p>
    <w:bookmarkEnd w:id="1590"/>
    <w:p>
      <w:pPr>
        <w:spacing w:after="0"/>
        <w:ind w:left="0"/>
        <w:jc w:val="both"/>
      </w:pPr>
      <w:r>
        <w:rPr>
          <w:rFonts w:ascii="Times New Roman"/>
          <w:b w:val="false"/>
          <w:i w:val="false"/>
          <w:color w:val="000000"/>
          <w:sz w:val="28"/>
        </w:rPr>
        <w:t xml:space="preserve">
      1) представление услугополучателем неполных или недостоверных сведений,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xml:space="preserve">
      2) непредставление услугополучателем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3) непредставление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1" w:id="1591"/>
    <w:p>
      <w:pPr>
        <w:spacing w:after="0"/>
        <w:ind w:left="0"/>
        <w:jc w:val="left"/>
      </w:pPr>
      <w:r>
        <w:rPr>
          <w:rFonts w:ascii="Times New Roman"/>
          <w:b/>
          <w:i w:val="false"/>
          <w:color w:val="000000"/>
        </w:rPr>
        <w:t xml:space="preserve"> 3. Порядок обжалования решений, действий (бездействий)</w:t>
      </w:r>
      <w:r>
        <w:br/>
      </w:r>
      <w:r>
        <w:rPr>
          <w:rFonts w:ascii="Times New Roman"/>
          <w:b/>
          <w:i w:val="false"/>
          <w:color w:val="000000"/>
        </w:rPr>
        <w:t>центрального государственного органа, услугодателя и (или) их</w:t>
      </w:r>
      <w:r>
        <w:br/>
      </w:r>
      <w:r>
        <w:rPr>
          <w:rFonts w:ascii="Times New Roman"/>
          <w:b/>
          <w:i w:val="false"/>
          <w:color w:val="000000"/>
        </w:rPr>
        <w:t>должностных лиц по вопросам оказания государственных услуг</w:t>
      </w:r>
    </w:p>
    <w:bookmarkEnd w:id="1591"/>
    <w:bookmarkStart w:name="z912" w:id="1592"/>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bookmarkEnd w:id="1592"/>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3" w:id="1593"/>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593"/>
    <w:bookmarkStart w:name="z914" w:id="1594"/>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w:t>
      </w:r>
    </w:p>
    <w:bookmarkEnd w:id="1594"/>
    <w:bookmarkStart w:name="z915" w:id="1595"/>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6" w:id="1596"/>
    <w:p>
      <w:pPr>
        <w:spacing w:after="0"/>
        <w:ind w:left="0"/>
        <w:jc w:val="both"/>
      </w:pPr>
      <w:r>
        <w:rPr>
          <w:rFonts w:ascii="Times New Roman"/>
          <w:b w:val="false"/>
          <w:i w:val="false"/>
          <w:color w:val="000000"/>
          <w:sz w:val="28"/>
        </w:rPr>
        <w:t>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15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7" w:id="1597"/>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1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объектов авторских прав и</w:t>
            </w:r>
            <w:r>
              <w:br/>
            </w:r>
            <w:r>
              <w:rPr>
                <w:rFonts w:ascii="Times New Roman"/>
                <w:b w:val="false"/>
                <w:i w:val="false"/>
                <w:color w:val="000000"/>
                <w:sz w:val="20"/>
              </w:rPr>
              <w:t>смежных прав, товарных знаков, знаков</w:t>
            </w:r>
            <w:r>
              <w:br/>
            </w:r>
            <w:r>
              <w:rPr>
                <w:rFonts w:ascii="Times New Roman"/>
                <w:b w:val="false"/>
                <w:i w:val="false"/>
                <w:color w:val="000000"/>
                <w:sz w:val="20"/>
              </w:rPr>
              <w:t>обслуживания и наименований мест</w:t>
            </w:r>
            <w:r>
              <w:br/>
            </w:r>
            <w:r>
              <w:rPr>
                <w:rFonts w:ascii="Times New Roman"/>
                <w:b w:val="false"/>
                <w:i w:val="false"/>
                <w:color w:val="000000"/>
                <w:sz w:val="20"/>
              </w:rPr>
              <w:t>происхождения товаров в таможенный</w:t>
            </w:r>
            <w:r>
              <w:br/>
            </w:r>
            <w:r>
              <w:rPr>
                <w:rFonts w:ascii="Times New Roman"/>
                <w:b w:val="false"/>
                <w:i w:val="false"/>
                <w:color w:val="000000"/>
                <w:sz w:val="20"/>
              </w:rPr>
              <w:t>реестр объектов интеллектуальной</w:t>
            </w:r>
            <w:r>
              <w:br/>
            </w:r>
            <w:r>
              <w:rPr>
                <w:rFonts w:ascii="Times New Roman"/>
                <w:b w:val="false"/>
                <w:i w:val="false"/>
                <w:color w:val="000000"/>
                <w:sz w:val="20"/>
              </w:rPr>
              <w:t>собственности"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p>
      <w:pPr>
        <w:spacing w:after="0"/>
        <w:ind w:left="0"/>
        <w:jc w:val="both"/>
      </w:pPr>
      <w:r>
        <w:rPr>
          <w:rFonts w:ascii="Times New Roman"/>
          <w:b w:val="false"/>
          <w:i w:val="false"/>
          <w:color w:val="ff0000"/>
          <w:sz w:val="28"/>
        </w:rPr>
        <w:t xml:space="preserve">
      Сноска. Стандарт дополнен Приложением в соответствии с приказом Министра финансов РК от 06.03.2017 </w:t>
      </w:r>
      <w:r>
        <w:rPr>
          <w:rFonts w:ascii="Times New Roman"/>
          <w:b w:val="false"/>
          <w:i w:val="false"/>
          <w:color w:val="ff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30" w:id="1598"/>
    <w:p>
      <w:pPr>
        <w:spacing w:after="0"/>
        <w:ind w:left="0"/>
        <w:jc w:val="left"/>
      </w:pPr>
      <w:r>
        <w:rPr>
          <w:rFonts w:ascii="Times New Roman"/>
          <w:b/>
          <w:i w:val="false"/>
          <w:color w:val="000000"/>
        </w:rPr>
        <w:t xml:space="preserve"> Заявление</w:t>
      </w:r>
      <w:r>
        <w:br/>
      </w:r>
      <w:r>
        <w:rPr>
          <w:rFonts w:ascii="Times New Roman"/>
          <w:b/>
          <w:i w:val="false"/>
          <w:color w:val="000000"/>
        </w:rPr>
        <w:t>о защите прав на объекты интеллектуальной собственности</w:t>
      </w:r>
    </w:p>
    <w:bookmarkEnd w:id="1598"/>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2</w:t>
      </w:r>
      <w:r>
        <w:rPr>
          <w:rFonts w:ascii="Times New Roman"/>
          <w:b w:val="false"/>
          <w:i w:val="false"/>
          <w:color w:val="000000"/>
          <w:sz w:val="28"/>
        </w:rPr>
        <w:t xml:space="preserve"> стати 461 Кодекса Республики Казахстан от 26 декабря 2017 года "О таможенном регулировании в Республике Казахстан" включить в таможенный реестр объектов интеллектуальной собственности Комитета государственных доходов Министерства финансов Республики Казахстан </w:t>
      </w:r>
    </w:p>
    <w:p>
      <w:pPr>
        <w:spacing w:after="0"/>
        <w:ind w:left="0"/>
        <w:jc w:val="both"/>
      </w:pP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(информация о соответствующих объектах интеллектуальной собственности)</w:t>
      </w:r>
    </w:p>
    <w:p>
      <w:pPr>
        <w:spacing w:after="0"/>
        <w:ind w:left="0"/>
        <w:jc w:val="both"/>
      </w:pPr>
      <w:r>
        <w:rPr>
          <w:rFonts w:ascii="Times New Roman"/>
          <w:b w:val="false"/>
          <w:i w:val="false"/>
          <w:color w:val="000000"/>
          <w:sz w:val="28"/>
        </w:rPr>
        <w:t>
      сведения о правообладателе:</w:t>
      </w:r>
    </w:p>
    <w:p>
      <w:pPr>
        <w:spacing w:after="0"/>
        <w:ind w:left="0"/>
        <w:jc w:val="both"/>
      </w:pP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(полное наименование физического/юридического лица, юридический,</w:t>
      </w:r>
      <w:r>
        <w:br/>
      </w:r>
      <w:r>
        <w:rPr>
          <w:rFonts w:ascii="Times New Roman"/>
          <w:b w:val="false"/>
          <w:i w:val="false"/>
          <w:color w:val="000000"/>
          <w:sz w:val="28"/>
        </w:rPr>
        <w:t xml:space="preserve">       ____________________________________________________________________</w:t>
      </w:r>
      <w:r>
        <w:br/>
      </w:r>
      <w:r>
        <w:rPr>
          <w:rFonts w:ascii="Times New Roman"/>
          <w:b w:val="false"/>
          <w:i w:val="false"/>
          <w:color w:val="000000"/>
          <w:sz w:val="28"/>
        </w:rPr>
        <w:t xml:space="preserve">       фактический адрес, ИНН/БИН, электронный адрес, веб-сайт, телефон)</w:t>
      </w:r>
    </w:p>
    <w:p>
      <w:pPr>
        <w:spacing w:after="0"/>
        <w:ind w:left="0"/>
        <w:jc w:val="both"/>
      </w:pPr>
      <w:r>
        <w:rPr>
          <w:rFonts w:ascii="Times New Roman"/>
          <w:b w:val="false"/>
          <w:i w:val="false"/>
          <w:color w:val="000000"/>
          <w:sz w:val="28"/>
        </w:rPr>
        <w:t>
      сведения о представителе:</w:t>
      </w:r>
    </w:p>
    <w:p>
      <w:pPr>
        <w:spacing w:after="0"/>
        <w:ind w:left="0"/>
        <w:jc w:val="both"/>
      </w:pP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(полное наименование физического/юридического лица,</w:t>
      </w:r>
      <w:r>
        <w:br/>
      </w:r>
      <w:r>
        <w:rPr>
          <w:rFonts w:ascii="Times New Roman"/>
          <w:b w:val="false"/>
          <w:i w:val="false"/>
          <w:color w:val="000000"/>
          <w:sz w:val="28"/>
        </w:rPr>
        <w:t xml:space="preserve">       ____________________________________________________________________</w:t>
      </w:r>
      <w:r>
        <w:br/>
      </w:r>
      <w:r>
        <w:rPr>
          <w:rFonts w:ascii="Times New Roman"/>
          <w:b w:val="false"/>
          <w:i w:val="false"/>
          <w:color w:val="000000"/>
          <w:sz w:val="28"/>
        </w:rPr>
        <w:t xml:space="preserve">       юридический, фактический адрес, ИНН/БИН, электронный адрес, веб-сайт, телефон)</w:t>
      </w:r>
    </w:p>
    <w:p>
      <w:pPr>
        <w:spacing w:after="0"/>
        <w:ind w:left="0"/>
        <w:jc w:val="both"/>
      </w:pPr>
      <w:r>
        <w:rPr>
          <w:rFonts w:ascii="Times New Roman"/>
          <w:b w:val="false"/>
          <w:i w:val="false"/>
          <w:color w:val="000000"/>
          <w:sz w:val="28"/>
        </w:rPr>
        <w:t>
      срок, в течение которого правообладателю потребуется содействие органов государственных доходов в защите его прав с учетом сроков действия прилагаемых  к нему документов _________________________ на товары, содержащие объекты  интеллектуальной собственности, ____________________________________________________________</w:t>
      </w:r>
      <w:r>
        <w:br/>
      </w:r>
      <w:r>
        <w:rPr>
          <w:rFonts w:ascii="Times New Roman"/>
          <w:b w:val="false"/>
          <w:i w:val="false"/>
          <w:color w:val="000000"/>
          <w:sz w:val="28"/>
        </w:rPr>
        <w:t xml:space="preserve">                                     (день/месяц/год)</w:t>
      </w:r>
      <w:r>
        <w:br/>
      </w:r>
      <w:r>
        <w:rPr>
          <w:rFonts w:ascii="Times New Roman"/>
          <w:b w:val="false"/>
          <w:i w:val="false"/>
          <w:color w:val="000000"/>
          <w:sz w:val="28"/>
        </w:rPr>
        <w:t xml:space="preserve">       новые/бывшие в употреблении, ввозимые/вывозимые в/из Республики Казахстан. ___________________________________________________________________________</w:t>
      </w:r>
      <w:r>
        <w:br/>
      </w:r>
      <w:r>
        <w:rPr>
          <w:rFonts w:ascii="Times New Roman"/>
          <w:b w:val="false"/>
          <w:i w:val="false"/>
          <w:color w:val="000000"/>
          <w:sz w:val="28"/>
        </w:rPr>
        <w:t xml:space="preserve">                               (нужное подчеркнуть)</w:t>
      </w:r>
      <w:r>
        <w:br/>
      </w:r>
      <w:r>
        <w:rPr>
          <w:rFonts w:ascii="Times New Roman"/>
          <w:b w:val="false"/>
          <w:i w:val="false"/>
          <w:color w:val="000000"/>
          <w:sz w:val="28"/>
        </w:rPr>
        <w:t xml:space="preserve">       описание товаров, содержащих объекты интеллектуальной собственности  с приложением фотографий в формате .jpg, .png____________________________________</w:t>
      </w:r>
      <w:r>
        <w:br/>
      </w: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
      Подробные сведения о товарах, позволяющие органам государственных доходов выявить товары с нарушением прав интеллектуальной собственности, описание отличительных признаков с приложением фотографий в формате jpg,png _____________________________________________________________________.</w:t>
      </w:r>
    </w:p>
    <w:p>
      <w:pPr>
        <w:spacing w:after="0"/>
        <w:ind w:left="0"/>
        <w:jc w:val="both"/>
      </w:pPr>
      <w:r>
        <w:rPr>
          <w:rFonts w:ascii="Times New Roman"/>
          <w:b w:val="false"/>
          <w:i w:val="false"/>
          <w:color w:val="000000"/>
          <w:sz w:val="28"/>
        </w:rPr>
        <w:t>
      Сведения, подтверждающие факты нарушения прав интеллектуальной собственности __________________________________________________________________________</w:t>
      </w:r>
      <w:r>
        <w:br/>
      </w: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Лица, которым дано согласие на перемещение товаров, содержащих объекты интеллектуальной собственности (уполномоченные импортеры) 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(наименование юридического лица, адрес, ИНН/БИН)</w:t>
      </w:r>
    </w:p>
    <w:p>
      <w:pPr>
        <w:spacing w:after="0"/>
        <w:ind w:left="0"/>
        <w:jc w:val="both"/>
      </w:pPr>
      <w:r>
        <w:rPr>
          <w:rFonts w:ascii="Times New Roman"/>
          <w:b w:val="false"/>
          <w:i w:val="false"/>
          <w:color w:val="000000"/>
          <w:sz w:val="28"/>
        </w:rPr>
        <w:t>
      Согласие правообладателя или иного лица, представляющее интересы правообладателя, на перемещение товаров, содержащих объекты интеллектуальной собственности, менее или равно ___ штук не требуется.</w:t>
      </w:r>
    </w:p>
    <w:p>
      <w:pPr>
        <w:spacing w:after="0"/>
        <w:ind w:left="0"/>
        <w:jc w:val="both"/>
      </w:pPr>
      <w:r>
        <w:rPr>
          <w:rFonts w:ascii="Times New Roman"/>
          <w:b w:val="false"/>
          <w:i w:val="false"/>
          <w:color w:val="000000"/>
          <w:sz w:val="28"/>
        </w:rPr>
        <w:t>
      К заявлению прилагаем следующие документы:</w:t>
      </w:r>
    </w:p>
    <w:p>
      <w:pPr>
        <w:spacing w:after="0"/>
        <w:ind w:left="0"/>
        <w:jc w:val="both"/>
      </w:pPr>
      <w:r>
        <w:rPr>
          <w:rFonts w:ascii="Times New Roman"/>
          <w:b w:val="false"/>
          <w:i w:val="false"/>
          <w:color w:val="000000"/>
          <w:sz w:val="28"/>
        </w:rPr>
        <w:t>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лицензионный договор, выписка из государственного реестра товарных знаков Республики Казахстан, справка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собственности)_______________________________</w:t>
      </w:r>
      <w:r>
        <w:br/>
      </w: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Доверенность, выданная правообладателем лицу, представляющему его интересы;</w:t>
      </w:r>
    </w:p>
    <w:p>
      <w:pPr>
        <w:spacing w:after="0"/>
        <w:ind w:left="0"/>
        <w:jc w:val="both"/>
      </w:pPr>
      <w:r>
        <w:rPr>
          <w:rFonts w:ascii="Times New Roman"/>
          <w:b w:val="false"/>
          <w:i w:val="false"/>
          <w:color w:val="000000"/>
          <w:sz w:val="28"/>
        </w:rPr>
        <w:t>
      Обязательство заявителя о возмещении вреда декларанту и иным лицам, а также затрат органов государственных доходов, которые могут возникнуть в связи с приостановлением выпуска товаров, содержащих объекты интеллектуальной собственности;</w:t>
      </w:r>
    </w:p>
    <w:p>
      <w:pPr>
        <w:spacing w:after="0"/>
        <w:ind w:left="0"/>
        <w:jc w:val="both"/>
      </w:pPr>
      <w:r>
        <w:rPr>
          <w:rFonts w:ascii="Times New Roman"/>
          <w:b w:val="false"/>
          <w:i w:val="false"/>
          <w:color w:val="000000"/>
          <w:sz w:val="28"/>
        </w:rPr>
        <w:t>
      Образцы товаров (по возможности), содержащих объекты интеллектуальной собственности, и товаров с нарушением прав интеллектуальной собственности, в том числе их изображения в электронном виде_______________________________________________________________________</w:t>
      </w:r>
      <w:r>
        <w:br/>
      </w: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Электронный носитель (все предоставляемые документы на бумажном носителе продублированы на электронный носитель) _____________________________________</w:t>
      </w:r>
      <w:r>
        <w:br/>
      </w: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
      Данные по объектам интеллектуальной собственности на государственном и русском языках с указанием наименования, кодов товаров на уровне первых шести знаков в соответствии с единой Товарной номенклатурой внешнеэкономической деятельности, согласно таблице: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3"/>
        <w:gridCol w:w="2135"/>
        <w:gridCol w:w="4105"/>
        <w:gridCol w:w="1165"/>
        <w:gridCol w:w="1582"/>
        <w:gridCol w:w="1374"/>
        <w:gridCol w:w="1166"/>
      </w:tblGrid>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 изображение) объекта интеллектуальной собственности</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товаров, класс товаров по МКТУ/ код товаров на уровне первых шести знаков по ТН ВЭД ЕАЭС</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правообладателе, адрес</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номер и дата охранного документа</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защиты на объект интеллектуальной собственности</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доверенных лицах правообладателя</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 МКТУ – Международная классификация товаров и услуг;</w:t>
      </w:r>
    </w:p>
    <w:p>
      <w:pPr>
        <w:spacing w:after="0"/>
        <w:ind w:left="0"/>
        <w:jc w:val="both"/>
      </w:pPr>
      <w:r>
        <w:rPr>
          <w:rFonts w:ascii="Times New Roman"/>
          <w:b w:val="false"/>
          <w:i w:val="false"/>
          <w:color w:val="000000"/>
          <w:sz w:val="28"/>
        </w:rPr>
        <w:t>
      * ТН ВЭД ЕАЭС – Товарная номенклатура внешнеэкономической деятельности Евразийского экономического союза.</w:t>
      </w:r>
    </w:p>
    <w:p>
      <w:pPr>
        <w:spacing w:after="0"/>
        <w:ind w:left="0"/>
        <w:jc w:val="both"/>
      </w:pPr>
      <w:r>
        <w:rPr>
          <w:rFonts w:ascii="Times New Roman"/>
          <w:b w:val="false"/>
          <w:i w:val="false"/>
          <w:color w:val="000000"/>
          <w:sz w:val="28"/>
        </w:rPr>
        <w:t>
      В таблице заполняются следующие данные на государственном и русском языках:</w:t>
      </w:r>
    </w:p>
    <w:p>
      <w:pPr>
        <w:spacing w:after="0"/>
        <w:ind w:left="0"/>
        <w:jc w:val="both"/>
      </w:pPr>
      <w:r>
        <w:rPr>
          <w:rFonts w:ascii="Times New Roman"/>
          <w:b w:val="false"/>
          <w:i w:val="false"/>
          <w:color w:val="000000"/>
          <w:sz w:val="28"/>
        </w:rPr>
        <w:t>
      наименование (вид, изображение) объекта интеллектуальной собственности;</w:t>
      </w:r>
    </w:p>
    <w:p>
      <w:pPr>
        <w:spacing w:after="0"/>
        <w:ind w:left="0"/>
        <w:jc w:val="both"/>
      </w:pPr>
      <w:r>
        <w:rPr>
          <w:rFonts w:ascii="Times New Roman"/>
          <w:b w:val="false"/>
          <w:i w:val="false"/>
          <w:color w:val="000000"/>
          <w:sz w:val="28"/>
        </w:rPr>
        <w:t>
      наименование товаров, класс товаров по международной классификации товаров и услуг, согласно охранному документу, к которому относятся товары, подлежащие включению в реестр, код товаров по товарной номенклатуре внешнеэкономической деятельности Таможенного союза на уровне первых шести знаков;</w:t>
      </w:r>
    </w:p>
    <w:p>
      <w:pPr>
        <w:spacing w:after="0"/>
        <w:ind w:left="0"/>
        <w:jc w:val="both"/>
      </w:pPr>
      <w:r>
        <w:rPr>
          <w:rFonts w:ascii="Times New Roman"/>
          <w:b w:val="false"/>
          <w:i w:val="false"/>
          <w:color w:val="000000"/>
          <w:sz w:val="28"/>
        </w:rPr>
        <w:t>
      сведения о правообладателе (наименование организации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pPr>
        <w:spacing w:after="0"/>
        <w:ind w:left="0"/>
        <w:jc w:val="both"/>
      </w:pPr>
      <w:r>
        <w:rPr>
          <w:rFonts w:ascii="Times New Roman"/>
          <w:b w:val="false"/>
          <w:i w:val="false"/>
          <w:color w:val="000000"/>
          <w:sz w:val="28"/>
        </w:rPr>
        <w:t>
      название, номер и дата охранного документа;</w:t>
      </w:r>
    </w:p>
    <w:p>
      <w:pPr>
        <w:spacing w:after="0"/>
        <w:ind w:left="0"/>
        <w:jc w:val="both"/>
      </w:pPr>
      <w:r>
        <w:rPr>
          <w:rFonts w:ascii="Times New Roman"/>
          <w:b w:val="false"/>
          <w:i w:val="false"/>
          <w:color w:val="000000"/>
          <w:sz w:val="28"/>
        </w:rPr>
        <w:t>
      срок защиты на объект интеллектуальной собственности, в течение которого правообладателю потребуется содействие органов государственных доходов в защите его прав;</w:t>
      </w:r>
    </w:p>
    <w:p>
      <w:pPr>
        <w:spacing w:after="0"/>
        <w:ind w:left="0"/>
        <w:jc w:val="both"/>
      </w:pPr>
      <w:r>
        <w:rPr>
          <w:rFonts w:ascii="Times New Roman"/>
          <w:b w:val="false"/>
          <w:i w:val="false"/>
          <w:color w:val="000000"/>
          <w:sz w:val="28"/>
        </w:rPr>
        <w:t>
      сведения о доверенных лицах правообладателя, представляющих его интересы по доверенности либо на основании лицензионного договора (наименование юридического лица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pPr>
        <w:spacing w:after="0"/>
        <w:ind w:left="0"/>
        <w:jc w:val="both"/>
      </w:pPr>
      <w:r>
        <w:rPr>
          <w:rFonts w:ascii="Times New Roman"/>
          <w:b w:val="false"/>
          <w:i w:val="false"/>
          <w:color w:val="000000"/>
          <w:sz w:val="28"/>
        </w:rPr>
        <w:t>
      Согласен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_________________________________________________________________</w:t>
      </w:r>
      <w:r>
        <w:br/>
      </w: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
      К настоящему заявлению прилагаем:</w:t>
      </w:r>
    </w:p>
    <w:p>
      <w:pPr>
        <w:spacing w:after="0"/>
        <w:ind w:left="0"/>
        <w:jc w:val="both"/>
      </w:pPr>
      <w:r>
        <w:rPr>
          <w:rFonts w:ascii="Times New Roman"/>
          <w:b w:val="false"/>
          <w:i w:val="false"/>
          <w:color w:val="000000"/>
          <w:sz w:val="28"/>
        </w:rPr>
        <w:t xml:space="preserve">
      1) документы, на ___ листах, </w:t>
      </w:r>
    </w:p>
    <w:p>
      <w:pPr>
        <w:spacing w:after="0"/>
        <w:ind w:left="0"/>
        <w:jc w:val="both"/>
      </w:pPr>
      <w:r>
        <w:rPr>
          <w:rFonts w:ascii="Times New Roman"/>
          <w:b w:val="false"/>
          <w:i w:val="false"/>
          <w:color w:val="000000"/>
          <w:sz w:val="28"/>
        </w:rPr>
        <w:t>
      2)образцы товаров ____ штук,</w:t>
      </w:r>
    </w:p>
    <w:p>
      <w:pPr>
        <w:spacing w:after="0"/>
        <w:ind w:left="0"/>
        <w:jc w:val="both"/>
      </w:pPr>
      <w:r>
        <w:rPr>
          <w:rFonts w:ascii="Times New Roman"/>
          <w:b w:val="false"/>
          <w:i w:val="false"/>
          <w:color w:val="000000"/>
          <w:sz w:val="28"/>
        </w:rPr>
        <w:t>
      3)электронный носитель __ штук.</w:t>
      </w:r>
    </w:p>
    <w:p>
      <w:pPr>
        <w:spacing w:after="0"/>
        <w:ind w:left="0"/>
        <w:jc w:val="both"/>
      </w:pPr>
      <w:r>
        <w:rPr>
          <w:rFonts w:ascii="Times New Roman"/>
          <w:b w:val="false"/>
          <w:i w:val="false"/>
          <w:color w:val="000000"/>
          <w:sz w:val="28"/>
        </w:rPr>
        <w:t>
      Дата подачи: ____________________</w:t>
      </w:r>
    </w:p>
    <w:p>
      <w:pPr>
        <w:spacing w:after="0"/>
        <w:ind w:left="0"/>
        <w:jc w:val="both"/>
      </w:pPr>
      <w:r>
        <w:rPr>
          <w:rFonts w:ascii="Times New Roman"/>
          <w:b w:val="false"/>
          <w:i w:val="false"/>
          <w:color w:val="000000"/>
          <w:sz w:val="28"/>
        </w:rPr>
        <w:t>
      Фамилия, имя, отчество (при его наличии) _________________</w:t>
      </w:r>
    </w:p>
    <w:p>
      <w:pPr>
        <w:spacing w:after="0"/>
        <w:ind w:left="0"/>
        <w:jc w:val="both"/>
      </w:pPr>
      <w:r>
        <w:rPr>
          <w:rFonts w:ascii="Times New Roman"/>
          <w:b w:val="false"/>
          <w:i w:val="false"/>
          <w:color w:val="000000"/>
          <w:sz w:val="28"/>
        </w:rPr>
        <w:t>
      Подпись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919" w:id="1599"/>
    <w:p>
      <w:pPr>
        <w:spacing w:after="0"/>
        <w:ind w:left="0"/>
        <w:jc w:val="left"/>
      </w:pPr>
      <w:r>
        <w:rPr>
          <w:rFonts w:ascii="Times New Roman"/>
          <w:b/>
          <w:i w:val="false"/>
          <w:color w:val="000000"/>
        </w:rPr>
        <w:t xml:space="preserve"> Стандарт государственной услуги "Включение в реестр уполномоченных экономических операторов"</w:t>
      </w:r>
    </w:p>
    <w:bookmarkEnd w:id="1599"/>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31" w:id="1600"/>
    <w:p>
      <w:pPr>
        <w:spacing w:after="0"/>
        <w:ind w:left="0"/>
        <w:jc w:val="left"/>
      </w:pPr>
      <w:r>
        <w:rPr>
          <w:rFonts w:ascii="Times New Roman"/>
          <w:b/>
          <w:i w:val="false"/>
          <w:color w:val="000000"/>
        </w:rPr>
        <w:t xml:space="preserve"> 1. Общие положения</w:t>
      </w:r>
    </w:p>
    <w:bookmarkEnd w:id="1600"/>
    <w:bookmarkStart w:name="z2932" w:id="1601"/>
    <w:p>
      <w:pPr>
        <w:spacing w:after="0"/>
        <w:ind w:left="0"/>
        <w:jc w:val="both"/>
      </w:pPr>
      <w:r>
        <w:rPr>
          <w:rFonts w:ascii="Times New Roman"/>
          <w:b w:val="false"/>
          <w:i w:val="false"/>
          <w:color w:val="000000"/>
          <w:sz w:val="28"/>
        </w:rPr>
        <w:t>
      1. Государственная услуга "Включение в реестр уполномоченных экономических операторов" (далее – государственная услуга).</w:t>
      </w:r>
    </w:p>
    <w:bookmarkEnd w:id="1601"/>
    <w:bookmarkStart w:name="z2933" w:id="1602"/>
    <w:p>
      <w:pPr>
        <w:spacing w:after="0"/>
        <w:ind w:left="0"/>
        <w:jc w:val="both"/>
      </w:pPr>
      <w:r>
        <w:rPr>
          <w:rFonts w:ascii="Times New Roman"/>
          <w:b w:val="false"/>
          <w:i w:val="false"/>
          <w:color w:val="000000"/>
          <w:sz w:val="28"/>
        </w:rPr>
        <w:t xml:space="preserve">
      2. Стандарт государственной услуги разработан Министерством финансов Республики Казахстан (далее – Министерство). </w:t>
      </w:r>
    </w:p>
    <w:bookmarkEnd w:id="1602"/>
    <w:bookmarkStart w:name="z2934" w:id="1603"/>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(далее – услугодатель).</w:t>
      </w:r>
    </w:p>
    <w:bookmarkEnd w:id="1603"/>
    <w:bookmarkStart w:name="z2935" w:id="160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услугодателем:</w:t>
      </w:r>
    </w:p>
    <w:bookmarkEnd w:id="1604"/>
    <w:bookmarkStart w:name="z2936" w:id="1605"/>
    <w:p>
      <w:pPr>
        <w:spacing w:after="0"/>
        <w:ind w:left="0"/>
        <w:jc w:val="both"/>
      </w:pPr>
      <w:r>
        <w:rPr>
          <w:rFonts w:ascii="Times New Roman"/>
          <w:b w:val="false"/>
          <w:i w:val="false"/>
          <w:color w:val="000000"/>
          <w:sz w:val="28"/>
        </w:rPr>
        <w:t>
      1) через канцелярию услугодателя;</w:t>
      </w:r>
    </w:p>
    <w:bookmarkEnd w:id="1605"/>
    <w:bookmarkStart w:name="z2937" w:id="1606"/>
    <w:p>
      <w:pPr>
        <w:spacing w:after="0"/>
        <w:ind w:left="0"/>
        <w:jc w:val="both"/>
      </w:pPr>
      <w:r>
        <w:rPr>
          <w:rFonts w:ascii="Times New Roman"/>
          <w:b w:val="false"/>
          <w:i w:val="false"/>
          <w:color w:val="000000"/>
          <w:sz w:val="28"/>
        </w:rPr>
        <w:t>
      2) через веб-портал "электронного правительства" www.egov.kz (далее – портал).</w:t>
      </w:r>
    </w:p>
    <w:bookmarkEnd w:id="1606"/>
    <w:bookmarkStart w:name="z2938" w:id="1607"/>
    <w:p>
      <w:pPr>
        <w:spacing w:after="0"/>
        <w:ind w:left="0"/>
        <w:jc w:val="left"/>
      </w:pPr>
      <w:r>
        <w:rPr>
          <w:rFonts w:ascii="Times New Roman"/>
          <w:b/>
          <w:i w:val="false"/>
          <w:color w:val="000000"/>
        </w:rPr>
        <w:t xml:space="preserve"> 2. Порядок оказания государственной услуги</w:t>
      </w:r>
    </w:p>
    <w:bookmarkEnd w:id="1607"/>
    <w:bookmarkStart w:name="z2939" w:id="1608"/>
    <w:p>
      <w:pPr>
        <w:spacing w:after="0"/>
        <w:ind w:left="0"/>
        <w:jc w:val="both"/>
      </w:pPr>
      <w:r>
        <w:rPr>
          <w:rFonts w:ascii="Times New Roman"/>
          <w:b w:val="false"/>
          <w:i w:val="false"/>
          <w:color w:val="000000"/>
          <w:sz w:val="28"/>
        </w:rPr>
        <w:t>
      4. Срок оказания государственной услуги:</w:t>
      </w:r>
    </w:p>
    <w:bookmarkEnd w:id="1608"/>
    <w:bookmarkStart w:name="z2940" w:id="1609"/>
    <w:p>
      <w:pPr>
        <w:spacing w:after="0"/>
        <w:ind w:left="0"/>
        <w:jc w:val="both"/>
      </w:pPr>
      <w:r>
        <w:rPr>
          <w:rFonts w:ascii="Times New Roman"/>
          <w:b w:val="false"/>
          <w:i w:val="false"/>
          <w:color w:val="000000"/>
          <w:sz w:val="28"/>
        </w:rPr>
        <w:t>
      1) вынесение решения о включении или об отказе включении в реестр уполномоченных экономических операторов – 90 (девяносто) календарных дней;</w:t>
      </w:r>
    </w:p>
    <w:bookmarkEnd w:id="1609"/>
    <w:bookmarkStart w:name="z2941" w:id="1610"/>
    <w:p>
      <w:pPr>
        <w:spacing w:after="0"/>
        <w:ind w:left="0"/>
        <w:jc w:val="both"/>
      </w:pPr>
      <w:r>
        <w:rPr>
          <w:rFonts w:ascii="Times New Roman"/>
          <w:b w:val="false"/>
          <w:i w:val="false"/>
          <w:color w:val="000000"/>
          <w:sz w:val="28"/>
        </w:rPr>
        <w:t>
      вынесение решения об отказе в рассмотрении заявления – в течение 5 (пяти) рабочих дней со дня регистрации заявления услугополучателем;</w:t>
      </w:r>
    </w:p>
    <w:bookmarkEnd w:id="1610"/>
    <w:bookmarkStart w:name="z2942" w:id="1611"/>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bookmarkEnd w:id="1611"/>
    <w:bookmarkStart w:name="z2943" w:id="1612"/>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bookmarkEnd w:id="1612"/>
    <w:bookmarkStart w:name="z2944" w:id="1613"/>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или бумажная.</w:t>
      </w:r>
    </w:p>
    <w:bookmarkEnd w:id="1613"/>
    <w:bookmarkStart w:name="z2945" w:id="1614"/>
    <w:p>
      <w:pPr>
        <w:spacing w:after="0"/>
        <w:ind w:left="0"/>
        <w:jc w:val="both"/>
      </w:pPr>
      <w:r>
        <w:rPr>
          <w:rFonts w:ascii="Times New Roman"/>
          <w:b w:val="false"/>
          <w:i w:val="false"/>
          <w:color w:val="000000"/>
          <w:sz w:val="28"/>
        </w:rPr>
        <w:t xml:space="preserve">
      6. Результатом оказания государственной услуги является – выдача свидетельства о включении лица в реестр уполномоченных экономических операторов первого, второго или третьего типа,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 </w:t>
      </w:r>
    </w:p>
    <w:bookmarkEnd w:id="1614"/>
    <w:bookmarkStart w:name="z2946" w:id="1615"/>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w:t>
      </w:r>
    </w:p>
    <w:bookmarkEnd w:id="1615"/>
    <w:bookmarkStart w:name="z2947" w:id="1616"/>
    <w:p>
      <w:pPr>
        <w:spacing w:after="0"/>
        <w:ind w:left="0"/>
        <w:jc w:val="both"/>
      </w:pPr>
      <w:r>
        <w:rPr>
          <w:rFonts w:ascii="Times New Roman"/>
          <w:b w:val="false"/>
          <w:i w:val="false"/>
          <w:color w:val="000000"/>
          <w:sz w:val="28"/>
        </w:rPr>
        <w:t>
      При обращении услугополучателя через портал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bookmarkEnd w:id="1616"/>
    <w:bookmarkStart w:name="z2948" w:id="1617"/>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1617"/>
    <w:bookmarkStart w:name="z2949" w:id="1618"/>
    <w:p>
      <w:pPr>
        <w:spacing w:after="0"/>
        <w:ind w:left="0"/>
        <w:jc w:val="both"/>
      </w:pPr>
      <w:r>
        <w:rPr>
          <w:rFonts w:ascii="Times New Roman"/>
          <w:b w:val="false"/>
          <w:i w:val="false"/>
          <w:color w:val="000000"/>
          <w:sz w:val="28"/>
        </w:rPr>
        <w:t>
      8. График работы:</w:t>
      </w:r>
    </w:p>
    <w:bookmarkEnd w:id="1618"/>
    <w:bookmarkStart w:name="z2950" w:id="1619"/>
    <w:p>
      <w:pPr>
        <w:spacing w:after="0"/>
        <w:ind w:left="0"/>
        <w:jc w:val="both"/>
      </w:pPr>
      <w:r>
        <w:rPr>
          <w:rFonts w:ascii="Times New Roman"/>
          <w:b w:val="false"/>
          <w:i w:val="false"/>
          <w:color w:val="000000"/>
          <w:sz w:val="28"/>
        </w:rPr>
        <w:t>
      1) услугодателя – с понедельника по пятницу включительно с 09.00 до 18.30 часов, перерыв с 13.00 до 14.30 часов, кроме выходных и праздничных дней, согласно трудовому законодательству Республики Казахстан.</w:t>
      </w:r>
    </w:p>
    <w:bookmarkEnd w:id="1619"/>
    <w:bookmarkStart w:name="z2951" w:id="1620"/>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с 9.00 часов до 17.30 часов с перерывом на обед с 13.00 часов до 14.30 часов. </w:t>
      </w:r>
    </w:p>
    <w:bookmarkEnd w:id="1620"/>
    <w:bookmarkStart w:name="z2952" w:id="1621"/>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1621"/>
    <w:bookmarkStart w:name="z2953" w:id="1622"/>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1622"/>
    <w:bookmarkStart w:name="z2954" w:id="1623"/>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1623"/>
    <w:bookmarkStart w:name="z2955" w:id="1624"/>
    <w:p>
      <w:pPr>
        <w:spacing w:after="0"/>
        <w:ind w:left="0"/>
        <w:jc w:val="both"/>
      </w:pPr>
      <w:r>
        <w:rPr>
          <w:rFonts w:ascii="Times New Roman"/>
          <w:b w:val="false"/>
          <w:i w:val="false"/>
          <w:color w:val="000000"/>
          <w:sz w:val="28"/>
        </w:rPr>
        <w:t>
      к услугодателю:</w:t>
      </w:r>
    </w:p>
    <w:bookmarkEnd w:id="1624"/>
    <w:bookmarkStart w:name="z2956" w:id="1625"/>
    <w:p>
      <w:pPr>
        <w:spacing w:after="0"/>
        <w:ind w:left="0"/>
        <w:jc w:val="both"/>
      </w:pPr>
      <w:r>
        <w:rPr>
          <w:rFonts w:ascii="Times New Roman"/>
          <w:b w:val="false"/>
          <w:i w:val="false"/>
          <w:color w:val="000000"/>
          <w:sz w:val="28"/>
        </w:rPr>
        <w:t xml:space="preserve">
      заявление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bookmarkEnd w:id="1625"/>
    <w:bookmarkStart w:name="z2957" w:id="1626"/>
    <w:p>
      <w:pPr>
        <w:spacing w:after="0"/>
        <w:ind w:left="0"/>
        <w:jc w:val="both"/>
      </w:pPr>
      <w:r>
        <w:rPr>
          <w:rFonts w:ascii="Times New Roman"/>
          <w:b w:val="false"/>
          <w:i w:val="false"/>
          <w:color w:val="000000"/>
          <w:sz w:val="28"/>
        </w:rPr>
        <w:t>
      через портал:</w:t>
      </w:r>
    </w:p>
    <w:bookmarkEnd w:id="1626"/>
    <w:bookmarkStart w:name="z2958" w:id="1627"/>
    <w:p>
      <w:pPr>
        <w:spacing w:after="0"/>
        <w:ind w:left="0"/>
        <w:jc w:val="both"/>
      </w:pPr>
      <w:r>
        <w:rPr>
          <w:rFonts w:ascii="Times New Roman"/>
          <w:b w:val="false"/>
          <w:i w:val="false"/>
          <w:color w:val="000000"/>
          <w:sz w:val="28"/>
        </w:rPr>
        <w:t>
      заявление в форме электронного документа, подписанного ЭЦП.</w:t>
      </w:r>
    </w:p>
    <w:bookmarkEnd w:id="1627"/>
    <w:bookmarkStart w:name="z2959" w:id="1628"/>
    <w:p>
      <w:pPr>
        <w:spacing w:after="0"/>
        <w:ind w:left="0"/>
        <w:jc w:val="both"/>
      </w:pPr>
      <w:r>
        <w:rPr>
          <w:rFonts w:ascii="Times New Roman"/>
          <w:b w:val="false"/>
          <w:i w:val="false"/>
          <w:color w:val="000000"/>
          <w:sz w:val="28"/>
        </w:rPr>
        <w:t>
      К заявлению прилагаются документы, подтверждающие заявленные в нем сведения.</w:t>
      </w:r>
    </w:p>
    <w:bookmarkEnd w:id="1628"/>
    <w:bookmarkStart w:name="z2960" w:id="1629"/>
    <w:p>
      <w:pPr>
        <w:spacing w:after="0"/>
        <w:ind w:left="0"/>
        <w:jc w:val="both"/>
      </w:pPr>
      <w:r>
        <w:rPr>
          <w:rFonts w:ascii="Times New Roman"/>
          <w:b w:val="false"/>
          <w:i w:val="false"/>
          <w:color w:val="000000"/>
          <w:sz w:val="28"/>
        </w:rPr>
        <w:t>
      Заявление может не сопровождаться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государств – членов Евразийского экономического союза в рамках информационного взаимодействия.</w:t>
      </w:r>
    </w:p>
    <w:bookmarkEnd w:id="1629"/>
    <w:bookmarkStart w:name="z2961" w:id="1630"/>
    <w:p>
      <w:pPr>
        <w:spacing w:after="0"/>
        <w:ind w:left="0"/>
        <w:jc w:val="both"/>
      </w:pPr>
      <w:r>
        <w:rPr>
          <w:rFonts w:ascii="Times New Roman"/>
          <w:b w:val="false"/>
          <w:i w:val="false"/>
          <w:color w:val="000000"/>
          <w:sz w:val="28"/>
        </w:rPr>
        <w:t>
      Услугодатель в течение пяти рабочих дней со дня регистрации заявления принимает решение о рассмотрении заявления либо об отказе в его рассмотрении.</w:t>
      </w:r>
    </w:p>
    <w:bookmarkEnd w:id="1630"/>
    <w:bookmarkStart w:name="z2962" w:id="1631"/>
    <w:p>
      <w:pPr>
        <w:spacing w:after="0"/>
        <w:ind w:left="0"/>
        <w:jc w:val="both"/>
      </w:pPr>
      <w:r>
        <w:rPr>
          <w:rFonts w:ascii="Times New Roman"/>
          <w:b w:val="false"/>
          <w:i w:val="false"/>
          <w:color w:val="000000"/>
          <w:sz w:val="28"/>
        </w:rPr>
        <w:t xml:space="preserve">
      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услугодатель уведомляет услугополучателя о соблюдении условий, установленных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1 или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532 Кодекса Республики Казахстан "О таможенном регулировании в Республике Казахстан" (далее – Кодекс), и о необходимости предостваление обеспечения исполнения обязанностей уполномоченного экономического оператора. </w:t>
      </w:r>
    </w:p>
    <w:bookmarkEnd w:id="1631"/>
    <w:bookmarkStart w:name="z2963" w:id="1632"/>
    <w:p>
      <w:pPr>
        <w:spacing w:after="0"/>
        <w:ind w:left="0"/>
        <w:jc w:val="both"/>
      </w:pPr>
      <w:r>
        <w:rPr>
          <w:rFonts w:ascii="Times New Roman"/>
          <w:b w:val="false"/>
          <w:i w:val="false"/>
          <w:color w:val="000000"/>
          <w:sz w:val="28"/>
        </w:rPr>
        <w:t xml:space="preserve">
      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услугополучателем уведомления. </w:t>
      </w:r>
    </w:p>
    <w:bookmarkEnd w:id="1632"/>
    <w:bookmarkStart w:name="z2964" w:id="1633"/>
    <w:p>
      <w:pPr>
        <w:spacing w:after="0"/>
        <w:ind w:left="0"/>
        <w:jc w:val="both"/>
      </w:pPr>
      <w:r>
        <w:rPr>
          <w:rFonts w:ascii="Times New Roman"/>
          <w:b w:val="false"/>
          <w:i w:val="false"/>
          <w:color w:val="000000"/>
          <w:sz w:val="28"/>
        </w:rPr>
        <w:t>
      При этом на период со дня направления услугодателем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bookmarkEnd w:id="1633"/>
    <w:bookmarkStart w:name="z2965" w:id="1634"/>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634"/>
    <w:bookmarkStart w:name="z2966" w:id="1635"/>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635"/>
    <w:bookmarkStart w:name="z2967" w:id="1636"/>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1636"/>
    <w:bookmarkStart w:name="z2968" w:id="1637"/>
    <w:p>
      <w:pPr>
        <w:spacing w:after="0"/>
        <w:ind w:left="0"/>
        <w:jc w:val="both"/>
      </w:pPr>
      <w:r>
        <w:rPr>
          <w:rFonts w:ascii="Times New Roman"/>
          <w:b w:val="false"/>
          <w:i w:val="false"/>
          <w:color w:val="000000"/>
          <w:sz w:val="28"/>
        </w:rPr>
        <w:t>
      При подаче услугополучателем заявление:</w:t>
      </w:r>
    </w:p>
    <w:bookmarkEnd w:id="1637"/>
    <w:bookmarkStart w:name="z2969" w:id="1638"/>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bookmarkEnd w:id="1638"/>
    <w:bookmarkStart w:name="z2970" w:id="1639"/>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1639"/>
    <w:bookmarkStart w:name="z2971" w:id="1640"/>
    <w:p>
      <w:pPr>
        <w:spacing w:after="0"/>
        <w:ind w:left="0"/>
        <w:jc w:val="both"/>
      </w:pPr>
      <w:r>
        <w:rPr>
          <w:rFonts w:ascii="Times New Roman"/>
          <w:b w:val="false"/>
          <w:i w:val="false"/>
          <w:color w:val="000000"/>
          <w:sz w:val="28"/>
        </w:rPr>
        <w:t>
      10. Основанием для отказа услугополучателю в оказании государственной услуги являются случаи, если:</w:t>
      </w:r>
    </w:p>
    <w:bookmarkEnd w:id="1640"/>
    <w:bookmarkStart w:name="z2972" w:id="1641"/>
    <w:p>
      <w:pPr>
        <w:spacing w:after="0"/>
        <w:ind w:left="0"/>
        <w:jc w:val="both"/>
      </w:pPr>
      <w:r>
        <w:rPr>
          <w:rFonts w:ascii="Times New Roman"/>
          <w:b w:val="false"/>
          <w:i w:val="false"/>
          <w:color w:val="000000"/>
          <w:sz w:val="28"/>
        </w:rPr>
        <w:t>
      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bookmarkEnd w:id="1641"/>
    <w:bookmarkStart w:name="z2973" w:id="1642"/>
    <w:p>
      <w:pPr>
        <w:spacing w:after="0"/>
        <w:ind w:left="0"/>
        <w:jc w:val="both"/>
      </w:pPr>
      <w:r>
        <w:rPr>
          <w:rFonts w:ascii="Times New Roman"/>
          <w:b w:val="false"/>
          <w:i w:val="false"/>
          <w:color w:val="000000"/>
          <w:sz w:val="28"/>
        </w:rPr>
        <w:t>
      2) в заявлении не указаны сведения, подлежащие указанию в заявлении;</w:t>
      </w:r>
    </w:p>
    <w:bookmarkEnd w:id="1642"/>
    <w:bookmarkStart w:name="z2974" w:id="1643"/>
    <w:p>
      <w:pPr>
        <w:spacing w:after="0"/>
        <w:ind w:left="0"/>
        <w:jc w:val="both"/>
      </w:pPr>
      <w:r>
        <w:rPr>
          <w:rFonts w:ascii="Times New Roman"/>
          <w:b w:val="false"/>
          <w:i w:val="false"/>
          <w:color w:val="000000"/>
          <w:sz w:val="28"/>
        </w:rPr>
        <w:t xml:space="preserve">
      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w:t>
      </w:r>
      <w:r>
        <w:rPr>
          <w:rFonts w:ascii="Times New Roman"/>
          <w:b w:val="false"/>
          <w:i w:val="false"/>
          <w:color w:val="000000"/>
          <w:sz w:val="28"/>
        </w:rPr>
        <w:t>подпунктами 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7 статьи 534 Кодекса;</w:t>
      </w:r>
    </w:p>
    <w:bookmarkEnd w:id="1643"/>
    <w:bookmarkStart w:name="z2975" w:id="1644"/>
    <w:p>
      <w:pPr>
        <w:spacing w:after="0"/>
        <w:ind w:left="0"/>
        <w:jc w:val="both"/>
      </w:pPr>
      <w:r>
        <w:rPr>
          <w:rFonts w:ascii="Times New Roman"/>
          <w:b w:val="false"/>
          <w:i w:val="false"/>
          <w:color w:val="000000"/>
          <w:sz w:val="28"/>
        </w:rPr>
        <w:t>
      4) несоблюдение условий, установленных статьей 532 Кодекса.</w:t>
      </w:r>
    </w:p>
    <w:bookmarkEnd w:id="1644"/>
    <w:bookmarkStart w:name="z2976" w:id="1645"/>
    <w:p>
      <w:pPr>
        <w:spacing w:after="0"/>
        <w:ind w:left="0"/>
        <w:jc w:val="left"/>
      </w:pPr>
      <w:r>
        <w:rPr>
          <w:rFonts w:ascii="Times New Roman"/>
          <w:b/>
          <w:i w:val="false"/>
          <w:color w:val="000000"/>
        </w:rPr>
        <w:t xml:space="preserve"> 3. Порядок обжалования решений, действий (бездействий) центрального государственного органа, услугодателя и (или) их должностных лиц по вопросам оказания государственных услуг</w:t>
      </w:r>
    </w:p>
    <w:bookmarkEnd w:id="1645"/>
    <w:bookmarkStart w:name="z2977" w:id="1646"/>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646"/>
    <w:bookmarkStart w:name="z2978" w:id="1647"/>
    <w:p>
      <w:pPr>
        <w:spacing w:after="0"/>
        <w:ind w:left="0"/>
        <w:jc w:val="both"/>
      </w:pPr>
      <w:r>
        <w:rPr>
          <w:rFonts w:ascii="Times New Roman"/>
          <w:b w:val="false"/>
          <w:i w:val="false"/>
          <w:color w:val="000000"/>
          <w:sz w:val="28"/>
        </w:rPr>
        <w:t>
      В жалобе услугополучателя указываются:</w:t>
      </w:r>
    </w:p>
    <w:bookmarkEnd w:id="1647"/>
    <w:bookmarkStart w:name="z2979" w:id="1648"/>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648"/>
    <w:bookmarkStart w:name="z2980" w:id="1649"/>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649"/>
    <w:bookmarkStart w:name="z2981" w:id="1650"/>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650"/>
    <w:bookmarkStart w:name="z2982" w:id="1651"/>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651"/>
    <w:bookmarkStart w:name="z2983" w:id="1652"/>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652"/>
    <w:bookmarkStart w:name="z2984" w:id="1653"/>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653"/>
    <w:bookmarkStart w:name="z2985" w:id="1654"/>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1654"/>
    <w:bookmarkStart w:name="z2986" w:id="1655"/>
    <w:p>
      <w:pPr>
        <w:spacing w:after="0"/>
        <w:ind w:left="0"/>
        <w:jc w:val="both"/>
      </w:pPr>
      <w:r>
        <w:rPr>
          <w:rFonts w:ascii="Times New Roman"/>
          <w:b w:val="false"/>
          <w:i w:val="false"/>
          <w:color w:val="000000"/>
          <w:sz w:val="28"/>
        </w:rPr>
        <w:t>
      Работник Государственной корпорации:</w:t>
      </w:r>
    </w:p>
    <w:bookmarkEnd w:id="1655"/>
    <w:bookmarkStart w:name="z2987" w:id="1656"/>
    <w:p>
      <w:pPr>
        <w:spacing w:after="0"/>
        <w:ind w:left="0"/>
        <w:jc w:val="both"/>
      </w:pPr>
      <w:r>
        <w:rPr>
          <w:rFonts w:ascii="Times New Roman"/>
          <w:b w:val="false"/>
          <w:i w:val="false"/>
          <w:color w:val="000000"/>
          <w:sz w:val="28"/>
        </w:rPr>
        <w:t>
      осуществляет идентификацию услугополучателя;</w:t>
      </w:r>
    </w:p>
    <w:bookmarkEnd w:id="1656"/>
    <w:bookmarkStart w:name="z2988" w:id="1657"/>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657"/>
    <w:bookmarkStart w:name="z2989" w:id="1658"/>
    <w:p>
      <w:pPr>
        <w:spacing w:after="0"/>
        <w:ind w:left="0"/>
        <w:jc w:val="both"/>
      </w:pPr>
      <w:r>
        <w:rPr>
          <w:rFonts w:ascii="Times New Roman"/>
          <w:b w:val="false"/>
          <w:i w:val="false"/>
          <w:color w:val="000000"/>
          <w:sz w:val="28"/>
        </w:rPr>
        <w:t>
      разъясняет основные правила подачи видеообращения;</w:t>
      </w:r>
    </w:p>
    <w:bookmarkEnd w:id="1658"/>
    <w:bookmarkStart w:name="z2990" w:id="1659"/>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659"/>
    <w:bookmarkStart w:name="z2991" w:id="1660"/>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660"/>
    <w:bookmarkStart w:name="z2992" w:id="1661"/>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661"/>
    <w:bookmarkStart w:name="z2993" w:id="1662"/>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662"/>
    <w:bookmarkStart w:name="z2994" w:id="1663"/>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663"/>
    <w:bookmarkStart w:name="z2995" w:id="1664"/>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664"/>
    <w:bookmarkStart w:name="z2996" w:id="1665"/>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w:t>
      </w:r>
    </w:p>
    <w:bookmarkEnd w:id="1665"/>
    <w:bookmarkStart w:name="z2997" w:id="1666"/>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666"/>
    <w:bookmarkStart w:name="z2998" w:id="1667"/>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bookmarkEnd w:id="1667"/>
    <w:bookmarkStart w:name="z2999" w:id="1668"/>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1668"/>
    <w:bookmarkStart w:name="z3000" w:id="1669"/>
    <w:p>
      <w:pPr>
        <w:spacing w:after="0"/>
        <w:ind w:left="0"/>
        <w:jc w:val="both"/>
      </w:pPr>
      <w:r>
        <w:rPr>
          <w:rFonts w:ascii="Times New Roman"/>
          <w:b w:val="false"/>
          <w:i w:val="false"/>
          <w:color w:val="000000"/>
          <w:sz w:val="28"/>
        </w:rPr>
        <w:t xml:space="preserve">
      16. Контактные телефоны Единого контакт-центра: 1414, 8-800-080-7777. </w:t>
      </w:r>
    </w:p>
    <w:bookmarkEnd w:id="16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уполномоченных</w:t>
            </w:r>
            <w:r>
              <w:br/>
            </w:r>
            <w:r>
              <w:rPr>
                <w:rFonts w:ascii="Times New Roman"/>
                <w:b w:val="false"/>
                <w:i w:val="false"/>
                <w:color w:val="000000"/>
                <w:sz w:val="20"/>
              </w:rPr>
              <w:t>экономических операторов"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сентября 2017 г. № 128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004" w:id="1670"/>
    <w:p>
      <w:pPr>
        <w:spacing w:after="0"/>
        <w:ind w:left="0"/>
        <w:jc w:val="left"/>
      </w:pPr>
      <w:r>
        <w:rPr>
          <w:rFonts w:ascii="Times New Roman"/>
          <w:b/>
          <w:i w:val="false"/>
          <w:color w:val="000000"/>
        </w:rPr>
        <w:t xml:space="preserve">                                      Заявление</w:t>
      </w:r>
      <w:r>
        <w:br/>
      </w:r>
      <w:r>
        <w:rPr>
          <w:rFonts w:ascii="Times New Roman"/>
          <w:b/>
          <w:i w:val="false"/>
          <w:color w:val="000000"/>
        </w:rPr>
        <w:t xml:space="preserve">             о включении в реестр уполномоченных экономических операторов</w:t>
      </w:r>
    </w:p>
    <w:bookmarkEnd w:id="1670"/>
    <w:p>
      <w:pPr>
        <w:spacing w:after="0"/>
        <w:ind w:left="0"/>
        <w:jc w:val="both"/>
      </w:pPr>
      <w:r>
        <w:rPr>
          <w:rFonts w:ascii="Times New Roman"/>
          <w:b w:val="false"/>
          <w:i w:val="false"/>
          <w:color w:val="000000"/>
          <w:sz w:val="28"/>
        </w:rPr>
        <w:t>
      _______________________________________________________________________</w:t>
      </w:r>
      <w:r>
        <w:br/>
      </w:r>
      <w:r>
        <w:rPr>
          <w:rFonts w:ascii="Times New Roman"/>
          <w:b w:val="false"/>
          <w:i w:val="false"/>
          <w:color w:val="000000"/>
          <w:sz w:val="28"/>
        </w:rPr>
        <w:t xml:space="preserve">       (полное и краткое (при наличии) наименования юридического лица)</w:t>
      </w:r>
    </w:p>
    <w:p>
      <w:pPr>
        <w:spacing w:after="0"/>
        <w:ind w:left="0"/>
        <w:jc w:val="both"/>
      </w:pPr>
      <w:r>
        <w:rPr>
          <w:rFonts w:ascii="Times New Roman"/>
          <w:b w:val="false"/>
          <w:i w:val="false"/>
          <w:color w:val="000000"/>
          <w:sz w:val="28"/>
        </w:rPr>
        <w:t>
      _______________________________________________________________________</w:t>
      </w:r>
      <w:r>
        <w:br/>
      </w:r>
      <w:r>
        <w:rPr>
          <w:rFonts w:ascii="Times New Roman"/>
          <w:b w:val="false"/>
          <w:i w:val="false"/>
          <w:color w:val="000000"/>
          <w:sz w:val="28"/>
        </w:rPr>
        <w:t xml:space="preserve">       (УНН (для Республики Армения), УНП (для Республики Беларусь), БИН (для Республики Казахстан), ИНН (для Кыргызской республики), ИНН/КПП (Российской Федерации))</w:t>
      </w:r>
    </w:p>
    <w:p>
      <w:pPr>
        <w:spacing w:after="0"/>
        <w:ind w:left="0"/>
        <w:jc w:val="both"/>
      </w:pPr>
      <w:r>
        <w:rPr>
          <w:rFonts w:ascii="Times New Roman"/>
          <w:b w:val="false"/>
          <w:i w:val="false"/>
          <w:color w:val="000000"/>
          <w:sz w:val="28"/>
        </w:rPr>
        <w:t>
      просит включить в реестр уполномоченных экономических операторов (далее – реестр) с выдачей свидетельства (свидетельств)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698"/>
        <w:gridCol w:w="698"/>
        <w:gridCol w:w="1410"/>
        <w:gridCol w:w="698"/>
        <w:gridCol w:w="699"/>
        <w:gridCol w:w="3178"/>
        <w:gridCol w:w="699"/>
        <w:gridCol w:w="699"/>
        <w:gridCol w:w="1411"/>
        <w:gridCol w:w="700"/>
      </w:tblGrid>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первого</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второго</w:t>
            </w:r>
          </w:p>
        </w:tc>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первого и второго</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третьего</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типа (типов) и заявляет сведения, подтверждающие выполнение условий, установленных </w:t>
      </w:r>
      <w:r>
        <w:rPr>
          <w:rFonts w:ascii="Times New Roman"/>
          <w:b w:val="false"/>
          <w:i w:val="false"/>
          <w:color w:val="000000"/>
          <w:sz w:val="28"/>
        </w:rPr>
        <w:t>статьей 433</w:t>
      </w:r>
      <w:r>
        <w:rPr>
          <w:rFonts w:ascii="Times New Roman"/>
          <w:b w:val="false"/>
          <w:i w:val="false"/>
          <w:color w:val="000000"/>
          <w:sz w:val="28"/>
        </w:rPr>
        <w:t xml:space="preserve"> Таможенного кодекса Евразийского экономического союза (далее - Кодекс).</w:t>
      </w:r>
    </w:p>
    <w:bookmarkStart w:name="z3005" w:id="1671"/>
    <w:p>
      <w:pPr>
        <w:spacing w:after="0"/>
        <w:ind w:left="0"/>
        <w:jc w:val="left"/>
      </w:pPr>
      <w:r>
        <w:rPr>
          <w:rFonts w:ascii="Times New Roman"/>
          <w:b/>
          <w:i w:val="false"/>
          <w:color w:val="000000"/>
        </w:rPr>
        <w:t xml:space="preserve"> I. Общие сведения</w:t>
      </w:r>
    </w:p>
    <w:bookmarkEnd w:id="1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8"/>
        <w:gridCol w:w="1694"/>
        <w:gridCol w:w="4131"/>
        <w:gridCol w:w="3290"/>
        <w:gridCol w:w="731"/>
        <w:gridCol w:w="1836"/>
      </w:tblGrid>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Условие включения в реестр</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или отметка о соблюдении условия</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значение</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внешнеэкономической деятельности,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деятельности в сфере таможенного дела в качестве: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таможенного представителя,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владельца склада временного хранения,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владельца таможенного склада,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таможенного перевозчика,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которых:</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внешнеэкономической деятельности, за исключением деятельности по оказанию услуг по перевозке товаров, за каждый год подано деклараций на товары, штук</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стоимость перемещенных через таможенную границу Евразийского экономического союза товаров за каждый год составляет величину,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внешнеэкономической деятельности по оказанию услуг по перевозке товаров за каждый год подано транзитных деклараций, штук</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таможенного представителя за каждый год подано таможенных деклараций, штук</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стоимость товаров, заявленная в поданных таможенных декларациях, за каждый год составляет величину,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осуществлении деятельности в сфере таможенного дела в качестве таможенного перевозчика за каждый год подано транзитных деклараций, штук</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обязанности уполномоченного экономического оператора планируется обеспечить следующими способами (заполняется, если условие о представлении обеспечения является обязательным для включения в реестр)***</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денежных средств (денег) на сумму,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установленное статьей 436 Кодекса</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банковская гарантия на сумму,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поручительство на сумму,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залог имущества на сумму,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исполнения обязанности</w:t>
            </w:r>
            <w:r>
              <w:br/>
            </w:r>
            <w:r>
              <w:rPr>
                <w:rFonts w:ascii="Times New Roman"/>
                <w:b w:val="false"/>
                <w:i w:val="false"/>
                <w:color w:val="000000"/>
                <w:sz w:val="20"/>
              </w:rPr>
              <w:t>
иным способом (указать):</w:t>
            </w:r>
            <w:r>
              <w:br/>
            </w:r>
            <w:r>
              <w:rPr>
                <w:rFonts w:ascii="Times New Roman"/>
                <w:b w:val="false"/>
                <w:i w:val="false"/>
                <w:color w:val="000000"/>
                <w:sz w:val="20"/>
              </w:rPr>
              <w:t>
на сумму,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исполнения обязанности</w:t>
            </w:r>
            <w:r>
              <w:br/>
            </w:r>
            <w:r>
              <w:rPr>
                <w:rFonts w:ascii="Times New Roman"/>
                <w:b w:val="false"/>
                <w:i w:val="false"/>
                <w:color w:val="000000"/>
                <w:sz w:val="20"/>
              </w:rPr>
              <w:t>
иным способом (указать):</w:t>
            </w:r>
            <w:r>
              <w:br/>
            </w:r>
            <w:r>
              <w:rPr>
                <w:rFonts w:ascii="Times New Roman"/>
                <w:b w:val="false"/>
                <w:i w:val="false"/>
                <w:color w:val="000000"/>
                <w:sz w:val="20"/>
              </w:rPr>
              <w:t>
на сумму, эквивалентную сумме в евро</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исполненная в установленный срок обязанность по уплате таможенных платежей, специальных, антидемпинговых, компенсационных пошлин, пеней, процентов во всех государствах - членах Евразийского экономического союза (далее - государства-члены) отсутствует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Задолженность (недоимка) в соответствии с законодательством о налогах и сборах (налоговым законодательством) государства-члена, в котором зарегистрирован заявитель, отсутствует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Факты привлечения во всех государствах-членах заявителя в течение 1 года к административной ответственности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Факты привлечения во всех государствах-членах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учета товаров заявителя отвечает установленным законодательством государств-членов о таможенном регулировании требованиям, позволяет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обеспечивает доступ (в том числе удаленный) таможенных органов к таким сведениям</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Совокупный показатель финансовой устойчивости заявителя, рассчитанный в соответствии с порядком определения финансовой устойчивости юридического лица, претендующего на включение в реестр, и значений, характеризующих финансовую устойчивость и необходимых для включения в этот реестр, предусмотренным пунктом 7 статьи 433 Кодекса, баллов</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помещения (части помещений) и (или) открытые площадки (части открытых площадок), предназначенные для временного хранения товаров, находятся у заявителя: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собственности</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хозяйственном ведении</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оперативном управлении</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аренде по договору на срок не менее 1 года</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заявителя, предусмотренные подпунктом 4 пункта 3 статьи 433 Кодекса, соблюдаются</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 включен в реестр (период включения на момент подачи заявления):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первого типа,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второго типа,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 соответствии с Таможенным кодексом Таможенного союза, лет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выдачей свидетельства второго или третьего типа</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исключения из реестра в течение 1 года до даты подачи заявления отсутствует</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 Законодательством о таможенном регулировании государства-члена, таможенному органу которого подается заявление, может быть установлено иное минимальное значение в соответствии со </w:t>
      </w:r>
      <w:r>
        <w:rPr>
          <w:rFonts w:ascii="Times New Roman"/>
          <w:b w:val="false"/>
          <w:i w:val="false"/>
          <w:color w:val="000000"/>
          <w:sz w:val="28"/>
        </w:rPr>
        <w:t>статьей 433</w:t>
      </w:r>
      <w:r>
        <w:rPr>
          <w:rFonts w:ascii="Times New Roman"/>
          <w:b w:val="false"/>
          <w:i w:val="false"/>
          <w:color w:val="000000"/>
          <w:sz w:val="28"/>
        </w:rPr>
        <w:t xml:space="preserve"> Кодекса.</w:t>
      </w:r>
    </w:p>
    <w:p>
      <w:pPr>
        <w:spacing w:after="0"/>
        <w:ind w:left="0"/>
        <w:jc w:val="both"/>
      </w:pPr>
      <w:r>
        <w:rPr>
          <w:rFonts w:ascii="Times New Roman"/>
          <w:b w:val="false"/>
          <w:i w:val="false"/>
          <w:color w:val="000000"/>
          <w:sz w:val="28"/>
        </w:rPr>
        <w:t>
      ** Рассчитывается по курсу валют, установленному центральным (национальным) банком государства-члена, действующему на день подачи заявления.</w:t>
      </w:r>
    </w:p>
    <w:p>
      <w:pPr>
        <w:spacing w:after="0"/>
        <w:ind w:left="0"/>
        <w:jc w:val="both"/>
      </w:pPr>
      <w:r>
        <w:rPr>
          <w:rFonts w:ascii="Times New Roman"/>
          <w:b w:val="false"/>
          <w:i w:val="false"/>
          <w:color w:val="000000"/>
          <w:sz w:val="28"/>
        </w:rPr>
        <w:t>
      *** Если законодательством государств-членов о таможенном регулировании установлено, что исполнение обязанностей уполномоченного экономического оператора обеспечивается определенным способом (способами) в соответствии с пунктом 6 статьи 436 Кодекса, выбор способа обеспечения осуществляется только из способов, установленных законодательством этого государства-члена.</w:t>
      </w:r>
    </w:p>
    <w:bookmarkStart w:name="z3006" w:id="1672"/>
    <w:p>
      <w:pPr>
        <w:spacing w:after="0"/>
        <w:ind w:left="0"/>
        <w:jc w:val="left"/>
      </w:pPr>
      <w:r>
        <w:rPr>
          <w:rFonts w:ascii="Times New Roman"/>
          <w:b/>
          <w:i w:val="false"/>
          <w:color w:val="000000"/>
        </w:rPr>
        <w:t xml:space="preserve"> II. Сведения о физических лицах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bookmarkEnd w:id="1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
        <w:gridCol w:w="4123"/>
        <w:gridCol w:w="2952"/>
        <w:gridCol w:w="3710"/>
        <w:gridCol w:w="746"/>
      </w:tblGrid>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(в соответствии с документом, удостоверяющим личность)</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место рождения (в соответствии с документом, удостоверяющим личность)</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к заявителю (акционер, учредитель (участник), руководитель, главный бухгалтер)</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III. Сведения о значениях показателей финансовой устойчивости и совокупного показателя финансовой устойчивости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4"/>
        <w:gridCol w:w="1952"/>
        <w:gridCol w:w="3149"/>
        <w:gridCol w:w="2205"/>
        <w:gridCol w:w="1438"/>
        <w:gridCol w:w="2122"/>
      </w:tblGrid>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показателя за 3 года (расчетное)</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Критерий показателя (минимальный)</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Значимость показателя в балльной системе</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 значимость показателя (в баллах)</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чистых активов</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уставного капитала</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Остаточная стоимость основных средств</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автономии</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общей (текущей) ликвидности</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Рентабельность собственного капитала, процентов</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финансовой устойчивости</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обеспеченности текущей деятельности собственными оборотными активами</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маневренности собственного капитала</w:t>
            </w:r>
          </w:p>
        </w:tc>
        <w:tc>
          <w:tcPr>
            <w:tcW w:w="3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Совокупный показатель юридического лица, претендующего на включение в реестр (минимум 50 баллов)</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07" w:id="1673"/>
    <w:p>
      <w:pPr>
        <w:spacing w:after="0"/>
        <w:ind w:left="0"/>
        <w:jc w:val="left"/>
      </w:pPr>
      <w:r>
        <w:rPr>
          <w:rFonts w:ascii="Times New Roman"/>
          <w:b/>
          <w:i w:val="false"/>
          <w:color w:val="000000"/>
        </w:rPr>
        <w:t xml:space="preserve"> IV. Сведения о сооружениях, помещениях (частях помещений) и (или) открытых площадках (частях открытых площадок), предназначенных для временного хранения товаров</w:t>
      </w:r>
    </w:p>
    <w:bookmarkEnd w:id="1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8"/>
        <w:gridCol w:w="1334"/>
        <w:gridCol w:w="6526"/>
        <w:gridCol w:w="3062"/>
      </w:tblGrid>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местонахождения объекта</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дата документа, подтверждающего нахождение в собственности, хозяйственном ведении, оперативном управлении или аренде</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действия документа (договора аренды)</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08" w:id="1674"/>
    <w:p>
      <w:pPr>
        <w:spacing w:after="0"/>
        <w:ind w:left="0"/>
        <w:jc w:val="left"/>
      </w:pPr>
      <w:r>
        <w:rPr>
          <w:rFonts w:ascii="Times New Roman"/>
          <w:b/>
          <w:i w:val="false"/>
          <w:color w:val="000000"/>
        </w:rPr>
        <w:t xml:space="preserve"> V. Сведения об обособленных подразделениях и (или) филиалах</w:t>
      </w:r>
    </w:p>
    <w:bookmarkEnd w:id="1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8"/>
        <w:gridCol w:w="5458"/>
        <w:gridCol w:w="5824"/>
      </w:tblGrid>
      <w:tr>
        <w:trPr>
          <w:trHeight w:val="30" w:hRule="atLeast"/>
        </w:trPr>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обособленного подразделения и (или) филиала (полное и краткое – при наличии)</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обособленного подразделения и (или) филиала, присвоенный налоговым органом (органом государственных доходов) государства-члена</w:t>
            </w:r>
          </w:p>
        </w:tc>
      </w:tr>
      <w:tr>
        <w:trPr>
          <w:trHeight w:val="30" w:hRule="atLeast"/>
        </w:trPr>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009" w:id="1675"/>
    <w:p>
      <w:pPr>
        <w:spacing w:after="0"/>
        <w:ind w:left="0"/>
        <w:jc w:val="left"/>
      </w:pPr>
      <w:r>
        <w:rPr>
          <w:rFonts w:ascii="Times New Roman"/>
          <w:b/>
          <w:i w:val="false"/>
          <w:color w:val="000000"/>
        </w:rPr>
        <w:t xml:space="preserve"> VI. Документы, подтверждающие сведения, указанные в настоящем заявлении</w:t>
      </w:r>
    </w:p>
    <w:bookmarkEnd w:id="1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8"/>
        <w:gridCol w:w="4803"/>
        <w:gridCol w:w="3749"/>
      </w:tblGrid>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документов</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листов</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учредительных документов юридического лица</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отсутствие у заявителя задолженности (недоимки) в соответствии с законодательством о налогах и сборах (налоговым законодательством) государства-члена, в котором зарегистрирован заявитель</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(копии документов), подтверждающие расчет значений показателей финансовой устойчивости и совокупного показателя финансовой устойчивости</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выданные компетентным органом государства-члена и подтверждающие отсутствие фактов привлечения к уголовной ответственности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подтверждающие наличие у заявителя системы учета товаров, отвечающей установленным законодательством государства-члена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документов, подтверждающих наличие у заявителя, претендующего на получение свидетельства второго или третьего типа, сооружений, помещений (частей помещений) и (или) открытых площадок (частей открытых площадок), предназначенных для временного хранения товаров, завершения действия таможенной процедуры таможенного транзита и (или) проведения таможенного контроля</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документы</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руководителя заявителя)</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заявителя)</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 И. О. заявителя)</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_________ 20__ г.</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946" w:id="1676"/>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"Включение в реестр таможенных представителей"</w:t>
      </w:r>
      <w:r>
        <w:br/>
      </w:r>
      <w:r>
        <w:rPr>
          <w:rFonts w:ascii="Times New Roman"/>
          <w:b/>
          <w:i w:val="false"/>
          <w:color w:val="000000"/>
        </w:rPr>
        <w:t>1. Общие положения</w:t>
      </w:r>
    </w:p>
    <w:bookmarkEnd w:id="1676"/>
    <w:bookmarkStart w:name="z948" w:id="1677"/>
    <w:p>
      <w:pPr>
        <w:spacing w:after="0"/>
        <w:ind w:left="0"/>
        <w:jc w:val="both"/>
      </w:pPr>
      <w:r>
        <w:rPr>
          <w:rFonts w:ascii="Times New Roman"/>
          <w:b w:val="false"/>
          <w:i w:val="false"/>
          <w:color w:val="000000"/>
          <w:sz w:val="28"/>
        </w:rPr>
        <w:t>
      1. Государственная услуга "Включение в реестр таможенных представителей" (далее – государственная услуга).</w:t>
      </w:r>
    </w:p>
    <w:bookmarkEnd w:id="1677"/>
    <w:bookmarkStart w:name="z949" w:id="1678"/>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678"/>
    <w:bookmarkStart w:name="z950" w:id="1679"/>
    <w:p>
      <w:pPr>
        <w:spacing w:after="0"/>
        <w:ind w:left="0"/>
        <w:jc w:val="both"/>
      </w:pPr>
      <w:r>
        <w:rPr>
          <w:rFonts w:ascii="Times New Roman"/>
          <w:b w:val="false"/>
          <w:i w:val="false"/>
          <w:color w:val="000000"/>
          <w:sz w:val="28"/>
        </w:rPr>
        <w:t xml:space="preserve">
      3. Государственная услуга </w:t>
      </w:r>
      <w:r>
        <w:rPr>
          <w:rFonts w:ascii="Times New Roman"/>
          <w:b w:val="false"/>
          <w:i w:val="false"/>
          <w:color w:val="000000"/>
          <w:sz w:val="28"/>
        </w:rPr>
        <w:t>оказывается</w:t>
      </w:r>
      <w:r>
        <w:rPr>
          <w:rFonts w:ascii="Times New Roman"/>
          <w:b w:val="false"/>
          <w:i w:val="false"/>
          <w:color w:val="000000"/>
          <w:sz w:val="28"/>
        </w:rPr>
        <w:t xml:space="preserve"> Комитетом государственных доходов Министерства (далее – услугодатель).</w:t>
      </w:r>
    </w:p>
    <w:bookmarkEnd w:id="167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Start w:name="z951" w:id="1680"/>
    <w:p>
      <w:pPr>
        <w:spacing w:after="0"/>
        <w:ind w:left="0"/>
        <w:jc w:val="left"/>
      </w:pPr>
      <w:r>
        <w:rPr>
          <w:rFonts w:ascii="Times New Roman"/>
          <w:b/>
          <w:i w:val="false"/>
          <w:color w:val="000000"/>
        </w:rPr>
        <w:t xml:space="preserve"> 2. Порядок оказания государственной услуги</w:t>
      </w:r>
    </w:p>
    <w:bookmarkEnd w:id="1680"/>
    <w:bookmarkStart w:name="z952" w:id="1681"/>
    <w:p>
      <w:pPr>
        <w:spacing w:after="0"/>
        <w:ind w:left="0"/>
        <w:jc w:val="both"/>
      </w:pPr>
      <w:r>
        <w:rPr>
          <w:rFonts w:ascii="Times New Roman"/>
          <w:b w:val="false"/>
          <w:i w:val="false"/>
          <w:color w:val="000000"/>
          <w:sz w:val="28"/>
        </w:rPr>
        <w:t>
      4. Срок оказания государственной услуги:</w:t>
      </w:r>
    </w:p>
    <w:bookmarkEnd w:id="1681"/>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и на портал – 10 (десять)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3" w:id="1682"/>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или бумажная.</w:t>
      </w:r>
    </w:p>
    <w:bookmarkEnd w:id="1682"/>
    <w:bookmarkStart w:name="z954" w:id="1683"/>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таможенных представителей, оформленное приказом руководителя (лица, его замещающего), либо заместителя руководителя услугодателя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683"/>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В случае обращения услугополучателя к услугодателю на бумажном носителе результат оказания государственной услуги оформляется в электронной форме, распечатывается, заверяется подписью, печатью услугодателя и направляется услугополучателю по почте.</w:t>
      </w:r>
    </w:p>
    <w:p>
      <w:pPr>
        <w:spacing w:after="0"/>
        <w:ind w:left="0"/>
        <w:jc w:val="both"/>
      </w:pPr>
      <w:r>
        <w:rPr>
          <w:rFonts w:ascii="Times New Roman"/>
          <w:b w:val="false"/>
          <w:i w:val="false"/>
          <w:color w:val="000000"/>
          <w:sz w:val="28"/>
        </w:rPr>
        <w:t>
      При обращении услугополучателя через портал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5" w:id="1684"/>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1684"/>
    <w:bookmarkStart w:name="z956" w:id="1685"/>
    <w:p>
      <w:pPr>
        <w:spacing w:after="0"/>
        <w:ind w:left="0"/>
        <w:jc w:val="both"/>
      </w:pPr>
      <w:r>
        <w:rPr>
          <w:rFonts w:ascii="Times New Roman"/>
          <w:b w:val="false"/>
          <w:i w:val="false"/>
          <w:color w:val="000000"/>
          <w:sz w:val="28"/>
        </w:rPr>
        <w:t>
      8. График работы:</w:t>
      </w:r>
    </w:p>
    <w:bookmarkEnd w:id="1685"/>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Start w:name="z957" w:id="1686"/>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1686"/>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заявление о включении в реестр таможенных представителей,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2) сведения о регистрации обеспечения исполнения обязанностей юридического лица;</w:t>
      </w:r>
    </w:p>
    <w:p>
      <w:pPr>
        <w:spacing w:after="0"/>
        <w:ind w:left="0"/>
        <w:jc w:val="both"/>
      </w:pPr>
      <w:r>
        <w:rPr>
          <w:rFonts w:ascii="Times New Roman"/>
          <w:b w:val="false"/>
          <w:i w:val="false"/>
          <w:color w:val="000000"/>
          <w:sz w:val="28"/>
        </w:rPr>
        <w:t>
      3) договор страхования гражданско-правовой ответственности.</w:t>
      </w:r>
    </w:p>
    <w:p>
      <w:pPr>
        <w:spacing w:after="0"/>
        <w:ind w:left="0"/>
        <w:jc w:val="both"/>
      </w:pPr>
      <w:r>
        <w:rPr>
          <w:rFonts w:ascii="Times New Roman"/>
          <w:b w:val="false"/>
          <w:i w:val="false"/>
          <w:color w:val="000000"/>
          <w:sz w:val="28"/>
        </w:rPr>
        <w:t>
      через портал:</w:t>
      </w:r>
    </w:p>
    <w:p>
      <w:pPr>
        <w:spacing w:after="0"/>
        <w:ind w:left="0"/>
        <w:jc w:val="both"/>
      </w:pPr>
      <w:r>
        <w:rPr>
          <w:rFonts w:ascii="Times New Roman"/>
          <w:b w:val="false"/>
          <w:i w:val="false"/>
          <w:color w:val="000000"/>
          <w:sz w:val="28"/>
        </w:rPr>
        <w:t>
      1) заявление в форме электронного документа, подписанного ЭЦП;</w:t>
      </w:r>
    </w:p>
    <w:p>
      <w:pPr>
        <w:spacing w:after="0"/>
        <w:ind w:left="0"/>
        <w:jc w:val="both"/>
      </w:pPr>
      <w:r>
        <w:rPr>
          <w:rFonts w:ascii="Times New Roman"/>
          <w:b w:val="false"/>
          <w:i w:val="false"/>
          <w:color w:val="000000"/>
          <w:sz w:val="28"/>
        </w:rPr>
        <w:t>
      2) электронная сведения о регистрации обеспечения исполнения обязанностей юридического лица;</w:t>
      </w:r>
    </w:p>
    <w:p>
      <w:pPr>
        <w:spacing w:after="0"/>
        <w:ind w:left="0"/>
        <w:jc w:val="both"/>
      </w:pPr>
      <w:r>
        <w:rPr>
          <w:rFonts w:ascii="Times New Roman"/>
          <w:b w:val="false"/>
          <w:i w:val="false"/>
          <w:color w:val="000000"/>
          <w:sz w:val="28"/>
        </w:rPr>
        <w:t>
      3) электронная копия договора страхования гражданско-правовой ответственности.</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При сдаче услугополучателем всех необходимых документов:</w:t>
      </w:r>
    </w:p>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8" w:id="1687"/>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w:t>
      </w:r>
    </w:p>
    <w:bookmarkEnd w:id="1687"/>
    <w:p>
      <w:pPr>
        <w:spacing w:after="0"/>
        <w:ind w:left="0"/>
        <w:jc w:val="both"/>
      </w:pPr>
      <w:r>
        <w:rPr>
          <w:rFonts w:ascii="Times New Roman"/>
          <w:b w:val="false"/>
          <w:i w:val="false"/>
          <w:color w:val="000000"/>
          <w:sz w:val="28"/>
        </w:rPr>
        <w:t>
      1) несоответствие услугополучателя следующим требованиям:</w:t>
      </w:r>
    </w:p>
    <w:p>
      <w:pPr>
        <w:spacing w:after="0"/>
        <w:ind w:left="0"/>
        <w:jc w:val="both"/>
      </w:pPr>
      <w:r>
        <w:rPr>
          <w:rFonts w:ascii="Times New Roman"/>
          <w:b w:val="false"/>
          <w:i w:val="false"/>
          <w:color w:val="000000"/>
          <w:sz w:val="28"/>
        </w:rPr>
        <w:t>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p>
    <w:p>
      <w:pPr>
        <w:spacing w:after="0"/>
        <w:ind w:left="0"/>
        <w:jc w:val="both"/>
      </w:pPr>
      <w:r>
        <w:rPr>
          <w:rFonts w:ascii="Times New Roman"/>
          <w:b w:val="false"/>
          <w:i w:val="false"/>
          <w:color w:val="000000"/>
          <w:sz w:val="28"/>
        </w:rPr>
        <w:t>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p>
    <w:p>
      <w:pPr>
        <w:spacing w:after="0"/>
        <w:ind w:left="0"/>
        <w:jc w:val="both"/>
      </w:pPr>
      <w:r>
        <w:rPr>
          <w:rFonts w:ascii="Times New Roman"/>
          <w:b w:val="false"/>
          <w:i w:val="false"/>
          <w:color w:val="000000"/>
          <w:sz w:val="28"/>
        </w:rPr>
        <w:t xml:space="preserve">
      отсутствие на день обращения к услугодателю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p>
      <w:pPr>
        <w:spacing w:after="0"/>
        <w:ind w:left="0"/>
        <w:jc w:val="both"/>
      </w:pPr>
      <w:r>
        <w:rPr>
          <w:rFonts w:ascii="Times New Roman"/>
          <w:b w:val="false"/>
          <w:i w:val="false"/>
          <w:color w:val="000000"/>
          <w:sz w:val="28"/>
        </w:rPr>
        <w:t>
      2) непредставление всех документов, указанных в пункте 9 настоящего стандарта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br/>
      </w:r>
      <w:r>
        <w:rPr>
          <w:rFonts w:ascii="Times New Roman"/>
          <w:b w:val="false"/>
          <w:i w:val="false"/>
          <w:color w:val="000000"/>
          <w:sz w:val="28"/>
        </w:rPr>
        <w:t>
</w:t>
      </w:r>
    </w:p>
    <w:bookmarkStart w:name="z959" w:id="1688"/>
    <w:p>
      <w:pPr>
        <w:spacing w:after="0"/>
        <w:ind w:left="0"/>
        <w:jc w:val="left"/>
      </w:pPr>
      <w:r>
        <w:rPr>
          <w:rFonts w:ascii="Times New Roman"/>
          <w:b/>
          <w:i w:val="false"/>
          <w:color w:val="000000"/>
        </w:rPr>
        <w:t xml:space="preserve"> 3. Порядок обжалования решений, действий (бездействий)</w:t>
      </w:r>
      <w:r>
        <w:br/>
      </w:r>
      <w:r>
        <w:rPr>
          <w:rFonts w:ascii="Times New Roman"/>
          <w:b/>
          <w:i w:val="false"/>
          <w:color w:val="000000"/>
        </w:rPr>
        <w:t>центрального государственного органа, услугодателя и (или) их</w:t>
      </w:r>
      <w:r>
        <w:br/>
      </w:r>
      <w:r>
        <w:rPr>
          <w:rFonts w:ascii="Times New Roman"/>
          <w:b/>
          <w:i w:val="false"/>
          <w:color w:val="000000"/>
        </w:rPr>
        <w:t>должностных лиц по вопросам оказания государственных услуг</w:t>
      </w:r>
    </w:p>
    <w:bookmarkEnd w:id="1688"/>
    <w:bookmarkStart w:name="z960" w:id="1689"/>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689"/>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1" w:id="1690"/>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690"/>
    <w:bookmarkStart w:name="z962" w:id="1691"/>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w:t>
      </w:r>
    </w:p>
    <w:bookmarkEnd w:id="1691"/>
    <w:bookmarkStart w:name="z963" w:id="1692"/>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4" w:id="1693"/>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bookmarkEnd w:id="1693"/>
    <w:bookmarkStart w:name="z965" w:id="1694"/>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w:t>
      </w:r>
    </w:p>
    <w:bookmarkEnd w:id="1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6" w:id="1695"/>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6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таможенных представителей"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010" w:id="1696"/>
    <w:p>
      <w:pPr>
        <w:spacing w:after="0"/>
        <w:ind w:left="0"/>
        <w:jc w:val="left"/>
      </w:pPr>
      <w:r>
        <w:rPr>
          <w:rFonts w:ascii="Times New Roman"/>
          <w:b/>
          <w:i w:val="false"/>
          <w:color w:val="000000"/>
        </w:rPr>
        <w:t xml:space="preserve"> Заявление </w:t>
      </w:r>
      <w:r>
        <w:br/>
      </w:r>
      <w:r>
        <w:rPr>
          <w:rFonts w:ascii="Times New Roman"/>
          <w:b/>
          <w:i w:val="false"/>
          <w:color w:val="000000"/>
        </w:rPr>
        <w:t>о включении в реестр таможенных представителей</w:t>
      </w:r>
    </w:p>
    <w:bookmarkEnd w:id="1696"/>
    <w:p>
      <w:pPr>
        <w:spacing w:after="0"/>
        <w:ind w:left="0"/>
        <w:jc w:val="both"/>
      </w:pPr>
      <w:r>
        <w:rPr>
          <w:rFonts w:ascii="Times New Roman"/>
          <w:b w:val="false"/>
          <w:i w:val="false"/>
          <w:color w:val="ff0000"/>
          <w:sz w:val="28"/>
        </w:rPr>
        <w:t xml:space="preserve">
      Сноска. Заявление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490 Кодекса Республики Казахстан от 26 декабря 2017 года "О таможенном регулировании в Республике Казахстан" (далее – Кодекс) включить в реестр таможенных представителей.</w:t>
      </w:r>
    </w:p>
    <w:p>
      <w:pPr>
        <w:spacing w:after="0"/>
        <w:ind w:left="0"/>
        <w:jc w:val="both"/>
      </w:pPr>
      <w:r>
        <w:rPr>
          <w:rFonts w:ascii="Times New Roman"/>
          <w:b w:val="false"/>
          <w:i w:val="false"/>
          <w:color w:val="000000"/>
          <w:sz w:val="28"/>
        </w:rPr>
        <w:t>
      Указываем следующие сведения:</w:t>
      </w:r>
    </w:p>
    <w:p>
      <w:pPr>
        <w:spacing w:after="0"/>
        <w:ind w:left="0"/>
        <w:jc w:val="both"/>
      </w:pPr>
      <w:r>
        <w:rPr>
          <w:rFonts w:ascii="Times New Roman"/>
          <w:b w:val="false"/>
          <w:i w:val="false"/>
          <w:color w:val="000000"/>
          <w:sz w:val="28"/>
        </w:rPr>
        <w:t>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p>
    <w:p>
      <w:pPr>
        <w:spacing w:after="0"/>
        <w:ind w:left="0"/>
        <w:jc w:val="both"/>
      </w:pP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xml:space="preserve">       ___________________________________________________________________;</w:t>
      </w:r>
    </w:p>
    <w:p>
      <w:pPr>
        <w:spacing w:after="0"/>
        <w:ind w:left="0"/>
        <w:jc w:val="both"/>
      </w:pPr>
      <w:r>
        <w:rPr>
          <w:rFonts w:ascii="Times New Roman"/>
          <w:b w:val="false"/>
          <w:i w:val="false"/>
          <w:color w:val="000000"/>
          <w:sz w:val="28"/>
        </w:rPr>
        <w:t>
      обеспечение исполнения обязанностей юридического лица, осуществляющего деятельность в сфере таможенного дела, в размере _______,</w:t>
      </w:r>
    </w:p>
    <w:p>
      <w:pPr>
        <w:spacing w:after="0"/>
        <w:ind w:left="0"/>
        <w:jc w:val="both"/>
      </w:pPr>
      <w:r>
        <w:rPr>
          <w:rFonts w:ascii="Times New Roman"/>
          <w:b w:val="false"/>
          <w:i w:val="false"/>
          <w:color w:val="000000"/>
          <w:sz w:val="28"/>
        </w:rPr>
        <w:t>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отсутствие на день обращения в орган государственных доходов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 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таможенных представителей"</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 заявлению прилагаем следующие документы:</w:t>
      </w:r>
    </w:p>
    <w:p>
      <w:pPr>
        <w:spacing w:after="0"/>
        <w:ind w:left="0"/>
        <w:jc w:val="both"/>
      </w:pPr>
      <w:r>
        <w:rPr>
          <w:rFonts w:ascii="Times New Roman"/>
          <w:b w:val="false"/>
          <w:i w:val="false"/>
          <w:color w:val="000000"/>
          <w:sz w:val="28"/>
        </w:rPr>
        <w:t>
      1) документы, подтверждающие сведение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Кодекса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договор страхования гражданско-правовой ответственности</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xml:space="preserve">
      Представление документов, предусмотренных в </w:t>
      </w:r>
      <w:r>
        <w:rPr>
          <w:rFonts w:ascii="Times New Roman"/>
          <w:b w:val="false"/>
          <w:i w:val="false"/>
          <w:color w:val="000000"/>
          <w:sz w:val="28"/>
        </w:rPr>
        <w:t>пункте 2</w:t>
      </w:r>
      <w:r>
        <w:rPr>
          <w:rFonts w:ascii="Times New Roman"/>
          <w:b w:val="false"/>
          <w:i w:val="false"/>
          <w:color w:val="000000"/>
          <w:sz w:val="28"/>
        </w:rPr>
        <w:t xml:space="preserve"> статьи 490 Кодекса, не требуется в случае возможности получения информации, содержащейся в них, из государственных информационных систем и (или) из формы сведений.</w:t>
      </w:r>
    </w:p>
    <w:p>
      <w:pPr>
        <w:spacing w:after="0"/>
        <w:ind w:left="0"/>
        <w:jc w:val="both"/>
      </w:pPr>
      <w:r>
        <w:rPr>
          <w:rFonts w:ascii="Times New Roman"/>
          <w:b w:val="false"/>
          <w:i w:val="false"/>
          <w:color w:val="000000"/>
          <w:sz w:val="28"/>
        </w:rPr>
        <w:t>
      Приложение: __на листах.</w:t>
      </w:r>
    </w:p>
    <w:p>
      <w:pPr>
        <w:spacing w:after="0"/>
        <w:ind w:left="0"/>
        <w:jc w:val="both"/>
      </w:pPr>
      <w:r>
        <w:rPr>
          <w:rFonts w:ascii="Times New Roman"/>
          <w:b w:val="false"/>
          <w:i w:val="false"/>
          <w:color w:val="000000"/>
          <w:sz w:val="28"/>
        </w:rPr>
        <w:t>
      Дата подачи 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представителя юридического лица____________</w:t>
      </w:r>
    </w:p>
    <w:p>
      <w:pPr>
        <w:spacing w:after="0"/>
        <w:ind w:left="0"/>
        <w:jc w:val="both"/>
      </w:pPr>
      <w:r>
        <w:rPr>
          <w:rFonts w:ascii="Times New Roman"/>
          <w:b w:val="false"/>
          <w:i w:val="false"/>
          <w:color w:val="000000"/>
          <w:sz w:val="28"/>
        </w:rPr>
        <w:t>
      Подпись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971" w:id="1697"/>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"Включение в реестр таможенных перевозчиков"</w:t>
      </w:r>
    </w:p>
    <w:bookmarkEnd w:id="1697"/>
    <w:p>
      <w:pPr>
        <w:spacing w:after="0"/>
        <w:ind w:left="0"/>
        <w:jc w:val="both"/>
      </w:pPr>
      <w:r>
        <w:rPr>
          <w:rFonts w:ascii="Times New Roman"/>
          <w:b w:val="false"/>
          <w:i w:val="false"/>
          <w:color w:val="ff0000"/>
          <w:sz w:val="28"/>
        </w:rPr>
        <w:t xml:space="preserve">
      Сноска. В заголовок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72" w:id="1698"/>
    <w:p>
      <w:pPr>
        <w:spacing w:after="0"/>
        <w:ind w:left="0"/>
        <w:jc w:val="left"/>
      </w:pPr>
      <w:r>
        <w:rPr>
          <w:rFonts w:ascii="Times New Roman"/>
          <w:b/>
          <w:i w:val="false"/>
          <w:color w:val="000000"/>
        </w:rPr>
        <w:t xml:space="preserve"> 1. Общие положения</w:t>
      </w:r>
    </w:p>
    <w:bookmarkEnd w:id="1698"/>
    <w:bookmarkStart w:name="z973" w:id="1699"/>
    <w:p>
      <w:pPr>
        <w:spacing w:after="0"/>
        <w:ind w:left="0"/>
        <w:jc w:val="both"/>
      </w:pPr>
      <w:r>
        <w:rPr>
          <w:rFonts w:ascii="Times New Roman"/>
          <w:b w:val="false"/>
          <w:i w:val="false"/>
          <w:color w:val="000000"/>
          <w:sz w:val="28"/>
        </w:rPr>
        <w:t>
      1. Государственная услуга "Включение в реестр таможенных перевозчиков" (далее – государственная услуга).</w:t>
      </w:r>
    </w:p>
    <w:bookmarkEnd w:id="16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74" w:id="1700"/>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700"/>
    <w:bookmarkStart w:name="z975" w:id="1701"/>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МФ по областям, городам Астане, Алматы и Шымкент (далее – услугодатель).</w:t>
      </w:r>
    </w:p>
    <w:bookmarkEnd w:id="170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76" w:id="1702"/>
    <w:p>
      <w:pPr>
        <w:spacing w:after="0"/>
        <w:ind w:left="0"/>
        <w:jc w:val="left"/>
      </w:pPr>
      <w:r>
        <w:rPr>
          <w:rFonts w:ascii="Times New Roman"/>
          <w:b/>
          <w:i w:val="false"/>
          <w:color w:val="000000"/>
        </w:rPr>
        <w:t xml:space="preserve"> 2. Порядок оказания государственной услуги</w:t>
      </w:r>
    </w:p>
    <w:bookmarkEnd w:id="1702"/>
    <w:bookmarkStart w:name="z977" w:id="1703"/>
    <w:p>
      <w:pPr>
        <w:spacing w:after="0"/>
        <w:ind w:left="0"/>
        <w:jc w:val="both"/>
      </w:pPr>
      <w:r>
        <w:rPr>
          <w:rFonts w:ascii="Times New Roman"/>
          <w:b w:val="false"/>
          <w:i w:val="false"/>
          <w:color w:val="000000"/>
          <w:sz w:val="28"/>
        </w:rPr>
        <w:t>
      4. Срок оказания государственной услуги:</w:t>
      </w:r>
    </w:p>
    <w:bookmarkEnd w:id="1703"/>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и на портал – 10 (десять)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78" w:id="1704"/>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или бумажная.</w:t>
      </w:r>
    </w:p>
    <w:bookmarkEnd w:id="1704"/>
    <w:bookmarkStart w:name="z979" w:id="1705"/>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таможенных перевозчиков, оформленное приказом руководителя либо лица, его замещающего, либо заместителя руководителя услугодателя,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70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В случае обращения услугополучателя к услугодателю на бумажном носителе результат оказания государственной услуги оформляется в электронной форме, распечатывается, заверяется подписью, печатью услугодателя и направляется услугополучателю по почте.</w:t>
      </w:r>
    </w:p>
    <w:p>
      <w:pPr>
        <w:spacing w:after="0"/>
        <w:ind w:left="0"/>
        <w:jc w:val="both"/>
      </w:pPr>
      <w:r>
        <w:rPr>
          <w:rFonts w:ascii="Times New Roman"/>
          <w:b w:val="false"/>
          <w:i w:val="false"/>
          <w:color w:val="000000"/>
          <w:sz w:val="28"/>
        </w:rPr>
        <w:t xml:space="preserve">
      При обращении услугополучателя через портал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80" w:id="1706"/>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1706"/>
    <w:bookmarkStart w:name="z981" w:id="1707"/>
    <w:p>
      <w:pPr>
        <w:spacing w:after="0"/>
        <w:ind w:left="0"/>
        <w:jc w:val="both"/>
      </w:pPr>
      <w:r>
        <w:rPr>
          <w:rFonts w:ascii="Times New Roman"/>
          <w:b w:val="false"/>
          <w:i w:val="false"/>
          <w:color w:val="000000"/>
          <w:sz w:val="28"/>
        </w:rPr>
        <w:t>
      8. График работы:</w:t>
      </w:r>
    </w:p>
    <w:bookmarkEnd w:id="1707"/>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Start w:name="z982" w:id="1708"/>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1708"/>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1) заявление о включении в реестр таможенных перевозчиков,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2) сведения о регистрации обеспечения исполнения обязанностей юридического лица, осуществляющего деятельность в сфере таможенного дела;</w:t>
      </w:r>
    </w:p>
    <w:p>
      <w:pPr>
        <w:spacing w:after="0"/>
        <w:ind w:left="0"/>
        <w:jc w:val="both"/>
      </w:pPr>
      <w:r>
        <w:rPr>
          <w:rFonts w:ascii="Times New Roman"/>
          <w:b w:val="false"/>
          <w:i w:val="false"/>
          <w:color w:val="000000"/>
          <w:sz w:val="28"/>
        </w:rPr>
        <w:t>
      3) нотариально засвидетельствованные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p>
      <w:pPr>
        <w:spacing w:after="0"/>
        <w:ind w:left="0"/>
        <w:jc w:val="both"/>
      </w:pPr>
      <w:r>
        <w:rPr>
          <w:rFonts w:ascii="Times New Roman"/>
          <w:b w:val="false"/>
          <w:i w:val="false"/>
          <w:color w:val="000000"/>
          <w:sz w:val="28"/>
        </w:rPr>
        <w:t>
      4) копии свидетельств о допущении транспортных средств международной перевозки для перевозки товаров под таможенными пломбами и печатями;</w:t>
      </w:r>
    </w:p>
    <w:p>
      <w:pPr>
        <w:spacing w:after="0"/>
        <w:ind w:left="0"/>
        <w:jc w:val="both"/>
      </w:pPr>
      <w:r>
        <w:rPr>
          <w:rFonts w:ascii="Times New Roman"/>
          <w:b w:val="false"/>
          <w:i w:val="false"/>
          <w:color w:val="000000"/>
          <w:sz w:val="28"/>
        </w:rPr>
        <w:t>
      5)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через портал:</w:t>
      </w:r>
    </w:p>
    <w:p>
      <w:pPr>
        <w:spacing w:after="0"/>
        <w:ind w:left="0"/>
        <w:jc w:val="both"/>
      </w:pPr>
      <w:r>
        <w:rPr>
          <w:rFonts w:ascii="Times New Roman"/>
          <w:b w:val="false"/>
          <w:i w:val="false"/>
          <w:color w:val="000000"/>
          <w:sz w:val="28"/>
        </w:rPr>
        <w:t>
      1) заявление в форме электронного документа, подписанное ЭЦП;</w:t>
      </w:r>
    </w:p>
    <w:p>
      <w:pPr>
        <w:spacing w:after="0"/>
        <w:ind w:left="0"/>
        <w:jc w:val="both"/>
      </w:pPr>
      <w:r>
        <w:rPr>
          <w:rFonts w:ascii="Times New Roman"/>
          <w:b w:val="false"/>
          <w:i w:val="false"/>
          <w:color w:val="000000"/>
          <w:sz w:val="28"/>
        </w:rPr>
        <w:t>
      2) электронная сведения о регистрации обеспечения исполнения обязанностей юридического лица, осуществляющего деятельность в сфере таможенного дела;</w:t>
      </w:r>
    </w:p>
    <w:p>
      <w:pPr>
        <w:spacing w:after="0"/>
        <w:ind w:left="0"/>
        <w:jc w:val="both"/>
      </w:pPr>
      <w:r>
        <w:rPr>
          <w:rFonts w:ascii="Times New Roman"/>
          <w:b w:val="false"/>
          <w:i w:val="false"/>
          <w:color w:val="000000"/>
          <w:sz w:val="28"/>
        </w:rPr>
        <w:t>
      3) электронная копия нотариально засвидетельствованных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p>
      <w:pPr>
        <w:spacing w:after="0"/>
        <w:ind w:left="0"/>
        <w:jc w:val="both"/>
      </w:pPr>
      <w:r>
        <w:rPr>
          <w:rFonts w:ascii="Times New Roman"/>
          <w:b w:val="false"/>
          <w:i w:val="false"/>
          <w:color w:val="000000"/>
          <w:sz w:val="28"/>
        </w:rPr>
        <w:t>
      4) электронная копия свидетельства о допущении транспортных средств международной перевозки для перевозки товаров под таможенными пломбами и печатями;</w:t>
      </w:r>
    </w:p>
    <w:p>
      <w:pPr>
        <w:spacing w:after="0"/>
        <w:ind w:left="0"/>
        <w:jc w:val="both"/>
      </w:pPr>
      <w:r>
        <w:rPr>
          <w:rFonts w:ascii="Times New Roman"/>
          <w:b w:val="false"/>
          <w:i w:val="false"/>
          <w:color w:val="000000"/>
          <w:sz w:val="28"/>
        </w:rPr>
        <w:t xml:space="preserve">
      5) электронная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 </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При сдаче услугополучателем всех необходимых документов:</w:t>
      </w:r>
    </w:p>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p>
      <w:pPr>
        <w:spacing w:after="0"/>
        <w:ind w:left="0"/>
        <w:jc w:val="both"/>
      </w:pPr>
      <w:r>
        <w:rPr>
          <w:rFonts w:ascii="Times New Roman"/>
          <w:b w:val="false"/>
          <w:i w:val="false"/>
          <w:color w:val="000000"/>
          <w:sz w:val="28"/>
        </w:rPr>
        <w:t xml:space="preserve">
      подпункт 1)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 несоответствие услугополучателя следующим требованиям:</w:t>
      </w:r>
    </w:p>
    <w:p>
      <w:pPr>
        <w:spacing w:after="0"/>
        <w:ind w:left="0"/>
        <w:jc w:val="both"/>
      </w:pPr>
      <w:r>
        <w:rPr>
          <w:rFonts w:ascii="Times New Roman"/>
          <w:b w:val="false"/>
          <w:i w:val="false"/>
          <w:color w:val="000000"/>
          <w:sz w:val="28"/>
        </w:rPr>
        <w:t>
      осуществление деятельности по перевозке грузов в течение не менее двух лет на день обращения к услугодателю;</w:t>
      </w:r>
    </w:p>
    <w:p>
      <w:pPr>
        <w:spacing w:after="0"/>
        <w:ind w:left="0"/>
        <w:jc w:val="both"/>
      </w:pPr>
      <w:r>
        <w:rPr>
          <w:rFonts w:ascii="Times New Roman"/>
          <w:b w:val="false"/>
          <w:i w:val="false"/>
          <w:color w:val="000000"/>
          <w:sz w:val="28"/>
        </w:rPr>
        <w:t xml:space="preserve">
      обеспечение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курса валют на день внесения такого обеспечения, а если Комиссией определен иной размер обеспечения, – в размере, определенном Комиссией согласно </w:t>
      </w:r>
      <w:r>
        <w:rPr>
          <w:rFonts w:ascii="Times New Roman"/>
          <w:b w:val="false"/>
          <w:i w:val="false"/>
          <w:color w:val="000000"/>
          <w:sz w:val="28"/>
        </w:rPr>
        <w:t>пункту 1</w:t>
      </w:r>
      <w:r>
        <w:rPr>
          <w:rFonts w:ascii="Times New Roman"/>
          <w:b w:val="false"/>
          <w:i w:val="false"/>
          <w:color w:val="000000"/>
          <w:sz w:val="28"/>
        </w:rPr>
        <w:t xml:space="preserve"> статьи 496 Кодекса Республики Казахстан от 26 декабря 2017 года "О таможенном регулировании в Республике Казахстан" (далее – Кодекс);</w:t>
      </w:r>
    </w:p>
    <w:p>
      <w:pPr>
        <w:spacing w:after="0"/>
        <w:ind w:left="0"/>
        <w:jc w:val="both"/>
      </w:pPr>
      <w:r>
        <w:rPr>
          <w:rFonts w:ascii="Times New Roman"/>
          <w:b w:val="false"/>
          <w:i w:val="false"/>
          <w:color w:val="000000"/>
          <w:sz w:val="28"/>
        </w:rPr>
        <w:t>
      наличие разрешиения на осуществление деятельности по перевозке грузов, если такой вид деятельности требует наличия разрешения в соответствии с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pPr>
        <w:spacing w:after="0"/>
        <w:ind w:left="0"/>
        <w:jc w:val="both"/>
      </w:pPr>
      <w:r>
        <w:rPr>
          <w:rFonts w:ascii="Times New Roman"/>
          <w:b w:val="false"/>
          <w:i w:val="false"/>
          <w:color w:val="000000"/>
          <w:sz w:val="28"/>
        </w:rPr>
        <w:t xml:space="preserve">
      отсутствие на день обращения в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таможенный орган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и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и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w:t>
      </w:r>
    </w:p>
    <w:p>
      <w:pPr>
        <w:spacing w:after="0"/>
        <w:ind w:left="0"/>
        <w:jc w:val="both"/>
      </w:pPr>
      <w:r>
        <w:rPr>
          <w:rFonts w:ascii="Times New Roman"/>
          <w:b w:val="false"/>
          <w:i w:val="false"/>
          <w:color w:val="000000"/>
          <w:sz w:val="28"/>
        </w:rPr>
        <w:t xml:space="preserve">
      наличие на транспортном средстве технического средства системы спутниковой навигации или устройства вызова экстренных оперативных служб с функцией непрерывной передачи данных, позволяющих услугодателю определить место нахождения данного транспортного средства путем передачи сигнала по каналам связи. Настоящее требование не распространяется на прицепы, полуприцепы, вагоны, контейнеры и несамоходные суда. </w:t>
      </w:r>
    </w:p>
    <w:p>
      <w:pPr>
        <w:spacing w:after="0"/>
        <w:ind w:left="0"/>
        <w:jc w:val="both"/>
      </w:pPr>
      <w:r>
        <w:rPr>
          <w:rFonts w:ascii="Times New Roman"/>
          <w:b w:val="false"/>
          <w:i w:val="false"/>
          <w:color w:val="000000"/>
          <w:sz w:val="28"/>
        </w:rPr>
        <w:t>
      Порядок применения технического средства системы спутниковой навигации или устройства вызова экстренных оперативных служб с функцией непрерывной передачи данных на территории Республики Казахстан и подтверждения его наличия определяется уполномоченным государственным органом в области транспорта по согласованию с уполномоченным органом согласно пункту 1 статьи 496 Кодекса;</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83" w:id="1709"/>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w:t>
      </w:r>
    </w:p>
    <w:bookmarkEnd w:id="1709"/>
    <w:p>
      <w:pPr>
        <w:spacing w:after="0"/>
        <w:ind w:left="0"/>
        <w:jc w:val="both"/>
      </w:pPr>
      <w:r>
        <w:rPr>
          <w:rFonts w:ascii="Times New Roman"/>
          <w:b w:val="false"/>
          <w:i w:val="false"/>
          <w:color w:val="000000"/>
          <w:sz w:val="28"/>
        </w:rPr>
        <w:t>
      1) несоответствие услугополучателя следующим требованиям:</w:t>
      </w:r>
    </w:p>
    <w:p>
      <w:pPr>
        <w:spacing w:after="0"/>
        <w:ind w:left="0"/>
        <w:jc w:val="both"/>
      </w:pPr>
      <w:r>
        <w:rPr>
          <w:rFonts w:ascii="Times New Roman"/>
          <w:b w:val="false"/>
          <w:i w:val="false"/>
          <w:color w:val="000000"/>
          <w:sz w:val="28"/>
        </w:rPr>
        <w:t>
      осуществление этим лицом деятельности по перевозке грузов в течение не менее двух лет на дату обращения в орган государственных доходов;</w:t>
      </w:r>
    </w:p>
    <w:p>
      <w:pPr>
        <w:spacing w:after="0"/>
        <w:ind w:left="0"/>
        <w:jc w:val="both"/>
      </w:pPr>
      <w:r>
        <w:rPr>
          <w:rFonts w:ascii="Times New Roman"/>
          <w:b w:val="false"/>
          <w:i w:val="false"/>
          <w:color w:val="000000"/>
          <w:sz w:val="28"/>
        </w:rPr>
        <w:t>
      предоставление обеспечения уплаты таможенных пошлин, налогов на сумму, эквивалентную не менее чем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w:t>
      </w:r>
    </w:p>
    <w:p>
      <w:pPr>
        <w:spacing w:after="0"/>
        <w:ind w:left="0"/>
        <w:jc w:val="both"/>
      </w:pPr>
      <w:r>
        <w:rPr>
          <w:rFonts w:ascii="Times New Roman"/>
          <w:b w:val="false"/>
          <w:i w:val="false"/>
          <w:color w:val="000000"/>
          <w:sz w:val="28"/>
        </w:rPr>
        <w:t>
      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p>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pPr>
        <w:spacing w:after="0"/>
        <w:ind w:left="0"/>
        <w:jc w:val="both"/>
      </w:pPr>
      <w:r>
        <w:rPr>
          <w:rFonts w:ascii="Times New Roman"/>
          <w:b w:val="false"/>
          <w:i w:val="false"/>
          <w:color w:val="000000"/>
          <w:sz w:val="28"/>
        </w:rPr>
        <w:t>
      отсутствие на день обращения в орган государственных доходов неисполненной обязанности по уплате таможенных платежей, налогов и пеней;</w:t>
      </w:r>
    </w:p>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w:t>
      </w:r>
      <w:r>
        <w:rPr>
          <w:rFonts w:ascii="Times New Roman"/>
          <w:b w:val="false"/>
          <w:i w:val="false"/>
          <w:color w:val="000000"/>
          <w:sz w:val="28"/>
        </w:rPr>
        <w:t>521</w:t>
      </w:r>
      <w:r>
        <w:rPr>
          <w:rFonts w:ascii="Times New Roman"/>
          <w:b w:val="false"/>
          <w:i w:val="false"/>
          <w:color w:val="000000"/>
          <w:sz w:val="28"/>
        </w:rPr>
        <w:t xml:space="preserve"> –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w:t>
      </w:r>
    </w:p>
    <w:p>
      <w:pPr>
        <w:spacing w:after="0"/>
        <w:ind w:left="0"/>
        <w:jc w:val="both"/>
      </w:pPr>
      <w:r>
        <w:rPr>
          <w:rFonts w:ascii="Times New Roman"/>
          <w:b w:val="false"/>
          <w:i w:val="false"/>
          <w:color w:val="000000"/>
          <w:sz w:val="28"/>
        </w:rPr>
        <w:t>
      наличие технического оборудования на каждом транспортном средстве, позволяющего органу государственных доходов определять местонахождение данного транспортного средства путем передачи сигнала;</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 фактур;</w:t>
      </w:r>
    </w:p>
    <w:p>
      <w:pPr>
        <w:spacing w:after="0"/>
        <w:ind w:left="0"/>
        <w:jc w:val="both"/>
      </w:pPr>
      <w:r>
        <w:rPr>
          <w:rFonts w:ascii="Times New Roman"/>
          <w:b w:val="false"/>
          <w:i w:val="false"/>
          <w:color w:val="000000"/>
          <w:sz w:val="28"/>
        </w:rPr>
        <w:t>
      2) непредставление всех документов, указанных в пункте 9 настоящего стандарта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84" w:id="1710"/>
    <w:p>
      <w:pPr>
        <w:spacing w:after="0"/>
        <w:ind w:left="0"/>
        <w:jc w:val="left"/>
      </w:pPr>
      <w:r>
        <w:rPr>
          <w:rFonts w:ascii="Times New Roman"/>
          <w:b/>
          <w:i w:val="false"/>
          <w:color w:val="000000"/>
        </w:rPr>
        <w:t xml:space="preserve"> 3. Порядок обжалования решений, действий (бездействий)</w:t>
      </w:r>
      <w:r>
        <w:br/>
      </w:r>
      <w:r>
        <w:rPr>
          <w:rFonts w:ascii="Times New Roman"/>
          <w:b/>
          <w:i w:val="false"/>
          <w:color w:val="000000"/>
        </w:rPr>
        <w:t>центрального государственного органа, услугодателя и (или) их</w:t>
      </w:r>
      <w:r>
        <w:br/>
      </w:r>
      <w:r>
        <w:rPr>
          <w:rFonts w:ascii="Times New Roman"/>
          <w:b/>
          <w:i w:val="false"/>
          <w:color w:val="000000"/>
        </w:rPr>
        <w:t>должностных лиц по вопросам оказания государственных услуг</w:t>
      </w:r>
    </w:p>
    <w:bookmarkEnd w:id="1710"/>
    <w:bookmarkStart w:name="z985" w:id="1711"/>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bookmarkEnd w:id="1711"/>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86" w:id="1712"/>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712"/>
    <w:bookmarkStart w:name="z987" w:id="1713"/>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w:t>
      </w:r>
    </w:p>
    <w:bookmarkEnd w:id="1713"/>
    <w:bookmarkStart w:name="z988" w:id="1714"/>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1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89" w:id="1715"/>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bookmarkEnd w:id="1715"/>
    <w:bookmarkStart w:name="z990" w:id="1716"/>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w:t>
      </w:r>
    </w:p>
    <w:bookmarkEnd w:id="17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91" w:id="1717"/>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7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таможенных перевозчиков"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011" w:id="1718"/>
    <w:p>
      <w:pPr>
        <w:spacing w:after="0"/>
        <w:ind w:left="0"/>
        <w:jc w:val="left"/>
      </w:pPr>
      <w:r>
        <w:rPr>
          <w:rFonts w:ascii="Times New Roman"/>
          <w:b/>
          <w:i w:val="false"/>
          <w:color w:val="000000"/>
        </w:rPr>
        <w:t xml:space="preserve"> Заявление</w:t>
      </w:r>
      <w:r>
        <w:br/>
      </w:r>
      <w:r>
        <w:rPr>
          <w:rFonts w:ascii="Times New Roman"/>
          <w:b/>
          <w:i w:val="false"/>
          <w:color w:val="000000"/>
        </w:rPr>
        <w:t>о включении в реестр таможенных перевозчиков</w:t>
      </w:r>
    </w:p>
    <w:bookmarkEnd w:id="1718"/>
    <w:p>
      <w:pPr>
        <w:spacing w:after="0"/>
        <w:ind w:left="0"/>
        <w:jc w:val="both"/>
      </w:pPr>
      <w:r>
        <w:rPr>
          <w:rFonts w:ascii="Times New Roman"/>
          <w:b w:val="false"/>
          <w:i w:val="false"/>
          <w:color w:val="ff0000"/>
          <w:sz w:val="28"/>
        </w:rPr>
        <w:t xml:space="preserve">
      Сноска. Заявление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497 Кодекса Республики Казахстан от 27 декабря 2017 года "О таможенном регулировании в Республике Казахстан" (далее – Кодекс) включить в реестр таможенных перевозчиков.</w:t>
      </w:r>
    </w:p>
    <w:p>
      <w:pPr>
        <w:spacing w:after="0"/>
        <w:ind w:left="0"/>
        <w:jc w:val="both"/>
      </w:pPr>
      <w:r>
        <w:rPr>
          <w:rFonts w:ascii="Times New Roman"/>
          <w:b w:val="false"/>
          <w:i w:val="false"/>
          <w:color w:val="000000"/>
          <w:sz w:val="28"/>
        </w:rPr>
        <w:t>
      В наличии имеем следующие сведения:</w:t>
      </w:r>
    </w:p>
    <w:p>
      <w:pPr>
        <w:spacing w:after="0"/>
        <w:ind w:left="0"/>
        <w:jc w:val="both"/>
      </w:pPr>
      <w:r>
        <w:rPr>
          <w:rFonts w:ascii="Times New Roman"/>
          <w:b w:val="false"/>
          <w:i w:val="false"/>
          <w:color w:val="000000"/>
          <w:sz w:val="28"/>
        </w:rPr>
        <w:t>
      о сроке осуществления деятельности по перевозке грузов_________________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об обеспечении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 а если Комиссией определен иной размер обеспечения, – в размере, определенном Комиссией_______________________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о наличии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о находящихся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об отсутствии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xml:space="preserve">
      об отсутствии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w:t>
      </w:r>
      <w:r>
        <w:rPr>
          <w:rFonts w:ascii="Times New Roman"/>
          <w:b w:val="false"/>
          <w:i w:val="false"/>
          <w:color w:val="000000"/>
          <w:sz w:val="28"/>
        </w:rPr>
        <w:t>526</w:t>
      </w:r>
      <w:r>
        <w:rPr>
          <w:rFonts w:ascii="Times New Roman"/>
          <w:b w:val="false"/>
          <w:i w:val="false"/>
          <w:color w:val="000000"/>
          <w:sz w:val="28"/>
        </w:rPr>
        <w:t xml:space="preserve">, </w:t>
      </w:r>
      <w:r>
        <w:rPr>
          <w:rFonts w:ascii="Times New Roman"/>
          <w:b w:val="false"/>
          <w:i w:val="false"/>
          <w:color w:val="000000"/>
          <w:sz w:val="28"/>
        </w:rPr>
        <w:t>527</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529</w:t>
      </w:r>
      <w:r>
        <w:rPr>
          <w:rFonts w:ascii="Times New Roman"/>
          <w:b w:val="false"/>
          <w:i w:val="false"/>
          <w:color w:val="000000"/>
          <w:sz w:val="28"/>
        </w:rPr>
        <w:t xml:space="preserve"> и </w:t>
      </w:r>
      <w:r>
        <w:rPr>
          <w:rFonts w:ascii="Times New Roman"/>
          <w:b w:val="false"/>
          <w:i w:val="false"/>
          <w:color w:val="000000"/>
          <w:sz w:val="28"/>
        </w:rPr>
        <w:t>530</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и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w:t>
      </w:r>
      <w:r>
        <w:rPr>
          <w:rFonts w:ascii="Times New Roman"/>
          <w:b w:val="false"/>
          <w:i w:val="false"/>
          <w:color w:val="000000"/>
          <w:sz w:val="28"/>
        </w:rPr>
        <w:t>550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о наличии технического оборудования на каждом транспортном средстве, позволяющего органу государственных доходов определять место нахождения данного транспортного средства путем передачи сигнала 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о наличии договора (соглашения) о пользовании информационной системой электронных счетов-фактур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о согласии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таможенных перевозчиков"</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К заявлению прилагаем следующие документы:</w:t>
      </w:r>
    </w:p>
    <w:p>
      <w:pPr>
        <w:spacing w:after="0"/>
        <w:ind w:left="0"/>
        <w:jc w:val="both"/>
      </w:pPr>
      <w:r>
        <w:rPr>
          <w:rFonts w:ascii="Times New Roman"/>
          <w:b w:val="false"/>
          <w:i w:val="false"/>
          <w:color w:val="000000"/>
          <w:sz w:val="28"/>
        </w:rPr>
        <w:t>
      1) подтверждающие документы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Кодекса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2) нотариально засвидетельствованные копии документов, подтверждающих право владения транспортными средствами международной перевозки, которые предполагается использовать при осуществлении деятельности в качестве таможенного перевозчика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3) копии свидетельств о допущении транспортных средств международной перевозки для перевозки товаров под таможенными пломбами и печатями</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4)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Дата подачи: ____________________</w:t>
      </w:r>
    </w:p>
    <w:p>
      <w:pPr>
        <w:spacing w:after="0"/>
        <w:ind w:left="0"/>
        <w:jc w:val="both"/>
      </w:pPr>
      <w:r>
        <w:rPr>
          <w:rFonts w:ascii="Times New Roman"/>
          <w:b w:val="false"/>
          <w:i w:val="false"/>
          <w:color w:val="000000"/>
          <w:sz w:val="28"/>
        </w:rPr>
        <w:t>
      Фамилия, имя, отчество (при его наличии) _________________</w:t>
      </w:r>
    </w:p>
    <w:p>
      <w:pPr>
        <w:spacing w:after="0"/>
        <w:ind w:left="0"/>
        <w:jc w:val="both"/>
      </w:pPr>
      <w:r>
        <w:rPr>
          <w:rFonts w:ascii="Times New Roman"/>
          <w:b w:val="false"/>
          <w:i w:val="false"/>
          <w:color w:val="000000"/>
          <w:sz w:val="28"/>
        </w:rPr>
        <w:t>
      Подпись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996" w:id="1719"/>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"Таможенная очистка и выпуск товаров с использованием</w:t>
      </w:r>
      <w:r>
        <w:br/>
      </w:r>
      <w:r>
        <w:rPr>
          <w:rFonts w:ascii="Times New Roman"/>
          <w:b/>
          <w:i w:val="false"/>
          <w:color w:val="000000"/>
        </w:rPr>
        <w:t>декларации на товары в виде электронного документа"</w:t>
      </w:r>
    </w:p>
    <w:bookmarkEnd w:id="1719"/>
    <w:p>
      <w:pPr>
        <w:spacing w:after="0"/>
        <w:ind w:left="0"/>
        <w:jc w:val="both"/>
      </w:pPr>
      <w:r>
        <w:rPr>
          <w:rFonts w:ascii="Times New Roman"/>
          <w:b w:val="false"/>
          <w:i w:val="false"/>
          <w:color w:val="ff0000"/>
          <w:sz w:val="28"/>
        </w:rPr>
        <w:t xml:space="preserve">
      Сноска. Приложение 37 исключено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018" w:id="1720"/>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"Принятия предварительного решения о происхождении товара"</w:t>
      </w:r>
    </w:p>
    <w:bookmarkEnd w:id="1720"/>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12" w:id="1721"/>
    <w:p>
      <w:pPr>
        <w:spacing w:after="0"/>
        <w:ind w:left="0"/>
        <w:jc w:val="left"/>
      </w:pPr>
      <w:r>
        <w:rPr>
          <w:rFonts w:ascii="Times New Roman"/>
          <w:b/>
          <w:i w:val="false"/>
          <w:color w:val="000000"/>
        </w:rPr>
        <w:t xml:space="preserve"> 1. Общие положения</w:t>
      </w:r>
    </w:p>
    <w:bookmarkEnd w:id="1721"/>
    <w:bookmarkStart w:name="z3013" w:id="1722"/>
    <w:p>
      <w:pPr>
        <w:spacing w:after="0"/>
        <w:ind w:left="0"/>
        <w:jc w:val="both"/>
      </w:pPr>
      <w:r>
        <w:rPr>
          <w:rFonts w:ascii="Times New Roman"/>
          <w:b w:val="false"/>
          <w:i w:val="false"/>
          <w:color w:val="000000"/>
          <w:sz w:val="28"/>
        </w:rPr>
        <w:t>
      1. Государственная услуга "Принятия предварительного решения о происхождении товара" (далее – государственная услуга).</w:t>
      </w:r>
    </w:p>
    <w:bookmarkEnd w:id="1722"/>
    <w:bookmarkStart w:name="z3014" w:id="1723"/>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723"/>
    <w:bookmarkStart w:name="z3015" w:id="1724"/>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724"/>
    <w:bookmarkStart w:name="z3016" w:id="172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1725"/>
    <w:bookmarkStart w:name="z3017" w:id="1726"/>
    <w:p>
      <w:pPr>
        <w:spacing w:after="0"/>
        <w:ind w:left="0"/>
        <w:jc w:val="both"/>
      </w:pPr>
      <w:r>
        <w:rPr>
          <w:rFonts w:ascii="Times New Roman"/>
          <w:b w:val="false"/>
          <w:i w:val="false"/>
          <w:color w:val="000000"/>
          <w:sz w:val="28"/>
        </w:rPr>
        <w:t>
      1) канцелярию услугодателя;</w:t>
      </w:r>
    </w:p>
    <w:bookmarkEnd w:id="1726"/>
    <w:bookmarkStart w:name="z3018" w:id="1727"/>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1727"/>
    <w:bookmarkStart w:name="z3019" w:id="1728"/>
    <w:p>
      <w:pPr>
        <w:spacing w:after="0"/>
        <w:ind w:left="0"/>
        <w:jc w:val="left"/>
      </w:pPr>
      <w:r>
        <w:rPr>
          <w:rFonts w:ascii="Times New Roman"/>
          <w:b/>
          <w:i w:val="false"/>
          <w:color w:val="000000"/>
        </w:rPr>
        <w:t xml:space="preserve"> 2. Порядок оказания государственной услуги</w:t>
      </w:r>
    </w:p>
    <w:bookmarkEnd w:id="1728"/>
    <w:bookmarkStart w:name="z3020" w:id="1729"/>
    <w:p>
      <w:pPr>
        <w:spacing w:after="0"/>
        <w:ind w:left="0"/>
        <w:jc w:val="both"/>
      </w:pPr>
      <w:r>
        <w:rPr>
          <w:rFonts w:ascii="Times New Roman"/>
          <w:b w:val="false"/>
          <w:i w:val="false"/>
          <w:color w:val="000000"/>
          <w:sz w:val="28"/>
        </w:rPr>
        <w:t>
      4. Срок оказания государственной услуги:</w:t>
      </w:r>
    </w:p>
    <w:bookmarkEnd w:id="1729"/>
    <w:bookmarkStart w:name="z3021" w:id="1730"/>
    <w:p>
      <w:pPr>
        <w:spacing w:after="0"/>
        <w:ind w:left="0"/>
        <w:jc w:val="both"/>
      </w:pPr>
      <w:r>
        <w:rPr>
          <w:rFonts w:ascii="Times New Roman"/>
          <w:b w:val="false"/>
          <w:i w:val="false"/>
          <w:color w:val="000000"/>
          <w:sz w:val="28"/>
        </w:rPr>
        <w:t>
      1) с момента сдачи пакета документов – 20 (двадцать) рабочих дней;</w:t>
      </w:r>
    </w:p>
    <w:bookmarkEnd w:id="1730"/>
    <w:bookmarkStart w:name="z3022" w:id="1731"/>
    <w:p>
      <w:pPr>
        <w:spacing w:after="0"/>
        <w:ind w:left="0"/>
        <w:jc w:val="both"/>
      </w:pPr>
      <w:r>
        <w:rPr>
          <w:rFonts w:ascii="Times New Roman"/>
          <w:b w:val="false"/>
          <w:i w:val="false"/>
          <w:color w:val="000000"/>
          <w:sz w:val="28"/>
        </w:rPr>
        <w:t>
      выдача дубликата предварительного решения о происхождении товара – в течение 5 (пяти) рабочих дней со дня поступления заявления.</w:t>
      </w:r>
    </w:p>
    <w:bookmarkEnd w:id="1731"/>
    <w:bookmarkStart w:name="z3023" w:id="1732"/>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1732"/>
    <w:bookmarkStart w:name="z3024" w:id="1733"/>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услугодателю – 30 (тридцать) минут, в Государственную корпорацию – 15 (пятнадцать) минут;</w:t>
      </w:r>
    </w:p>
    <w:bookmarkEnd w:id="1733"/>
    <w:bookmarkStart w:name="z3025" w:id="1734"/>
    <w:p>
      <w:pPr>
        <w:spacing w:after="0"/>
        <w:ind w:left="0"/>
        <w:jc w:val="both"/>
      </w:pPr>
      <w:r>
        <w:rPr>
          <w:rFonts w:ascii="Times New Roman"/>
          <w:b w:val="false"/>
          <w:i w:val="false"/>
          <w:color w:val="000000"/>
          <w:sz w:val="28"/>
        </w:rPr>
        <w:t>
      3) максимально допустимое время обслуживания услугодателем – 30 (тридцать) минут, Государственной корпорацией – 20 (двадцать) минут.</w:t>
      </w:r>
    </w:p>
    <w:bookmarkEnd w:id="1734"/>
    <w:bookmarkStart w:name="z3026" w:id="1735"/>
    <w:p>
      <w:pPr>
        <w:spacing w:after="0"/>
        <w:ind w:left="0"/>
        <w:jc w:val="both"/>
      </w:pPr>
      <w:r>
        <w:rPr>
          <w:rFonts w:ascii="Times New Roman"/>
          <w:b w:val="false"/>
          <w:i w:val="false"/>
          <w:color w:val="000000"/>
          <w:sz w:val="28"/>
        </w:rPr>
        <w:t>
      5. Форма оказания государственной услуги: электронная и (или) бумажная.</w:t>
      </w:r>
    </w:p>
    <w:bookmarkEnd w:id="1735"/>
    <w:bookmarkStart w:name="z3027" w:id="1736"/>
    <w:p>
      <w:pPr>
        <w:spacing w:after="0"/>
        <w:ind w:left="0"/>
        <w:jc w:val="both"/>
      </w:pPr>
      <w:r>
        <w:rPr>
          <w:rFonts w:ascii="Times New Roman"/>
          <w:b w:val="false"/>
          <w:i w:val="false"/>
          <w:color w:val="000000"/>
          <w:sz w:val="28"/>
        </w:rPr>
        <w:t xml:space="preserve">
      6. Результатом оказания государственной услуги является – выдача предварительного решения о происхождении товаров, выдача дубликата предварительного решения о происхождении товара,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736"/>
    <w:bookmarkStart w:name="z3028" w:id="173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1737"/>
    <w:bookmarkStart w:name="z3029" w:id="1738"/>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1738"/>
    <w:bookmarkStart w:name="z3030" w:id="1739"/>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о происхождении товара, устанавливаемые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5 апреля 2018 года № 171, в размере 32 000 (тридцать две тысячи) тенге за каждое наименование товара, включающее определенную марку, модель, артикул и модификацию.</w:t>
      </w:r>
    </w:p>
    <w:bookmarkEnd w:id="1739"/>
    <w:bookmarkStart w:name="z3031" w:id="1740"/>
    <w:p>
      <w:pPr>
        <w:spacing w:after="0"/>
        <w:ind w:left="0"/>
        <w:jc w:val="both"/>
      </w:pPr>
      <w:r>
        <w:rPr>
          <w:rFonts w:ascii="Times New Roman"/>
          <w:b w:val="false"/>
          <w:i w:val="false"/>
          <w:color w:val="000000"/>
          <w:sz w:val="28"/>
        </w:rPr>
        <w:t>
      Таможенные сборы за принятие предварительного решения о происхождении товара уплачиваются до подачи заявления о принятии предварительного решения о происхождении товаров.</w:t>
      </w:r>
    </w:p>
    <w:bookmarkEnd w:id="1740"/>
    <w:bookmarkStart w:name="z3032" w:id="1741"/>
    <w:p>
      <w:pPr>
        <w:spacing w:after="0"/>
        <w:ind w:left="0"/>
        <w:jc w:val="both"/>
      </w:pPr>
      <w:r>
        <w:rPr>
          <w:rFonts w:ascii="Times New Roman"/>
          <w:b w:val="false"/>
          <w:i w:val="false"/>
          <w:color w:val="000000"/>
          <w:sz w:val="28"/>
        </w:rPr>
        <w:t>
      Таможенные сборы за принятие предварительного решения о происхождении товара уплачиваются в бюджет наличным и безналичным способом в национальной валюте:</w:t>
      </w:r>
    </w:p>
    <w:bookmarkEnd w:id="1741"/>
    <w:bookmarkStart w:name="z3033" w:id="1742"/>
    <w:p>
      <w:pPr>
        <w:spacing w:after="0"/>
        <w:ind w:left="0"/>
        <w:jc w:val="both"/>
      </w:pPr>
      <w:r>
        <w:rPr>
          <w:rFonts w:ascii="Times New Roman"/>
          <w:b w:val="false"/>
          <w:i w:val="false"/>
          <w:color w:val="000000"/>
          <w:sz w:val="28"/>
        </w:rPr>
        <w:t>
      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p>
    <w:bookmarkEnd w:id="1742"/>
    <w:bookmarkStart w:name="z3034" w:id="1743"/>
    <w:p>
      <w:pPr>
        <w:spacing w:after="0"/>
        <w:ind w:left="0"/>
        <w:jc w:val="both"/>
      </w:pPr>
      <w:r>
        <w:rPr>
          <w:rFonts w:ascii="Times New Roman"/>
          <w:b w:val="false"/>
          <w:i w:val="false"/>
          <w:color w:val="000000"/>
          <w:sz w:val="28"/>
        </w:rPr>
        <w:t>
      2) с использованием платежных карточек через электронные терминалы банков второго уровня, установленные в административных зданиях услугодателя (подтверждением уплаты является чек, выдаваемый указанным электронным терминалом);</w:t>
      </w:r>
    </w:p>
    <w:bookmarkEnd w:id="1743"/>
    <w:bookmarkStart w:name="z3035" w:id="1744"/>
    <w:p>
      <w:pPr>
        <w:spacing w:after="0"/>
        <w:ind w:left="0"/>
        <w:jc w:val="both"/>
      </w:pPr>
      <w:r>
        <w:rPr>
          <w:rFonts w:ascii="Times New Roman"/>
          <w:b w:val="false"/>
          <w:i w:val="false"/>
          <w:color w:val="000000"/>
          <w:sz w:val="28"/>
        </w:rPr>
        <w:t>
      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p>
    <w:bookmarkEnd w:id="1744"/>
    <w:bookmarkStart w:name="z3036" w:id="1745"/>
    <w:p>
      <w:pPr>
        <w:spacing w:after="0"/>
        <w:ind w:left="0"/>
        <w:jc w:val="both"/>
      </w:pPr>
      <w:r>
        <w:rPr>
          <w:rFonts w:ascii="Times New Roman"/>
          <w:b w:val="false"/>
          <w:i w:val="false"/>
          <w:color w:val="000000"/>
          <w:sz w:val="28"/>
        </w:rPr>
        <w:t>
      При выдаче дубликата таможенный сбор за принятие предварительного решения не взимается.</w:t>
      </w:r>
    </w:p>
    <w:bookmarkEnd w:id="1745"/>
    <w:bookmarkStart w:name="z3037" w:id="1746"/>
    <w:p>
      <w:pPr>
        <w:spacing w:after="0"/>
        <w:ind w:left="0"/>
        <w:jc w:val="both"/>
      </w:pPr>
      <w:r>
        <w:rPr>
          <w:rFonts w:ascii="Times New Roman"/>
          <w:b w:val="false"/>
          <w:i w:val="false"/>
          <w:color w:val="000000"/>
          <w:sz w:val="28"/>
        </w:rPr>
        <w:t>
      8. График работы:</w:t>
      </w:r>
    </w:p>
    <w:bookmarkEnd w:id="1746"/>
    <w:bookmarkStart w:name="z3038" w:id="1747"/>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1747"/>
    <w:bookmarkStart w:name="z3039" w:id="174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1748"/>
    <w:bookmarkStart w:name="z3040" w:id="1749"/>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bookmarkEnd w:id="1749"/>
    <w:bookmarkStart w:name="z3041" w:id="1750"/>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1750"/>
    <w:bookmarkStart w:name="z3042" w:id="1751"/>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1751"/>
    <w:bookmarkStart w:name="z3043" w:id="1752"/>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bookmarkEnd w:id="1752"/>
    <w:bookmarkStart w:name="z3044" w:id="1753"/>
    <w:p>
      <w:pPr>
        <w:spacing w:after="0"/>
        <w:ind w:left="0"/>
        <w:jc w:val="both"/>
      </w:pPr>
      <w:r>
        <w:rPr>
          <w:rFonts w:ascii="Times New Roman"/>
          <w:b w:val="false"/>
          <w:i w:val="false"/>
          <w:color w:val="000000"/>
          <w:sz w:val="28"/>
        </w:rPr>
        <w:t>
      для получения предварительного решение о происхождении товара:</w:t>
      </w:r>
    </w:p>
    <w:bookmarkEnd w:id="1753"/>
    <w:bookmarkStart w:name="z3045" w:id="1754"/>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В заявлений должны содержаться сведения о (об):</w:t>
      </w:r>
    </w:p>
    <w:bookmarkEnd w:id="1754"/>
    <w:bookmarkStart w:name="z3046" w:id="1755"/>
    <w:p>
      <w:pPr>
        <w:spacing w:after="0"/>
        <w:ind w:left="0"/>
        <w:jc w:val="both"/>
      </w:pPr>
      <w:r>
        <w:rPr>
          <w:rFonts w:ascii="Times New Roman"/>
          <w:b w:val="false"/>
          <w:i w:val="false"/>
          <w:color w:val="000000"/>
          <w:sz w:val="28"/>
        </w:rPr>
        <w:t>
      1) заявителе (фамилия, имя, отчество (если оно указано в документе, удостоверяющем личность) или наименование, место жительства или место нахождения);</w:t>
      </w:r>
    </w:p>
    <w:bookmarkEnd w:id="1755"/>
    <w:bookmarkStart w:name="z3047" w:id="1756"/>
    <w:p>
      <w:pPr>
        <w:spacing w:after="0"/>
        <w:ind w:left="0"/>
        <w:jc w:val="both"/>
      </w:pPr>
      <w:r>
        <w:rPr>
          <w:rFonts w:ascii="Times New Roman"/>
          <w:b w:val="false"/>
          <w:i w:val="false"/>
          <w:color w:val="000000"/>
          <w:sz w:val="28"/>
        </w:rPr>
        <w:t>
      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bookmarkEnd w:id="1756"/>
    <w:bookmarkStart w:name="z3048" w:id="1757"/>
    <w:p>
      <w:pPr>
        <w:spacing w:after="0"/>
        <w:ind w:left="0"/>
        <w:jc w:val="both"/>
      </w:pPr>
      <w:r>
        <w:rPr>
          <w:rFonts w:ascii="Times New Roman"/>
          <w:b w:val="false"/>
          <w:i w:val="false"/>
          <w:color w:val="000000"/>
          <w:sz w:val="28"/>
        </w:rPr>
        <w:t>
      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bookmarkEnd w:id="1757"/>
    <w:bookmarkStart w:name="z3049" w:id="1758"/>
    <w:p>
      <w:pPr>
        <w:spacing w:after="0"/>
        <w:ind w:left="0"/>
        <w:jc w:val="both"/>
      </w:pPr>
      <w:r>
        <w:rPr>
          <w:rFonts w:ascii="Times New Roman"/>
          <w:b w:val="false"/>
          <w:i w:val="false"/>
          <w:color w:val="000000"/>
          <w:sz w:val="28"/>
        </w:rPr>
        <w:t>
      4) производственных и технологических операциях, совершенных для изготовления товара;</w:t>
      </w:r>
    </w:p>
    <w:bookmarkEnd w:id="1758"/>
    <w:bookmarkStart w:name="z3050" w:id="1759"/>
    <w:p>
      <w:pPr>
        <w:spacing w:after="0"/>
        <w:ind w:left="0"/>
        <w:jc w:val="both"/>
      </w:pPr>
      <w:r>
        <w:rPr>
          <w:rFonts w:ascii="Times New Roman"/>
          <w:b w:val="false"/>
          <w:i w:val="false"/>
          <w:color w:val="000000"/>
          <w:sz w:val="28"/>
        </w:rPr>
        <w:t>
      5) уплате таможенного сбора за принятие предварительного решения о происхождении товара;</w:t>
      </w:r>
    </w:p>
    <w:bookmarkEnd w:id="1759"/>
    <w:bookmarkStart w:name="z3051" w:id="1760"/>
    <w:p>
      <w:pPr>
        <w:spacing w:after="0"/>
        <w:ind w:left="0"/>
        <w:jc w:val="both"/>
      </w:pPr>
      <w:r>
        <w:rPr>
          <w:rFonts w:ascii="Times New Roman"/>
          <w:b w:val="false"/>
          <w:i w:val="false"/>
          <w:color w:val="000000"/>
          <w:sz w:val="28"/>
        </w:rPr>
        <w:t>
      копия документа об уплате таможенного сбора за принятие предварительного решения о классификации товаров.</w:t>
      </w:r>
    </w:p>
    <w:bookmarkEnd w:id="1760"/>
    <w:bookmarkStart w:name="z3052" w:id="1761"/>
    <w:p>
      <w:pPr>
        <w:spacing w:after="0"/>
        <w:ind w:left="0"/>
        <w:jc w:val="both"/>
      </w:pPr>
      <w:r>
        <w:rPr>
          <w:rFonts w:ascii="Times New Roman"/>
          <w:b w:val="false"/>
          <w:i w:val="false"/>
          <w:color w:val="000000"/>
          <w:sz w:val="28"/>
        </w:rPr>
        <w:t>
      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bookmarkEnd w:id="1761"/>
    <w:bookmarkStart w:name="z3053" w:id="1762"/>
    <w:p>
      <w:pPr>
        <w:spacing w:after="0"/>
        <w:ind w:left="0"/>
        <w:jc w:val="both"/>
      </w:pPr>
      <w:r>
        <w:rPr>
          <w:rFonts w:ascii="Times New Roman"/>
          <w:b w:val="false"/>
          <w:i w:val="false"/>
          <w:color w:val="000000"/>
          <w:sz w:val="28"/>
        </w:rPr>
        <w:t>
      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Евразийского экономического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w:t>
      </w:r>
    </w:p>
    <w:bookmarkEnd w:id="1762"/>
    <w:bookmarkStart w:name="z3054" w:id="1763"/>
    <w:p>
      <w:pPr>
        <w:spacing w:after="0"/>
        <w:ind w:left="0"/>
        <w:jc w:val="both"/>
      </w:pPr>
      <w:r>
        <w:rPr>
          <w:rFonts w:ascii="Times New Roman"/>
          <w:b w:val="false"/>
          <w:i w:val="false"/>
          <w:color w:val="000000"/>
          <w:sz w:val="28"/>
        </w:rPr>
        <w:t>
      К заявлению о принятии предварительного решения о происхождении товара также могут прилагаться пробы и (или) образцы товара.</w:t>
      </w:r>
    </w:p>
    <w:bookmarkEnd w:id="1763"/>
    <w:bookmarkStart w:name="z3055" w:id="1764"/>
    <w:p>
      <w:pPr>
        <w:spacing w:after="0"/>
        <w:ind w:left="0"/>
        <w:jc w:val="both"/>
      </w:pPr>
      <w:r>
        <w:rPr>
          <w:rFonts w:ascii="Times New Roman"/>
          <w:b w:val="false"/>
          <w:i w:val="false"/>
          <w:color w:val="000000"/>
          <w:sz w:val="28"/>
        </w:rPr>
        <w:t>
      Услугодатель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p>
    <w:bookmarkEnd w:id="1764"/>
    <w:bookmarkStart w:name="z3056" w:id="1765"/>
    <w:p>
      <w:pPr>
        <w:spacing w:after="0"/>
        <w:ind w:left="0"/>
        <w:jc w:val="both"/>
      </w:pPr>
      <w:r>
        <w:rPr>
          <w:rFonts w:ascii="Times New Roman"/>
          <w:b w:val="false"/>
          <w:i w:val="false"/>
          <w:color w:val="000000"/>
          <w:sz w:val="28"/>
        </w:rPr>
        <w:t>
      В случае если представленных услугополучателем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в таможенный орган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bookmarkEnd w:id="1765"/>
    <w:bookmarkStart w:name="z3057" w:id="1766"/>
    <w:p>
      <w:pPr>
        <w:spacing w:after="0"/>
        <w:ind w:left="0"/>
        <w:jc w:val="both"/>
      </w:pPr>
      <w:r>
        <w:rPr>
          <w:rFonts w:ascii="Times New Roman"/>
          <w:b w:val="false"/>
          <w:i w:val="false"/>
          <w:color w:val="000000"/>
          <w:sz w:val="28"/>
        </w:rPr>
        <w:t>
      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представления дополнительной информации;</w:t>
      </w:r>
    </w:p>
    <w:bookmarkEnd w:id="1766"/>
    <w:bookmarkStart w:name="z3058" w:id="1767"/>
    <w:p>
      <w:pPr>
        <w:spacing w:after="0"/>
        <w:ind w:left="0"/>
        <w:jc w:val="both"/>
      </w:pPr>
      <w:r>
        <w:rPr>
          <w:rFonts w:ascii="Times New Roman"/>
          <w:b w:val="false"/>
          <w:i w:val="false"/>
          <w:color w:val="000000"/>
          <w:sz w:val="28"/>
        </w:rPr>
        <w:t>
      для получения дубликата:</w:t>
      </w:r>
    </w:p>
    <w:bookmarkEnd w:id="1767"/>
    <w:bookmarkStart w:name="z3059" w:id="1768"/>
    <w:p>
      <w:pPr>
        <w:spacing w:after="0"/>
        <w:ind w:left="0"/>
        <w:jc w:val="both"/>
      </w:pPr>
      <w:r>
        <w:rPr>
          <w:rFonts w:ascii="Times New Roman"/>
          <w:b w:val="false"/>
          <w:i w:val="false"/>
          <w:color w:val="000000"/>
          <w:sz w:val="28"/>
        </w:rPr>
        <w:t>
      заявление в произвольной форме.</w:t>
      </w:r>
    </w:p>
    <w:bookmarkEnd w:id="1768"/>
    <w:bookmarkStart w:name="z3060" w:id="1769"/>
    <w:p>
      <w:pPr>
        <w:spacing w:after="0"/>
        <w:ind w:left="0"/>
        <w:jc w:val="both"/>
      </w:pPr>
      <w:r>
        <w:rPr>
          <w:rFonts w:ascii="Times New Roman"/>
          <w:b w:val="false"/>
          <w:i w:val="false"/>
          <w:color w:val="000000"/>
          <w:sz w:val="28"/>
        </w:rPr>
        <w:t>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w:t>
      </w:r>
    </w:p>
    <w:bookmarkEnd w:id="1769"/>
    <w:bookmarkStart w:name="z3061" w:id="1770"/>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770"/>
    <w:bookmarkStart w:name="z3062" w:id="1771"/>
    <w:p>
      <w:pPr>
        <w:spacing w:after="0"/>
        <w:ind w:left="0"/>
        <w:jc w:val="both"/>
      </w:pPr>
      <w:r>
        <w:rPr>
          <w:rFonts w:ascii="Times New Roman"/>
          <w:b w:val="false"/>
          <w:i w:val="false"/>
          <w:color w:val="000000"/>
          <w:sz w:val="28"/>
        </w:rPr>
        <w:t>
      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bookmarkEnd w:id="1771"/>
    <w:bookmarkStart w:name="z3063" w:id="1772"/>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772"/>
    <w:bookmarkStart w:name="z3064" w:id="1773"/>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773"/>
    <w:bookmarkStart w:name="z3065" w:id="1774"/>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bookmarkEnd w:id="1774"/>
    <w:bookmarkStart w:name="z3066" w:id="1775"/>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775"/>
    <w:bookmarkStart w:name="z3067" w:id="1776"/>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1776"/>
    <w:bookmarkStart w:name="z3068" w:id="1777"/>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777"/>
    <w:bookmarkStart w:name="z3069" w:id="1778"/>
    <w:p>
      <w:pPr>
        <w:spacing w:after="0"/>
        <w:ind w:left="0"/>
        <w:jc w:val="both"/>
      </w:pPr>
      <w:r>
        <w:rPr>
          <w:rFonts w:ascii="Times New Roman"/>
          <w:b w:val="false"/>
          <w:i w:val="false"/>
          <w:color w:val="000000"/>
          <w:sz w:val="28"/>
        </w:rPr>
        <w:t xml:space="preserve">
      10. В случае если дополнительная информация не представлена в срок установленный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либо представленная дополнительная информация не содержит сведения, позволяющие принять предварительное решение о происхождении товара, услугодатель отказывает в принятии такого предварительного решения о происхождении товара и уведомляет об этом заявителя с указанием причин отказа.</w:t>
      </w:r>
    </w:p>
    <w:bookmarkEnd w:id="1778"/>
    <w:bookmarkStart w:name="z3070" w:id="1779"/>
    <w:p>
      <w:pPr>
        <w:spacing w:after="0"/>
        <w:ind w:left="0"/>
        <w:jc w:val="both"/>
      </w:pPr>
      <w:r>
        <w:rPr>
          <w:rFonts w:ascii="Times New Roman"/>
          <w:b w:val="false"/>
          <w:i w:val="false"/>
          <w:color w:val="000000"/>
          <w:sz w:val="28"/>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End w:id="1779"/>
    <w:bookmarkStart w:name="z3071" w:id="1780"/>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1780"/>
    <w:bookmarkStart w:name="z3072" w:id="1781"/>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781"/>
    <w:bookmarkStart w:name="z3073" w:id="1782"/>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782"/>
    <w:bookmarkStart w:name="z3074" w:id="1783"/>
    <w:p>
      <w:pPr>
        <w:spacing w:after="0"/>
        <w:ind w:left="0"/>
        <w:jc w:val="both"/>
      </w:pPr>
      <w:r>
        <w:rPr>
          <w:rFonts w:ascii="Times New Roman"/>
          <w:b w:val="false"/>
          <w:i w:val="false"/>
          <w:color w:val="000000"/>
          <w:sz w:val="28"/>
        </w:rPr>
        <w:t>
      В жалобе услугополучателя указываются:</w:t>
      </w:r>
    </w:p>
    <w:bookmarkEnd w:id="1783"/>
    <w:bookmarkStart w:name="z3075" w:id="1784"/>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784"/>
    <w:bookmarkStart w:name="z3076" w:id="1785"/>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bookmarkEnd w:id="1785"/>
    <w:bookmarkStart w:name="z3077" w:id="1786"/>
    <w:p>
      <w:pPr>
        <w:spacing w:after="0"/>
        <w:ind w:left="0"/>
        <w:jc w:val="both"/>
      </w:pPr>
      <w:r>
        <w:rPr>
          <w:rFonts w:ascii="Times New Roman"/>
          <w:b w:val="false"/>
          <w:i w:val="false"/>
          <w:color w:val="000000"/>
          <w:sz w:val="28"/>
        </w:rPr>
        <w:t>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w:t>
      </w:r>
    </w:p>
    <w:bookmarkEnd w:id="1786"/>
    <w:bookmarkStart w:name="z3078" w:id="1787"/>
    <w:p>
      <w:pPr>
        <w:spacing w:after="0"/>
        <w:ind w:left="0"/>
        <w:jc w:val="both"/>
      </w:pPr>
      <w:r>
        <w:rPr>
          <w:rFonts w:ascii="Times New Roman"/>
          <w:b w:val="false"/>
          <w:i w:val="false"/>
          <w:color w:val="000000"/>
          <w:sz w:val="28"/>
        </w:rPr>
        <w:t>
      Обращение подписывается услугополучателем, либо представителем услугополучателя.</w:t>
      </w:r>
    </w:p>
    <w:bookmarkEnd w:id="1787"/>
    <w:bookmarkStart w:name="z3079" w:id="1788"/>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w:t>
      </w:r>
    </w:p>
    <w:bookmarkEnd w:id="1788"/>
    <w:bookmarkStart w:name="z3080" w:id="1789"/>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1789"/>
    <w:bookmarkStart w:name="z3081" w:id="1790"/>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790"/>
    <w:bookmarkStart w:name="z3082" w:id="1791"/>
    <w:p>
      <w:pPr>
        <w:spacing w:after="0"/>
        <w:ind w:left="0"/>
        <w:jc w:val="both"/>
      </w:pPr>
      <w:r>
        <w:rPr>
          <w:rFonts w:ascii="Times New Roman"/>
          <w:b w:val="false"/>
          <w:i w:val="false"/>
          <w:color w:val="000000"/>
          <w:sz w:val="28"/>
        </w:rPr>
        <w:t>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w:t>
      </w:r>
    </w:p>
    <w:bookmarkEnd w:id="1791"/>
    <w:bookmarkStart w:name="z3083" w:id="1792"/>
    <w:p>
      <w:pPr>
        <w:spacing w:after="0"/>
        <w:ind w:left="0"/>
        <w:jc w:val="both"/>
      </w:pPr>
      <w:r>
        <w:rPr>
          <w:rFonts w:ascii="Times New Roman"/>
          <w:b w:val="false"/>
          <w:i w:val="false"/>
          <w:color w:val="000000"/>
          <w:sz w:val="28"/>
        </w:rPr>
        <w:t>
      Работник Государственной корпорации:</w:t>
      </w:r>
    </w:p>
    <w:bookmarkEnd w:id="1792"/>
    <w:bookmarkStart w:name="z3084" w:id="1793"/>
    <w:p>
      <w:pPr>
        <w:spacing w:after="0"/>
        <w:ind w:left="0"/>
        <w:jc w:val="both"/>
      </w:pPr>
      <w:r>
        <w:rPr>
          <w:rFonts w:ascii="Times New Roman"/>
          <w:b w:val="false"/>
          <w:i w:val="false"/>
          <w:color w:val="000000"/>
          <w:sz w:val="28"/>
        </w:rPr>
        <w:t>
      осуществляет идентификацию услугополучателя;</w:t>
      </w:r>
    </w:p>
    <w:bookmarkEnd w:id="1793"/>
    <w:bookmarkStart w:name="z3085" w:id="1794"/>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794"/>
    <w:bookmarkStart w:name="z3086" w:id="1795"/>
    <w:p>
      <w:pPr>
        <w:spacing w:after="0"/>
        <w:ind w:left="0"/>
        <w:jc w:val="both"/>
      </w:pPr>
      <w:r>
        <w:rPr>
          <w:rFonts w:ascii="Times New Roman"/>
          <w:b w:val="false"/>
          <w:i w:val="false"/>
          <w:color w:val="000000"/>
          <w:sz w:val="28"/>
        </w:rPr>
        <w:t>
      разъясняет основные правила подачи видеообращения;</w:t>
      </w:r>
    </w:p>
    <w:bookmarkEnd w:id="1795"/>
    <w:bookmarkStart w:name="z3087" w:id="1796"/>
    <w:p>
      <w:pPr>
        <w:spacing w:after="0"/>
        <w:ind w:left="0"/>
        <w:jc w:val="both"/>
      </w:pPr>
      <w:r>
        <w:rPr>
          <w:rFonts w:ascii="Times New Roman"/>
          <w:b w:val="false"/>
          <w:i w:val="false"/>
          <w:color w:val="000000"/>
          <w:sz w:val="28"/>
        </w:rPr>
        <w:t>
      проводит заявителя в видеокабинку для подачи видеообращения.</w:t>
      </w:r>
    </w:p>
    <w:bookmarkEnd w:id="1796"/>
    <w:bookmarkStart w:name="z3088" w:id="1797"/>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797"/>
    <w:bookmarkStart w:name="z3089" w:id="1798"/>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bookmarkEnd w:id="1798"/>
    <w:bookmarkStart w:name="z3090" w:id="1799"/>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799"/>
    <w:bookmarkStart w:name="z3091" w:id="1800"/>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800"/>
    <w:bookmarkStart w:name="z3092" w:id="1801"/>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801"/>
    <w:bookmarkStart w:name="z3093" w:id="1802"/>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bookmarkEnd w:id="1802"/>
    <w:bookmarkStart w:name="z3094" w:id="1803"/>
    <w:p>
      <w:pPr>
        <w:spacing w:after="0"/>
        <w:ind w:left="0"/>
        <w:jc w:val="both"/>
      </w:pPr>
      <w:r>
        <w:rPr>
          <w:rFonts w:ascii="Times New Roman"/>
          <w:b w:val="false"/>
          <w:i w:val="false"/>
          <w:color w:val="000000"/>
          <w:sz w:val="28"/>
        </w:rPr>
        <w:t>
      13. 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Единый контакт-центр 1414, 8 800 080 7777.</w:t>
      </w:r>
    </w:p>
    <w:bookmarkEnd w:id="1803"/>
    <w:bookmarkStart w:name="z3095" w:id="1804"/>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804"/>
    <w:bookmarkStart w:name="z3096" w:id="1805"/>
    <w:p>
      <w:pPr>
        <w:spacing w:after="0"/>
        <w:ind w:left="0"/>
        <w:jc w:val="both"/>
      </w:pPr>
      <w:r>
        <w:rPr>
          <w:rFonts w:ascii="Times New Roman"/>
          <w:b w:val="false"/>
          <w:i w:val="false"/>
          <w:color w:val="000000"/>
          <w:sz w:val="28"/>
        </w:rPr>
        <w:t>
      услугодателя – www.kgd.gov.kz, www.minfin.gov.kz;</w:t>
      </w:r>
    </w:p>
    <w:bookmarkEnd w:id="1805"/>
    <w:bookmarkStart w:name="z3097" w:id="1806"/>
    <w:p>
      <w:pPr>
        <w:spacing w:after="0"/>
        <w:ind w:left="0"/>
        <w:jc w:val="both"/>
      </w:pPr>
      <w:r>
        <w:rPr>
          <w:rFonts w:ascii="Times New Roman"/>
          <w:b w:val="false"/>
          <w:i w:val="false"/>
          <w:color w:val="000000"/>
          <w:sz w:val="28"/>
        </w:rPr>
        <w:t>
      Государственной корпорации – www.gov4c.kz.</w:t>
      </w:r>
    </w:p>
    <w:bookmarkEnd w:id="1806"/>
    <w:bookmarkStart w:name="z3098" w:id="1807"/>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1807"/>
    <w:bookmarkStart w:name="z3099" w:id="1808"/>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8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"Принятия предварительного решения о происхождении товара"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01" w:id="1809"/>
    <w:p>
      <w:pPr>
        <w:spacing w:after="0"/>
        <w:ind w:left="0"/>
        <w:jc w:val="left"/>
      </w:pPr>
      <w:r>
        <w:rPr>
          <w:rFonts w:ascii="Times New Roman"/>
          <w:b/>
          <w:i w:val="false"/>
          <w:color w:val="000000"/>
        </w:rPr>
        <w:t xml:space="preserve"> Заявление лица о принятии предварительного решения о происхождении товара*</w:t>
      </w:r>
    </w:p>
    <w:bookmarkEnd w:id="1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3"/>
        <w:gridCol w:w="68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Заявитель (фамилия, имя, отчество (при его наличии), индивидуальный идентификационный номер, место жительства физического лица или наименование, бизнес-идентификационный номер, юридический адрес юридического лица)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Импортер (наименование, адрес) (при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Экспортер (наименование, адрес) (при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4.Производитель (наименование, адрес) (при наличии)</w:t>
            </w:r>
          </w:p>
        </w:tc>
      </w:tr>
      <w:tr>
        <w:trPr>
          <w:trHeight w:val="30" w:hRule="atLeast"/>
        </w:trPr>
        <w:tc>
          <w:tcPr>
            <w:tcW w:w="5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Сведения о товаре**</w:t>
            </w:r>
          </w:p>
        </w:tc>
        <w:tc>
          <w:tcPr>
            <w:tcW w:w="6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Код товара в соответствии с Товарной номенклатурой внешнеэкономической деятельности: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Сведения о производственных и технологических операциях, совершенных для изготовления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Сведения об уплате таможенного сбора за принятие предварительного решения о происхождении товара (номер и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Сведения о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Представленные приложения, способствующие определению страны происхождения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Подавалось ли ранее вами заявление на предварительное решение об идентичных или подобных товарах? Да </w:t>
            </w:r>
          </w:p>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304800" cy="317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3048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Я заявляю, что вся информация, заявленная по данной форме приложения к заявлению являются правдивыми, точными и достоверными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Подпись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Телефон: Факс: Электронная почта:</w:t>
            </w:r>
          </w:p>
        </w:tc>
      </w:tr>
    </w:tbl>
    <w:p>
      <w:pPr>
        <w:spacing w:after="0"/>
        <w:ind w:left="0"/>
        <w:jc w:val="both"/>
      </w:pPr>
      <w:r>
        <w:rPr>
          <w:rFonts w:ascii="Times New Roman"/>
          <w:b w:val="false"/>
          <w:i w:val="false"/>
          <w:color w:val="000000"/>
          <w:sz w:val="28"/>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Кодекса Республики Казахстан "О таможенном регулировании в Республике Казахстан" или документа на бумажном носителе.</w:t>
      </w:r>
    </w:p>
    <w:p>
      <w:pPr>
        <w:spacing w:after="0"/>
        <w:ind w:left="0"/>
        <w:jc w:val="both"/>
      </w:pPr>
      <w:r>
        <w:rPr>
          <w:rFonts w:ascii="Times New Roman"/>
          <w:b w:val="false"/>
          <w:i w:val="false"/>
          <w:color w:val="000000"/>
          <w:sz w:val="28"/>
        </w:rPr>
        <w:t>
      В случае сбоя или до введения информационной системы органа государственных доходов заявление подается на бумажном носителе.</w:t>
      </w:r>
    </w:p>
    <w:p>
      <w:pPr>
        <w:spacing w:after="0"/>
        <w:ind w:left="0"/>
        <w:jc w:val="both"/>
      </w:pPr>
      <w:r>
        <w:rPr>
          <w:rFonts w:ascii="Times New Roman"/>
          <w:b w:val="false"/>
          <w:i w:val="false"/>
          <w:color w:val="000000"/>
          <w:sz w:val="28"/>
        </w:rPr>
        <w:t xml:space="preserve">
      **В данной графе указывается сведения о товаре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61 Кодекса Республики Казахстан "О таможенном регулировании в Республике Казахстан".</w:t>
      </w:r>
    </w:p>
    <w:p>
      <w:pPr>
        <w:spacing w:after="0"/>
        <w:ind w:left="0"/>
        <w:jc w:val="both"/>
      </w:pPr>
      <w:r>
        <w:rPr>
          <w:rFonts w:ascii="Times New Roman"/>
          <w:b w:val="false"/>
          <w:i w:val="false"/>
          <w:color w:val="000000"/>
          <w:sz w:val="28"/>
        </w:rPr>
        <w:t>
      *** В данной графе указывается сведения об операциях, которые проведены над товаром для его изготовления.</w:t>
      </w:r>
    </w:p>
    <w:p>
      <w:pPr>
        <w:spacing w:after="0"/>
        <w:ind w:left="0"/>
        <w:jc w:val="both"/>
      </w:pPr>
      <w:r>
        <w:rPr>
          <w:rFonts w:ascii="Times New Roman"/>
          <w:b w:val="false"/>
          <w:i w:val="false"/>
          <w:color w:val="000000"/>
          <w:sz w:val="28"/>
        </w:rPr>
        <w:t xml:space="preserve">
      ****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Кодекса Республики Казахстан "О таможенном регулировании в Республике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"Принятия предварительного решения о происхождении товара"</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3103" w:id="1810"/>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1810"/>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"Принятия предварительного решения о происхождении товара"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038" w:id="1811"/>
    <w:p>
      <w:pPr>
        <w:spacing w:after="0"/>
        <w:ind w:left="0"/>
        <w:jc w:val="left"/>
      </w:pPr>
      <w:r>
        <w:rPr>
          <w:rFonts w:ascii="Times New Roman"/>
          <w:b/>
          <w:i w:val="false"/>
          <w:color w:val="000000"/>
        </w:rPr>
        <w:t xml:space="preserve"> Стандарт государственной услуги "Принятия предварительного решения о классификации товара"</w:t>
      </w:r>
    </w:p>
    <w:bookmarkEnd w:id="1811"/>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04" w:id="1812"/>
    <w:p>
      <w:pPr>
        <w:spacing w:after="0"/>
        <w:ind w:left="0"/>
        <w:jc w:val="left"/>
      </w:pPr>
      <w:r>
        <w:rPr>
          <w:rFonts w:ascii="Times New Roman"/>
          <w:b/>
          <w:i w:val="false"/>
          <w:color w:val="000000"/>
        </w:rPr>
        <w:t xml:space="preserve"> 1. Общие положения</w:t>
      </w:r>
    </w:p>
    <w:bookmarkEnd w:id="1812"/>
    <w:bookmarkStart w:name="z3105" w:id="1813"/>
    <w:p>
      <w:pPr>
        <w:spacing w:after="0"/>
        <w:ind w:left="0"/>
        <w:jc w:val="both"/>
      </w:pPr>
      <w:r>
        <w:rPr>
          <w:rFonts w:ascii="Times New Roman"/>
          <w:b w:val="false"/>
          <w:i w:val="false"/>
          <w:color w:val="000000"/>
          <w:sz w:val="28"/>
        </w:rPr>
        <w:t>
      1. Государственная услуга "Принятия предварительного решения о классификации товара" (далее – государственная услуга).</w:t>
      </w:r>
    </w:p>
    <w:bookmarkEnd w:id="1813"/>
    <w:bookmarkStart w:name="z3106" w:id="1814"/>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814"/>
    <w:bookmarkStart w:name="z3107" w:id="1815"/>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815"/>
    <w:bookmarkStart w:name="z3108" w:id="181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1816"/>
    <w:bookmarkStart w:name="z3109" w:id="1817"/>
    <w:p>
      <w:pPr>
        <w:spacing w:after="0"/>
        <w:ind w:left="0"/>
        <w:jc w:val="both"/>
      </w:pPr>
      <w:r>
        <w:rPr>
          <w:rFonts w:ascii="Times New Roman"/>
          <w:b w:val="false"/>
          <w:i w:val="false"/>
          <w:color w:val="000000"/>
          <w:sz w:val="28"/>
        </w:rPr>
        <w:t>
      1) канцелярию услугодателя;</w:t>
      </w:r>
    </w:p>
    <w:bookmarkEnd w:id="1817"/>
    <w:bookmarkStart w:name="z3110" w:id="1818"/>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1818"/>
    <w:bookmarkStart w:name="z3111" w:id="1819"/>
    <w:p>
      <w:pPr>
        <w:spacing w:after="0"/>
        <w:ind w:left="0"/>
        <w:jc w:val="left"/>
      </w:pPr>
      <w:r>
        <w:rPr>
          <w:rFonts w:ascii="Times New Roman"/>
          <w:b/>
          <w:i w:val="false"/>
          <w:color w:val="000000"/>
        </w:rPr>
        <w:t xml:space="preserve"> 2. Порядок оказания государственной услуги</w:t>
      </w:r>
    </w:p>
    <w:bookmarkEnd w:id="1819"/>
    <w:bookmarkStart w:name="z3112" w:id="1820"/>
    <w:p>
      <w:pPr>
        <w:spacing w:after="0"/>
        <w:ind w:left="0"/>
        <w:jc w:val="both"/>
      </w:pPr>
      <w:r>
        <w:rPr>
          <w:rFonts w:ascii="Times New Roman"/>
          <w:b w:val="false"/>
          <w:i w:val="false"/>
          <w:color w:val="000000"/>
          <w:sz w:val="28"/>
        </w:rPr>
        <w:t>
      4. Срок оказания государственной услуги:</w:t>
      </w:r>
    </w:p>
    <w:bookmarkEnd w:id="1820"/>
    <w:bookmarkStart w:name="z3113" w:id="1821"/>
    <w:p>
      <w:pPr>
        <w:spacing w:after="0"/>
        <w:ind w:left="0"/>
        <w:jc w:val="both"/>
      </w:pPr>
      <w:r>
        <w:rPr>
          <w:rFonts w:ascii="Times New Roman"/>
          <w:b w:val="false"/>
          <w:i w:val="false"/>
          <w:color w:val="000000"/>
          <w:sz w:val="28"/>
        </w:rPr>
        <w:t>
      1) с момента регистрации заявления:</w:t>
      </w:r>
    </w:p>
    <w:bookmarkEnd w:id="1821"/>
    <w:bookmarkStart w:name="z3114" w:id="1822"/>
    <w:p>
      <w:pPr>
        <w:spacing w:after="0"/>
        <w:ind w:left="0"/>
        <w:jc w:val="both"/>
      </w:pPr>
      <w:r>
        <w:rPr>
          <w:rFonts w:ascii="Times New Roman"/>
          <w:b w:val="false"/>
          <w:i w:val="false"/>
          <w:color w:val="000000"/>
          <w:sz w:val="28"/>
        </w:rPr>
        <w:t>
      выдача предварительного решения о классификации товара – 20 (двадцать) рабочих дней;</w:t>
      </w:r>
    </w:p>
    <w:bookmarkEnd w:id="1822"/>
    <w:bookmarkStart w:name="z3115" w:id="1823"/>
    <w:p>
      <w:pPr>
        <w:spacing w:after="0"/>
        <w:ind w:left="0"/>
        <w:jc w:val="both"/>
      </w:pPr>
      <w:r>
        <w:rPr>
          <w:rFonts w:ascii="Times New Roman"/>
          <w:b w:val="false"/>
          <w:i w:val="false"/>
          <w:color w:val="000000"/>
          <w:sz w:val="28"/>
        </w:rPr>
        <w:t xml:space="preserve">
      выдача дубликата ранее полученного предварительного решения по классификации товара – 5 (пять) рабочих дней. </w:t>
      </w:r>
    </w:p>
    <w:bookmarkEnd w:id="1823"/>
    <w:bookmarkStart w:name="z3116" w:id="1824"/>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1824"/>
    <w:bookmarkStart w:name="z3117" w:id="1825"/>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услугодателю – 30 (тридцать) минут, в Государственную корпорацию – 15 (пятнадцать) минут;</w:t>
      </w:r>
    </w:p>
    <w:bookmarkEnd w:id="1825"/>
    <w:bookmarkStart w:name="z3118" w:id="1826"/>
    <w:p>
      <w:pPr>
        <w:spacing w:after="0"/>
        <w:ind w:left="0"/>
        <w:jc w:val="both"/>
      </w:pPr>
      <w:r>
        <w:rPr>
          <w:rFonts w:ascii="Times New Roman"/>
          <w:b w:val="false"/>
          <w:i w:val="false"/>
          <w:color w:val="000000"/>
          <w:sz w:val="28"/>
        </w:rPr>
        <w:t>
      3) максимально допустимое время обслуживания услугодателем – 30 (тридцать) минут, Государственной корпорацией – 20 (двадцать) минут.</w:t>
      </w:r>
    </w:p>
    <w:bookmarkEnd w:id="1826"/>
    <w:bookmarkStart w:name="z3119" w:id="1827"/>
    <w:p>
      <w:pPr>
        <w:spacing w:after="0"/>
        <w:ind w:left="0"/>
        <w:jc w:val="both"/>
      </w:pPr>
      <w:r>
        <w:rPr>
          <w:rFonts w:ascii="Times New Roman"/>
          <w:b w:val="false"/>
          <w:i w:val="false"/>
          <w:color w:val="000000"/>
          <w:sz w:val="28"/>
        </w:rPr>
        <w:t>
      5. Форма оказания государственной услуги: электронная и (или) бумажная.</w:t>
      </w:r>
    </w:p>
    <w:bookmarkEnd w:id="1827"/>
    <w:bookmarkStart w:name="z3120" w:id="1828"/>
    <w:p>
      <w:pPr>
        <w:spacing w:after="0"/>
        <w:ind w:left="0"/>
        <w:jc w:val="both"/>
      </w:pPr>
      <w:r>
        <w:rPr>
          <w:rFonts w:ascii="Times New Roman"/>
          <w:b w:val="false"/>
          <w:i w:val="false"/>
          <w:color w:val="000000"/>
          <w:sz w:val="28"/>
        </w:rPr>
        <w:t xml:space="preserve">
      6. Результатом оказания государственной услуги является – выдача предварительного решения о классификации товара в соответствии с товарной номенклатурой внешнеэкономической деятельности Евразийского экономического союза (далее – ТН ВЭД ЕАЭС),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828"/>
    <w:bookmarkStart w:name="z3121" w:id="1829"/>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электронная и (или) бумажная. </w:t>
      </w:r>
    </w:p>
    <w:bookmarkEnd w:id="1829"/>
    <w:bookmarkStart w:name="z3122" w:id="1830"/>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1830"/>
    <w:bookmarkStart w:name="z3123" w:id="1831"/>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по классификации товара, устанавливаемые Постановлением Правительства Республики Казахстан от 5 апреля 2018 года № 171, в размере 32 000 (тридцать две тысячи) тенге за каждое наименование товара, включающее определенную марку, модель, артикул и модификацию.</w:t>
      </w:r>
    </w:p>
    <w:bookmarkEnd w:id="1831"/>
    <w:bookmarkStart w:name="z3124" w:id="1832"/>
    <w:p>
      <w:pPr>
        <w:spacing w:after="0"/>
        <w:ind w:left="0"/>
        <w:jc w:val="both"/>
      </w:pPr>
      <w:r>
        <w:rPr>
          <w:rFonts w:ascii="Times New Roman"/>
          <w:b w:val="false"/>
          <w:i w:val="false"/>
          <w:color w:val="000000"/>
          <w:sz w:val="28"/>
        </w:rPr>
        <w:t>
      Таможенные сборы за принятие предварительного решения о классификации товара уплачиваются до выдачи предварительного решения о классификации товара.</w:t>
      </w:r>
    </w:p>
    <w:bookmarkEnd w:id="1832"/>
    <w:bookmarkStart w:name="z3125" w:id="1833"/>
    <w:p>
      <w:pPr>
        <w:spacing w:after="0"/>
        <w:ind w:left="0"/>
        <w:jc w:val="both"/>
      </w:pPr>
      <w:r>
        <w:rPr>
          <w:rFonts w:ascii="Times New Roman"/>
          <w:b w:val="false"/>
          <w:i w:val="false"/>
          <w:color w:val="000000"/>
          <w:sz w:val="28"/>
        </w:rPr>
        <w:t>
      Таможенные сборы за принятие предварительного решения о классификации товара уплачиваются в бюджет наличным и безналичным способом в национальной валюте:</w:t>
      </w:r>
    </w:p>
    <w:bookmarkEnd w:id="1833"/>
    <w:bookmarkStart w:name="z3126" w:id="1834"/>
    <w:p>
      <w:pPr>
        <w:spacing w:after="0"/>
        <w:ind w:left="0"/>
        <w:jc w:val="both"/>
      </w:pPr>
      <w:r>
        <w:rPr>
          <w:rFonts w:ascii="Times New Roman"/>
          <w:b w:val="false"/>
          <w:i w:val="false"/>
          <w:color w:val="000000"/>
          <w:sz w:val="28"/>
        </w:rPr>
        <w:t>
      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p>
    <w:bookmarkEnd w:id="1834"/>
    <w:bookmarkStart w:name="z3127" w:id="1835"/>
    <w:p>
      <w:pPr>
        <w:spacing w:after="0"/>
        <w:ind w:left="0"/>
        <w:jc w:val="both"/>
      </w:pPr>
      <w:r>
        <w:rPr>
          <w:rFonts w:ascii="Times New Roman"/>
          <w:b w:val="false"/>
          <w:i w:val="false"/>
          <w:color w:val="000000"/>
          <w:sz w:val="28"/>
        </w:rPr>
        <w:t>
      2) с использованием платежных карточек через электронные терминалы банков второго уровня, установленные в административных зданиях услугодателей (подтверждением уплаты является чек, выдаваемый указанным электронным терминалом);</w:t>
      </w:r>
    </w:p>
    <w:bookmarkEnd w:id="1835"/>
    <w:bookmarkStart w:name="z3128" w:id="1836"/>
    <w:p>
      <w:pPr>
        <w:spacing w:after="0"/>
        <w:ind w:left="0"/>
        <w:jc w:val="both"/>
      </w:pPr>
      <w:r>
        <w:rPr>
          <w:rFonts w:ascii="Times New Roman"/>
          <w:b w:val="false"/>
          <w:i w:val="false"/>
          <w:color w:val="000000"/>
          <w:sz w:val="28"/>
        </w:rPr>
        <w:t>
      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p>
    <w:bookmarkEnd w:id="1836"/>
    <w:bookmarkStart w:name="z3129" w:id="1837"/>
    <w:p>
      <w:pPr>
        <w:spacing w:after="0"/>
        <w:ind w:left="0"/>
        <w:jc w:val="both"/>
      </w:pPr>
      <w:r>
        <w:rPr>
          <w:rFonts w:ascii="Times New Roman"/>
          <w:b w:val="false"/>
          <w:i w:val="false"/>
          <w:color w:val="000000"/>
          <w:sz w:val="28"/>
        </w:rPr>
        <w:t>
      При выдаче дубликата таможенный сбор за принятие предварительного решения не взимается.</w:t>
      </w:r>
    </w:p>
    <w:bookmarkEnd w:id="1837"/>
    <w:bookmarkStart w:name="z3130" w:id="1838"/>
    <w:p>
      <w:pPr>
        <w:spacing w:after="0"/>
        <w:ind w:left="0"/>
        <w:jc w:val="both"/>
      </w:pPr>
      <w:r>
        <w:rPr>
          <w:rFonts w:ascii="Times New Roman"/>
          <w:b w:val="false"/>
          <w:i w:val="false"/>
          <w:color w:val="000000"/>
          <w:sz w:val="28"/>
        </w:rPr>
        <w:t>
      8. График работы:</w:t>
      </w:r>
    </w:p>
    <w:bookmarkEnd w:id="1838"/>
    <w:bookmarkStart w:name="z3131" w:id="1839"/>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1839"/>
    <w:bookmarkStart w:name="z3132" w:id="184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1840"/>
    <w:bookmarkStart w:name="z3133" w:id="1841"/>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bookmarkEnd w:id="1841"/>
    <w:bookmarkStart w:name="z3134" w:id="1842"/>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bookmarkEnd w:id="1842"/>
    <w:bookmarkStart w:name="z3135" w:id="1843"/>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1843"/>
    <w:bookmarkStart w:name="z3136" w:id="1844"/>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bookmarkEnd w:id="1844"/>
    <w:bookmarkStart w:name="z3137" w:id="1845"/>
    <w:p>
      <w:pPr>
        <w:spacing w:after="0"/>
        <w:ind w:left="0"/>
        <w:jc w:val="both"/>
      </w:pPr>
      <w:r>
        <w:rPr>
          <w:rFonts w:ascii="Times New Roman"/>
          <w:b w:val="false"/>
          <w:i w:val="false"/>
          <w:color w:val="000000"/>
          <w:sz w:val="28"/>
        </w:rPr>
        <w:t>
      для получения предварительного решение о происхождении товара:</w:t>
      </w:r>
    </w:p>
    <w:bookmarkEnd w:id="1845"/>
    <w:bookmarkStart w:name="z3138" w:id="1846"/>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 уплате таможенного сбора за принятие предварительного решения о классификации товаров; </w:t>
      </w:r>
    </w:p>
    <w:bookmarkEnd w:id="1846"/>
    <w:bookmarkStart w:name="z3139" w:id="1847"/>
    <w:p>
      <w:pPr>
        <w:spacing w:after="0"/>
        <w:ind w:left="0"/>
        <w:jc w:val="both"/>
      </w:pPr>
      <w:r>
        <w:rPr>
          <w:rFonts w:ascii="Times New Roman"/>
          <w:b w:val="false"/>
          <w:i w:val="false"/>
          <w:color w:val="000000"/>
          <w:sz w:val="28"/>
        </w:rPr>
        <w:t>
      копия документа об уплате таможенного сбора за принятие предварительного решения о классификации товаров.</w:t>
      </w:r>
    </w:p>
    <w:bookmarkEnd w:id="1847"/>
    <w:bookmarkStart w:name="z3140" w:id="1848"/>
    <w:p>
      <w:pPr>
        <w:spacing w:after="0"/>
        <w:ind w:left="0"/>
        <w:jc w:val="both"/>
      </w:pPr>
      <w:r>
        <w:rPr>
          <w:rFonts w:ascii="Times New Roman"/>
          <w:b w:val="false"/>
          <w:i w:val="false"/>
          <w:color w:val="000000"/>
          <w:sz w:val="28"/>
        </w:rPr>
        <w:t>
      При необходимости представляются пробы и (или) образцы товара для проведения таможенной экспертизы, а также 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p>
    <w:bookmarkEnd w:id="1848"/>
    <w:bookmarkStart w:name="z3141" w:id="1849"/>
    <w:p>
      <w:pPr>
        <w:spacing w:after="0"/>
        <w:ind w:left="0"/>
        <w:jc w:val="both"/>
      </w:pPr>
      <w:r>
        <w:rPr>
          <w:rFonts w:ascii="Times New Roman"/>
          <w:b w:val="false"/>
          <w:i w:val="false"/>
          <w:color w:val="000000"/>
          <w:sz w:val="28"/>
        </w:rPr>
        <w:t>
      Услугодатель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p>
    <w:bookmarkEnd w:id="1849"/>
    <w:bookmarkStart w:name="z3142" w:id="1850"/>
    <w:p>
      <w:pPr>
        <w:spacing w:after="0"/>
        <w:ind w:left="0"/>
        <w:jc w:val="both"/>
      </w:pPr>
      <w:r>
        <w:rPr>
          <w:rFonts w:ascii="Times New Roman"/>
          <w:b w:val="false"/>
          <w:i w:val="false"/>
          <w:color w:val="000000"/>
          <w:sz w:val="28"/>
        </w:rPr>
        <w:t>
      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bookmarkEnd w:id="1850"/>
    <w:bookmarkStart w:name="z3143" w:id="1851"/>
    <w:p>
      <w:pPr>
        <w:spacing w:after="0"/>
        <w:ind w:left="0"/>
        <w:jc w:val="both"/>
      </w:pPr>
      <w:r>
        <w:rPr>
          <w:rFonts w:ascii="Times New Roman"/>
          <w:b w:val="false"/>
          <w:i w:val="false"/>
          <w:color w:val="000000"/>
          <w:sz w:val="28"/>
        </w:rPr>
        <w:t>
      В случае, если представленные услугополучателем документы и сведения недостаточны для принятия предварительного решения или не представлены в полном объеме, услугодатель не позднее десяти рабочих дней со дня поступления к услугодателю заявления о принятии предварительного решения о классификации товара направляет услугополучателю запрос о необходимости представления дополнительной информации.</w:t>
      </w:r>
    </w:p>
    <w:bookmarkEnd w:id="1851"/>
    <w:bookmarkStart w:name="z3144" w:id="1852"/>
    <w:p>
      <w:pPr>
        <w:spacing w:after="0"/>
        <w:ind w:left="0"/>
        <w:jc w:val="both"/>
      </w:pPr>
      <w:r>
        <w:rPr>
          <w:rFonts w:ascii="Times New Roman"/>
          <w:b w:val="false"/>
          <w:i w:val="false"/>
          <w:color w:val="000000"/>
          <w:sz w:val="28"/>
        </w:rPr>
        <w:t>
      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представления дополнительной информации;</w:t>
      </w:r>
    </w:p>
    <w:bookmarkEnd w:id="1852"/>
    <w:bookmarkStart w:name="z3145" w:id="1853"/>
    <w:p>
      <w:pPr>
        <w:spacing w:after="0"/>
        <w:ind w:left="0"/>
        <w:jc w:val="both"/>
      </w:pPr>
      <w:r>
        <w:rPr>
          <w:rFonts w:ascii="Times New Roman"/>
          <w:b w:val="false"/>
          <w:i w:val="false"/>
          <w:color w:val="000000"/>
          <w:sz w:val="28"/>
        </w:rPr>
        <w:t>
      для получения дубликата:</w:t>
      </w:r>
    </w:p>
    <w:bookmarkEnd w:id="1853"/>
    <w:bookmarkStart w:name="z3146" w:id="1854"/>
    <w:p>
      <w:pPr>
        <w:spacing w:after="0"/>
        <w:ind w:left="0"/>
        <w:jc w:val="both"/>
      </w:pPr>
      <w:r>
        <w:rPr>
          <w:rFonts w:ascii="Times New Roman"/>
          <w:b w:val="false"/>
          <w:i w:val="false"/>
          <w:color w:val="000000"/>
          <w:sz w:val="28"/>
        </w:rPr>
        <w:t xml:space="preserve">
      заявление в произвольной форме. </w:t>
      </w:r>
    </w:p>
    <w:bookmarkEnd w:id="1854"/>
    <w:bookmarkStart w:name="z3147" w:id="1855"/>
    <w:p>
      <w:pPr>
        <w:spacing w:after="0"/>
        <w:ind w:left="0"/>
        <w:jc w:val="both"/>
      </w:pPr>
      <w:r>
        <w:rPr>
          <w:rFonts w:ascii="Times New Roman"/>
          <w:b w:val="false"/>
          <w:i w:val="false"/>
          <w:color w:val="000000"/>
          <w:sz w:val="28"/>
        </w:rPr>
        <w:t>
      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bookmarkEnd w:id="1855"/>
    <w:bookmarkStart w:name="z3148" w:id="1856"/>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856"/>
    <w:bookmarkStart w:name="z3149" w:id="1857"/>
    <w:p>
      <w:pPr>
        <w:spacing w:after="0"/>
        <w:ind w:left="0"/>
        <w:jc w:val="both"/>
      </w:pPr>
      <w:r>
        <w:rPr>
          <w:rFonts w:ascii="Times New Roman"/>
          <w:b w:val="false"/>
          <w:i w:val="false"/>
          <w:color w:val="000000"/>
          <w:sz w:val="28"/>
        </w:rPr>
        <w:t>
      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bookmarkEnd w:id="1857"/>
    <w:bookmarkStart w:name="z3150" w:id="1858"/>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bookmarkEnd w:id="1858"/>
    <w:bookmarkStart w:name="z3151" w:id="1859"/>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859"/>
    <w:bookmarkStart w:name="z3152" w:id="1860"/>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860"/>
    <w:bookmarkStart w:name="z3153" w:id="1861"/>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1861"/>
    <w:bookmarkStart w:name="z3154" w:id="1862"/>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862"/>
    <w:bookmarkStart w:name="z3155" w:id="1863"/>
    <w:p>
      <w:pPr>
        <w:spacing w:after="0"/>
        <w:ind w:left="0"/>
        <w:jc w:val="both"/>
      </w:pPr>
      <w:r>
        <w:rPr>
          <w:rFonts w:ascii="Times New Roman"/>
          <w:b w:val="false"/>
          <w:i w:val="false"/>
          <w:color w:val="000000"/>
          <w:sz w:val="28"/>
        </w:rPr>
        <w:t xml:space="preserve">
      10. В случае если дополнительная информация не представлена в срок установленный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w:t>
      </w:r>
    </w:p>
    <w:bookmarkEnd w:id="1863"/>
    <w:bookmarkStart w:name="z3156" w:id="1864"/>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End w:id="1864"/>
    <w:bookmarkStart w:name="z3157" w:id="1865"/>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1865"/>
    <w:bookmarkStart w:name="z3158" w:id="1866"/>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866"/>
    <w:bookmarkStart w:name="z3159" w:id="1867"/>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867"/>
    <w:bookmarkStart w:name="z3160" w:id="1868"/>
    <w:p>
      <w:pPr>
        <w:spacing w:after="0"/>
        <w:ind w:left="0"/>
        <w:jc w:val="both"/>
      </w:pPr>
      <w:r>
        <w:rPr>
          <w:rFonts w:ascii="Times New Roman"/>
          <w:b w:val="false"/>
          <w:i w:val="false"/>
          <w:color w:val="000000"/>
          <w:sz w:val="28"/>
        </w:rPr>
        <w:t>
      В жалобе услугополучателя указываются:</w:t>
      </w:r>
    </w:p>
    <w:bookmarkEnd w:id="1868"/>
    <w:bookmarkStart w:name="z3161" w:id="1869"/>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869"/>
    <w:bookmarkStart w:name="z3162" w:id="1870"/>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870"/>
    <w:bookmarkStart w:name="z3163" w:id="1871"/>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871"/>
    <w:bookmarkStart w:name="z3164" w:id="1872"/>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872"/>
    <w:bookmarkStart w:name="z3165" w:id="1873"/>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873"/>
    <w:bookmarkStart w:name="z3166" w:id="1874"/>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1874"/>
    <w:bookmarkStart w:name="z3167" w:id="1875"/>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875"/>
    <w:bookmarkStart w:name="z3168" w:id="1876"/>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1876"/>
    <w:bookmarkStart w:name="z3169" w:id="1877"/>
    <w:p>
      <w:pPr>
        <w:spacing w:after="0"/>
        <w:ind w:left="0"/>
        <w:jc w:val="both"/>
      </w:pPr>
      <w:r>
        <w:rPr>
          <w:rFonts w:ascii="Times New Roman"/>
          <w:b w:val="false"/>
          <w:i w:val="false"/>
          <w:color w:val="000000"/>
          <w:sz w:val="28"/>
        </w:rPr>
        <w:t>
      Работник Государственной корпорации:</w:t>
      </w:r>
    </w:p>
    <w:bookmarkEnd w:id="1877"/>
    <w:bookmarkStart w:name="z3170" w:id="1878"/>
    <w:p>
      <w:pPr>
        <w:spacing w:after="0"/>
        <w:ind w:left="0"/>
        <w:jc w:val="both"/>
      </w:pPr>
      <w:r>
        <w:rPr>
          <w:rFonts w:ascii="Times New Roman"/>
          <w:b w:val="false"/>
          <w:i w:val="false"/>
          <w:color w:val="000000"/>
          <w:sz w:val="28"/>
        </w:rPr>
        <w:t>
      осуществляет идентификацию услугополучателя;</w:t>
      </w:r>
    </w:p>
    <w:bookmarkEnd w:id="1878"/>
    <w:bookmarkStart w:name="z3171" w:id="1879"/>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879"/>
    <w:bookmarkStart w:name="z3172" w:id="1880"/>
    <w:p>
      <w:pPr>
        <w:spacing w:after="0"/>
        <w:ind w:left="0"/>
        <w:jc w:val="both"/>
      </w:pPr>
      <w:r>
        <w:rPr>
          <w:rFonts w:ascii="Times New Roman"/>
          <w:b w:val="false"/>
          <w:i w:val="false"/>
          <w:color w:val="000000"/>
          <w:sz w:val="28"/>
        </w:rPr>
        <w:t>
      разъясняет основные правила подачи видеообращения;</w:t>
      </w:r>
    </w:p>
    <w:bookmarkEnd w:id="1880"/>
    <w:bookmarkStart w:name="z3173" w:id="1881"/>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881"/>
    <w:bookmarkStart w:name="z3174" w:id="1882"/>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882"/>
    <w:bookmarkStart w:name="z3175" w:id="1883"/>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883"/>
    <w:bookmarkStart w:name="z3176" w:id="1884"/>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884"/>
    <w:bookmarkStart w:name="z3177" w:id="1885"/>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885"/>
    <w:bookmarkStart w:name="z3178" w:id="1886"/>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886"/>
    <w:bookmarkStart w:name="z3179" w:id="1887"/>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bookmarkEnd w:id="1887"/>
    <w:bookmarkStart w:name="z3180" w:id="1888"/>
    <w:p>
      <w:pPr>
        <w:spacing w:after="0"/>
        <w:ind w:left="0"/>
        <w:jc w:val="both"/>
      </w:pPr>
      <w:r>
        <w:rPr>
          <w:rFonts w:ascii="Times New Roman"/>
          <w:b w:val="false"/>
          <w:i w:val="false"/>
          <w:color w:val="000000"/>
          <w:sz w:val="28"/>
        </w:rPr>
        <w:t>
      13. Услугополучателям имеющим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Единный контакт-центр 1414, 8 800 080 7777.</w:t>
      </w:r>
    </w:p>
    <w:bookmarkEnd w:id="1888"/>
    <w:bookmarkStart w:name="z3181" w:id="1889"/>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889"/>
    <w:bookmarkStart w:name="z3182" w:id="1890"/>
    <w:p>
      <w:pPr>
        <w:spacing w:after="0"/>
        <w:ind w:left="0"/>
        <w:jc w:val="both"/>
      </w:pPr>
      <w:r>
        <w:rPr>
          <w:rFonts w:ascii="Times New Roman"/>
          <w:b w:val="false"/>
          <w:i w:val="false"/>
          <w:color w:val="000000"/>
          <w:sz w:val="28"/>
        </w:rPr>
        <w:t>
      услугодателя – www.kgd.gov.kz, www.minfin.gov.kz;</w:t>
      </w:r>
    </w:p>
    <w:bookmarkEnd w:id="1890"/>
    <w:bookmarkStart w:name="z3183" w:id="1891"/>
    <w:p>
      <w:pPr>
        <w:spacing w:after="0"/>
        <w:ind w:left="0"/>
        <w:jc w:val="both"/>
      </w:pPr>
      <w:r>
        <w:rPr>
          <w:rFonts w:ascii="Times New Roman"/>
          <w:b w:val="false"/>
          <w:i w:val="false"/>
          <w:color w:val="000000"/>
          <w:sz w:val="28"/>
        </w:rPr>
        <w:t>
      Государственной корпорации – www.gov4c.kz.</w:t>
      </w:r>
    </w:p>
    <w:bookmarkEnd w:id="1891"/>
    <w:bookmarkStart w:name="z3184" w:id="1892"/>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1892"/>
    <w:bookmarkStart w:name="z3185" w:id="1893"/>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8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"Принятия предварительного решения</w:t>
            </w:r>
            <w:r>
              <w:br/>
            </w:r>
            <w:r>
              <w:rPr>
                <w:rFonts w:ascii="Times New Roman"/>
                <w:b w:val="false"/>
                <w:i w:val="false"/>
                <w:color w:val="000000"/>
                <w:sz w:val="20"/>
              </w:rPr>
              <w:t>о классификации товара"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188" w:id="1894"/>
    <w:p>
      <w:pPr>
        <w:spacing w:after="0"/>
        <w:ind w:left="0"/>
        <w:jc w:val="left"/>
      </w:pPr>
      <w:r>
        <w:rPr>
          <w:rFonts w:ascii="Times New Roman"/>
          <w:b/>
          <w:i w:val="false"/>
          <w:color w:val="000000"/>
        </w:rPr>
        <w:t xml:space="preserve"> Заявление лица о принятии предварительного решения о классификации товара*</w:t>
      </w:r>
    </w:p>
    <w:bookmarkEnd w:id="18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Заявитель (фамилия, имя, отчество (при его наличии) или наименование организации, юридический адрес, бизнес-идентификационный номер/индивидуальный идентификационный номер)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товара (фирменное наименование (товарный знак)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Представленные приложения и образцы, способствующие классификации товара**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Сведения об уплате таможенного сбора за принятие предварительного решения о классификации товара (номер и дата)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Код товара в соответствии с Товарной номенклатурой внешнеэкономической деятельности Евразийского экономического союза, предлагаемый заявителем (при отсутствии такой информации графа не заполняется)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Подавалось ли ранее вами заявление на предварительное решение об идентичных или подобных товарах? Да </w:t>
            </w:r>
          </w:p>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04800" cy="317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048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Я заявляю, что вся информация, заявленная по данной форме и приложения к заявлению являются правдивыми, точными и достоверными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Подпись заявителя: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Дата: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Телефон: Факс: Электронная почта:</w:t>
            </w:r>
          </w:p>
        </w:tc>
      </w:tr>
    </w:tbl>
    <w:p>
      <w:pPr>
        <w:spacing w:after="0"/>
        <w:ind w:left="0"/>
        <w:jc w:val="both"/>
      </w:pPr>
      <w:r>
        <w:rPr>
          <w:rFonts w:ascii="Times New Roman"/>
          <w:b w:val="false"/>
          <w:i w:val="false"/>
          <w:color w:val="000000"/>
          <w:sz w:val="28"/>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 Кодекса Республики Казахстан "О таможенном регулировании в Республике Казахстан" или документа на бумажном носителе.</w:t>
      </w:r>
    </w:p>
    <w:p>
      <w:pPr>
        <w:spacing w:after="0"/>
        <w:ind w:left="0"/>
        <w:jc w:val="both"/>
      </w:pPr>
      <w:r>
        <w:rPr>
          <w:rFonts w:ascii="Times New Roman"/>
          <w:b w:val="false"/>
          <w:i w:val="false"/>
          <w:color w:val="000000"/>
          <w:sz w:val="28"/>
        </w:rPr>
        <w:t>
      В случае сбоя или до введения информационной системы органа государственных доходов заявление подается на бумажном носителе.</w:t>
      </w:r>
    </w:p>
    <w:p>
      <w:pPr>
        <w:spacing w:after="0"/>
        <w:ind w:left="0"/>
        <w:jc w:val="both"/>
      </w:pPr>
      <w:r>
        <w:rPr>
          <w:rFonts w:ascii="Times New Roman"/>
          <w:b w:val="false"/>
          <w:i w:val="false"/>
          <w:color w:val="000000"/>
          <w:sz w:val="28"/>
        </w:rPr>
        <w:t xml:space="preserve">
      **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 Кодекса Республики Казахстан "О таможенном регулировании в Республике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"Принятия предварительного решения</w:t>
            </w:r>
            <w:r>
              <w:br/>
            </w:r>
            <w:r>
              <w:rPr>
                <w:rFonts w:ascii="Times New Roman"/>
                <w:b w:val="false"/>
                <w:i w:val="false"/>
                <w:color w:val="000000"/>
                <w:sz w:val="20"/>
              </w:rPr>
              <w:t>о классификации товара"</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3190" w:id="1895"/>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1895"/>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"Принятия предварительного решения о классификации товара"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056" w:id="1896"/>
    <w:p>
      <w:pPr>
        <w:spacing w:after="0"/>
        <w:ind w:left="0"/>
        <w:jc w:val="both"/>
      </w:pPr>
      <w:r>
        <w:rPr>
          <w:rFonts w:ascii="Times New Roman"/>
          <w:b w:val="false"/>
          <w:i w:val="false"/>
          <w:color w:val="ff0000"/>
          <w:sz w:val="28"/>
        </w:rPr>
        <w:t xml:space="preserve">
      Сноска.  Приложение 40 исключено приказом Министра финансов РК от 06.03.2017 </w:t>
      </w:r>
      <w:r>
        <w:rPr>
          <w:rFonts w:ascii="Times New Roman"/>
          <w:b w:val="false"/>
          <w:i w:val="false"/>
          <w:color w:val="ff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18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076" w:id="1897"/>
    <w:p>
      <w:pPr>
        <w:spacing w:after="0"/>
        <w:ind w:left="0"/>
        <w:jc w:val="left"/>
      </w:pPr>
      <w:r>
        <w:rPr>
          <w:rFonts w:ascii="Times New Roman"/>
          <w:b/>
          <w:i w:val="false"/>
          <w:color w:val="000000"/>
        </w:rPr>
        <w:t xml:space="preserve"> Стандарт государственной услуги "Выдача акта сверки расчетов по таможенным пошлинам, налогам, таможенным сборам и пеням"</w:t>
      </w:r>
    </w:p>
    <w:bookmarkEnd w:id="1897"/>
    <w:p>
      <w:pPr>
        <w:spacing w:after="0"/>
        <w:ind w:left="0"/>
        <w:jc w:val="both"/>
      </w:pPr>
      <w:r>
        <w:rPr>
          <w:rFonts w:ascii="Times New Roman"/>
          <w:b w:val="false"/>
          <w:i w:val="false"/>
          <w:color w:val="ff0000"/>
          <w:sz w:val="28"/>
        </w:rPr>
        <w:t xml:space="preserve">
      Сноска. Приложение 41 исключено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096" w:id="1898"/>
    <w:p>
      <w:pPr>
        <w:spacing w:after="0"/>
        <w:ind w:left="0"/>
        <w:jc w:val="left"/>
      </w:pPr>
      <w:r>
        <w:rPr>
          <w:rFonts w:ascii="Times New Roman"/>
          <w:b/>
          <w:i w:val="false"/>
          <w:color w:val="000000"/>
        </w:rPr>
        <w:t xml:space="preserve"> Стандарт государственной услуги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w:t>
      </w:r>
    </w:p>
    <w:bookmarkEnd w:id="1898"/>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91" w:id="1899"/>
    <w:p>
      <w:pPr>
        <w:spacing w:after="0"/>
        <w:ind w:left="0"/>
        <w:jc w:val="left"/>
      </w:pPr>
      <w:r>
        <w:rPr>
          <w:rFonts w:ascii="Times New Roman"/>
          <w:b/>
          <w:i w:val="false"/>
          <w:color w:val="000000"/>
        </w:rPr>
        <w:t xml:space="preserve"> 1. Общие положения</w:t>
      </w:r>
    </w:p>
    <w:bookmarkEnd w:id="1899"/>
    <w:bookmarkStart w:name="z3192" w:id="1900"/>
    <w:p>
      <w:pPr>
        <w:spacing w:after="0"/>
        <w:ind w:left="0"/>
        <w:jc w:val="both"/>
      </w:pPr>
      <w:r>
        <w:rPr>
          <w:rFonts w:ascii="Times New Roman"/>
          <w:b w:val="false"/>
          <w:i w:val="false"/>
          <w:color w:val="000000"/>
          <w:sz w:val="28"/>
        </w:rPr>
        <w:t>
      1. Государственная услуга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государственная услуга).</w:t>
      </w:r>
    </w:p>
    <w:bookmarkEnd w:id="1900"/>
    <w:bookmarkStart w:name="z3193" w:id="1901"/>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901"/>
    <w:bookmarkStart w:name="z3194" w:id="1902"/>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902"/>
    <w:bookmarkStart w:name="z3195" w:id="190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1903"/>
    <w:bookmarkStart w:name="z3196" w:id="1904"/>
    <w:p>
      <w:pPr>
        <w:spacing w:after="0"/>
        <w:ind w:left="0"/>
        <w:jc w:val="both"/>
      </w:pPr>
      <w:r>
        <w:rPr>
          <w:rFonts w:ascii="Times New Roman"/>
          <w:b w:val="false"/>
          <w:i w:val="false"/>
          <w:color w:val="000000"/>
          <w:sz w:val="28"/>
        </w:rPr>
        <w:t>
      1) канцелярию услугодателя;</w:t>
      </w:r>
    </w:p>
    <w:bookmarkEnd w:id="1904"/>
    <w:bookmarkStart w:name="z3197" w:id="1905"/>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"Правительства для граждан" (далее – Государственная корпорация).</w:t>
      </w:r>
    </w:p>
    <w:bookmarkEnd w:id="1905"/>
    <w:bookmarkStart w:name="z3198" w:id="1906"/>
    <w:p>
      <w:pPr>
        <w:spacing w:after="0"/>
        <w:ind w:left="0"/>
        <w:jc w:val="left"/>
      </w:pPr>
      <w:r>
        <w:rPr>
          <w:rFonts w:ascii="Times New Roman"/>
          <w:b/>
          <w:i w:val="false"/>
          <w:color w:val="000000"/>
        </w:rPr>
        <w:t xml:space="preserve"> 2. Порядок оказания государственной услуги</w:t>
      </w:r>
    </w:p>
    <w:bookmarkEnd w:id="1906"/>
    <w:bookmarkStart w:name="z3199" w:id="1907"/>
    <w:p>
      <w:pPr>
        <w:spacing w:after="0"/>
        <w:ind w:left="0"/>
        <w:jc w:val="both"/>
      </w:pPr>
      <w:r>
        <w:rPr>
          <w:rFonts w:ascii="Times New Roman"/>
          <w:b w:val="false"/>
          <w:i w:val="false"/>
          <w:color w:val="000000"/>
          <w:sz w:val="28"/>
        </w:rPr>
        <w:t>
      4. Срок оказания государственной услуги:</w:t>
      </w:r>
    </w:p>
    <w:bookmarkEnd w:id="1907"/>
    <w:bookmarkStart w:name="z3200" w:id="1908"/>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 30 (тридцать) рабочих дней.</w:t>
      </w:r>
    </w:p>
    <w:bookmarkEnd w:id="1908"/>
    <w:bookmarkStart w:name="z3201" w:id="1909"/>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w:t>
      </w:r>
    </w:p>
    <w:bookmarkEnd w:id="1909"/>
    <w:bookmarkStart w:name="z3202" w:id="1910"/>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bookmarkEnd w:id="1910"/>
    <w:bookmarkStart w:name="z3203" w:id="1911"/>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bookmarkEnd w:id="1911"/>
    <w:bookmarkStart w:name="z3204" w:id="1912"/>
    <w:p>
      <w:pPr>
        <w:spacing w:after="0"/>
        <w:ind w:left="0"/>
        <w:jc w:val="both"/>
      </w:pPr>
      <w:r>
        <w:rPr>
          <w:rFonts w:ascii="Times New Roman"/>
          <w:b w:val="false"/>
          <w:i w:val="false"/>
          <w:color w:val="000000"/>
          <w:sz w:val="28"/>
        </w:rPr>
        <w:t>
      5. Форма оказания государственной услуги: бумажная.</w:t>
      </w:r>
    </w:p>
    <w:bookmarkEnd w:id="1912"/>
    <w:bookmarkStart w:name="z3205" w:id="1913"/>
    <w:p>
      <w:pPr>
        <w:spacing w:after="0"/>
        <w:ind w:left="0"/>
        <w:jc w:val="both"/>
      </w:pPr>
      <w:r>
        <w:rPr>
          <w:rFonts w:ascii="Times New Roman"/>
          <w:b w:val="false"/>
          <w:i w:val="false"/>
          <w:color w:val="000000"/>
          <w:sz w:val="28"/>
        </w:rPr>
        <w:t xml:space="preserve">
      6. Результатом оказания государственной услуги является –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решение о классификации товара в несобранном виде),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1913"/>
    <w:bookmarkStart w:name="z3206" w:id="1914"/>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914"/>
    <w:bookmarkStart w:name="z3207" w:id="1915"/>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1915"/>
    <w:bookmarkStart w:name="z3208" w:id="1916"/>
    <w:p>
      <w:pPr>
        <w:spacing w:after="0"/>
        <w:ind w:left="0"/>
        <w:jc w:val="both"/>
      </w:pPr>
      <w:r>
        <w:rPr>
          <w:rFonts w:ascii="Times New Roman"/>
          <w:b w:val="false"/>
          <w:i w:val="false"/>
          <w:color w:val="000000"/>
          <w:sz w:val="28"/>
        </w:rPr>
        <w:t>
      8. График работы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1916"/>
    <w:bookmarkStart w:name="z3209" w:id="191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1917"/>
    <w:bookmarkStart w:name="z3210" w:id="1918"/>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bookmarkEnd w:id="1918"/>
    <w:bookmarkStart w:name="z3211" w:id="1919"/>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bookmarkEnd w:id="1919"/>
    <w:bookmarkStart w:name="z3212" w:id="1920"/>
    <w:p>
      <w:pPr>
        <w:spacing w:after="0"/>
        <w:ind w:left="0"/>
        <w:jc w:val="both"/>
      </w:pPr>
      <w:r>
        <w:rPr>
          <w:rFonts w:ascii="Times New Roman"/>
          <w:b w:val="false"/>
          <w:i w:val="false"/>
          <w:color w:val="000000"/>
          <w:sz w:val="28"/>
        </w:rPr>
        <w:t xml:space="preserve">
      1)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bookmarkEnd w:id="1920"/>
    <w:bookmarkStart w:name="z3213" w:id="1921"/>
    <w:p>
      <w:pPr>
        <w:spacing w:after="0"/>
        <w:ind w:left="0"/>
        <w:jc w:val="both"/>
      </w:pPr>
      <w:r>
        <w:rPr>
          <w:rFonts w:ascii="Times New Roman"/>
          <w:b w:val="false"/>
          <w:i w:val="false"/>
          <w:color w:val="000000"/>
          <w:sz w:val="28"/>
        </w:rPr>
        <w:t>
      2) нотариально засвидетельствованная копия договора (контракта);</w:t>
      </w:r>
    </w:p>
    <w:bookmarkEnd w:id="1921"/>
    <w:bookmarkStart w:name="z3214" w:id="1922"/>
    <w:p>
      <w:pPr>
        <w:spacing w:after="0"/>
        <w:ind w:left="0"/>
        <w:jc w:val="both"/>
      </w:pPr>
      <w:r>
        <w:rPr>
          <w:rFonts w:ascii="Times New Roman"/>
          <w:b w:val="false"/>
          <w:i w:val="false"/>
          <w:color w:val="000000"/>
          <w:sz w:val="28"/>
        </w:rPr>
        <w:t>
      3) 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bookmarkEnd w:id="1922"/>
    <w:bookmarkStart w:name="z3215" w:id="1923"/>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1923"/>
    <w:bookmarkStart w:name="z3216" w:id="1924"/>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1924"/>
    <w:bookmarkStart w:name="z3217" w:id="1925"/>
    <w:p>
      <w:pPr>
        <w:spacing w:after="0"/>
        <w:ind w:left="0"/>
        <w:jc w:val="both"/>
      </w:pPr>
      <w:r>
        <w:rPr>
          <w:rFonts w:ascii="Times New Roman"/>
          <w:b w:val="false"/>
          <w:i w:val="false"/>
          <w:color w:val="000000"/>
          <w:sz w:val="28"/>
        </w:rPr>
        <w:t>
      Заявление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 первой партии товара, ввезенного в несобранном или разобранном виде, в том числе в некомплектном или незавершенном виде.</w:t>
      </w:r>
    </w:p>
    <w:bookmarkEnd w:id="1925"/>
    <w:bookmarkStart w:name="z3218" w:id="1926"/>
    <w:p>
      <w:pPr>
        <w:spacing w:after="0"/>
        <w:ind w:left="0"/>
        <w:jc w:val="both"/>
      </w:pPr>
      <w:r>
        <w:rPr>
          <w:rFonts w:ascii="Times New Roman"/>
          <w:b w:val="false"/>
          <w:i w:val="false"/>
          <w:color w:val="000000"/>
          <w:sz w:val="28"/>
        </w:rPr>
        <w:t>
      Если представленные услугополучателем документы и сведения недостаточны для принятия решения о классификации товара в несобранном виде, услугодатель уведомляет услугополучателя о необходимости предоставления дополнительной информации не позднее 10 (десяти) рабочих дней с даты поступления заявления.</w:t>
      </w:r>
    </w:p>
    <w:bookmarkEnd w:id="1926"/>
    <w:bookmarkStart w:name="z3219" w:id="1927"/>
    <w:p>
      <w:pPr>
        <w:spacing w:after="0"/>
        <w:ind w:left="0"/>
        <w:jc w:val="both"/>
      </w:pPr>
      <w:r>
        <w:rPr>
          <w:rFonts w:ascii="Times New Roman"/>
          <w:b w:val="false"/>
          <w:i w:val="false"/>
          <w:color w:val="000000"/>
          <w:sz w:val="28"/>
        </w:rPr>
        <w:t>
      Дополнительная информация должна быть предоставлена в течение 30 (тридцати) календарных дней со дня письменного уведомления услугополучателя.</w:t>
      </w:r>
    </w:p>
    <w:bookmarkEnd w:id="1927"/>
    <w:bookmarkStart w:name="z3220" w:id="1928"/>
    <w:p>
      <w:pPr>
        <w:spacing w:after="0"/>
        <w:ind w:left="0"/>
        <w:jc w:val="both"/>
      </w:pPr>
      <w:r>
        <w:rPr>
          <w:rFonts w:ascii="Times New Roman"/>
          <w:b w:val="false"/>
          <w:i w:val="false"/>
          <w:color w:val="000000"/>
          <w:sz w:val="28"/>
        </w:rPr>
        <w:t xml:space="preserve">
      В случае необходимости предоставления дополнительной информации течение срока, указанного в </w:t>
      </w:r>
      <w:r>
        <w:rPr>
          <w:rFonts w:ascii="Times New Roman"/>
          <w:b w:val="false"/>
          <w:i w:val="false"/>
          <w:color w:val="000000"/>
          <w:sz w:val="28"/>
        </w:rPr>
        <w:t>подпункте 1)</w:t>
      </w:r>
      <w:r>
        <w:rPr>
          <w:rFonts w:ascii="Times New Roman"/>
          <w:b w:val="false"/>
          <w:i w:val="false"/>
          <w:color w:val="000000"/>
          <w:sz w:val="28"/>
        </w:rPr>
        <w:t xml:space="preserve"> пункта 4 настоящего стандарта государственной услуги, приостанавливается и возобновляется со дня получения услугодателем последнего документа, содержащего запрашиваемые сведения.</w:t>
      </w:r>
    </w:p>
    <w:bookmarkEnd w:id="1928"/>
    <w:bookmarkStart w:name="z3221" w:id="1929"/>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bookmarkEnd w:id="1929"/>
    <w:bookmarkStart w:name="z3222" w:id="1930"/>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1930"/>
    <w:bookmarkStart w:name="z3223" w:id="1931"/>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931"/>
    <w:bookmarkStart w:name="z3224" w:id="1932"/>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bookmarkEnd w:id="1932"/>
    <w:bookmarkStart w:name="z3225" w:id="1933"/>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1933"/>
    <w:bookmarkStart w:name="z3226" w:id="1934"/>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1934"/>
    <w:bookmarkStart w:name="z3227" w:id="1935"/>
    <w:p>
      <w:pPr>
        <w:spacing w:after="0"/>
        <w:ind w:left="0"/>
        <w:jc w:val="both"/>
      </w:pPr>
      <w:r>
        <w:rPr>
          <w:rFonts w:ascii="Times New Roman"/>
          <w:b w:val="false"/>
          <w:i w:val="false"/>
          <w:color w:val="000000"/>
          <w:sz w:val="28"/>
        </w:rPr>
        <w:t>
      10. Основанием для отказа в оказании государственной услуги являются:</w:t>
      </w:r>
    </w:p>
    <w:bookmarkEnd w:id="1935"/>
    <w:bookmarkStart w:name="z3228" w:id="1936"/>
    <w:p>
      <w:pPr>
        <w:spacing w:after="0"/>
        <w:ind w:left="0"/>
        <w:jc w:val="both"/>
      </w:pPr>
      <w:r>
        <w:rPr>
          <w:rFonts w:ascii="Times New Roman"/>
          <w:b w:val="false"/>
          <w:i w:val="false"/>
          <w:color w:val="000000"/>
          <w:sz w:val="28"/>
        </w:rPr>
        <w:t xml:space="preserve">
      1) если дополнительная информация не представлена в срок установленный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 либо услугополучатель отказался представить документы и сведения, необходимые для классификации товара;</w:t>
      </w:r>
    </w:p>
    <w:bookmarkEnd w:id="1936"/>
    <w:bookmarkStart w:name="z3229" w:id="1937"/>
    <w:p>
      <w:pPr>
        <w:spacing w:after="0"/>
        <w:ind w:left="0"/>
        <w:jc w:val="both"/>
      </w:pPr>
      <w:r>
        <w:rPr>
          <w:rFonts w:ascii="Times New Roman"/>
          <w:b w:val="false"/>
          <w:i w:val="false"/>
          <w:color w:val="000000"/>
          <w:sz w:val="28"/>
        </w:rPr>
        <w:t>
      2) 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комплектного товара;</w:t>
      </w:r>
    </w:p>
    <w:bookmarkEnd w:id="1937"/>
    <w:bookmarkStart w:name="z3230" w:id="1938"/>
    <w:p>
      <w:pPr>
        <w:spacing w:after="0"/>
        <w:ind w:left="0"/>
        <w:jc w:val="both"/>
      </w:pPr>
      <w:r>
        <w:rPr>
          <w:rFonts w:ascii="Times New Roman"/>
          <w:b w:val="false"/>
          <w:i w:val="false"/>
          <w:color w:val="000000"/>
          <w:sz w:val="28"/>
        </w:rPr>
        <w:t>
      3) при наличии противоречивой информации, указанной в заявлении и документах, прилагаемых к нему.</w:t>
      </w:r>
    </w:p>
    <w:bookmarkEnd w:id="1938"/>
    <w:bookmarkStart w:name="z3231" w:id="1939"/>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End w:id="1939"/>
    <w:bookmarkStart w:name="z3232" w:id="1940"/>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1940"/>
    <w:bookmarkStart w:name="z3233" w:id="1941"/>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941"/>
    <w:bookmarkStart w:name="z3234" w:id="1942"/>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1942"/>
    <w:bookmarkStart w:name="z3235" w:id="1943"/>
    <w:p>
      <w:pPr>
        <w:spacing w:after="0"/>
        <w:ind w:left="0"/>
        <w:jc w:val="both"/>
      </w:pPr>
      <w:r>
        <w:rPr>
          <w:rFonts w:ascii="Times New Roman"/>
          <w:b w:val="false"/>
          <w:i w:val="false"/>
          <w:color w:val="000000"/>
          <w:sz w:val="28"/>
        </w:rPr>
        <w:t>
      В жалобе услугополучателя указываются:</w:t>
      </w:r>
    </w:p>
    <w:bookmarkEnd w:id="1943"/>
    <w:bookmarkStart w:name="z3236" w:id="1944"/>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1944"/>
    <w:bookmarkStart w:name="z3237" w:id="1945"/>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1945"/>
    <w:bookmarkStart w:name="z3238" w:id="1946"/>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1946"/>
    <w:bookmarkStart w:name="z3239" w:id="1947"/>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1947"/>
    <w:bookmarkStart w:name="z3240" w:id="1948"/>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1948"/>
    <w:bookmarkStart w:name="z3241" w:id="1949"/>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1949"/>
    <w:bookmarkStart w:name="z3242" w:id="1950"/>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1950"/>
    <w:bookmarkStart w:name="z3243" w:id="1951"/>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1951"/>
    <w:bookmarkStart w:name="z3244" w:id="1952"/>
    <w:p>
      <w:pPr>
        <w:spacing w:after="0"/>
        <w:ind w:left="0"/>
        <w:jc w:val="both"/>
      </w:pPr>
      <w:r>
        <w:rPr>
          <w:rFonts w:ascii="Times New Roman"/>
          <w:b w:val="false"/>
          <w:i w:val="false"/>
          <w:color w:val="000000"/>
          <w:sz w:val="28"/>
        </w:rPr>
        <w:t>
      Работник Государственной корпорации:</w:t>
      </w:r>
    </w:p>
    <w:bookmarkEnd w:id="1952"/>
    <w:bookmarkStart w:name="z3245" w:id="1953"/>
    <w:p>
      <w:pPr>
        <w:spacing w:after="0"/>
        <w:ind w:left="0"/>
        <w:jc w:val="both"/>
      </w:pPr>
      <w:r>
        <w:rPr>
          <w:rFonts w:ascii="Times New Roman"/>
          <w:b w:val="false"/>
          <w:i w:val="false"/>
          <w:color w:val="000000"/>
          <w:sz w:val="28"/>
        </w:rPr>
        <w:t>
      осуществляет идентификацию услугополучателя;</w:t>
      </w:r>
    </w:p>
    <w:bookmarkEnd w:id="1953"/>
    <w:bookmarkStart w:name="z3246" w:id="1954"/>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1954"/>
    <w:bookmarkStart w:name="z3247" w:id="1955"/>
    <w:p>
      <w:pPr>
        <w:spacing w:after="0"/>
        <w:ind w:left="0"/>
        <w:jc w:val="both"/>
      </w:pPr>
      <w:r>
        <w:rPr>
          <w:rFonts w:ascii="Times New Roman"/>
          <w:b w:val="false"/>
          <w:i w:val="false"/>
          <w:color w:val="000000"/>
          <w:sz w:val="28"/>
        </w:rPr>
        <w:t>
      разъясняет основные правила подачи видеообращения;</w:t>
      </w:r>
    </w:p>
    <w:bookmarkEnd w:id="1955"/>
    <w:bookmarkStart w:name="z3248" w:id="1956"/>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1956"/>
    <w:bookmarkStart w:name="z3249" w:id="1957"/>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1957"/>
    <w:bookmarkStart w:name="z3250" w:id="1958"/>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1958"/>
    <w:bookmarkStart w:name="z3251" w:id="1959"/>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1959"/>
    <w:bookmarkStart w:name="z3252" w:id="1960"/>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1960"/>
    <w:bookmarkStart w:name="z3253" w:id="1961"/>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1961"/>
    <w:bookmarkStart w:name="z3254" w:id="1962"/>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bookmarkEnd w:id="1962"/>
    <w:bookmarkStart w:name="z3255" w:id="1963"/>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8-800-080-7777.</w:t>
      </w:r>
    </w:p>
    <w:bookmarkEnd w:id="1963"/>
    <w:bookmarkStart w:name="z3256" w:id="1964"/>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1964"/>
    <w:bookmarkStart w:name="z3257" w:id="1965"/>
    <w:p>
      <w:pPr>
        <w:spacing w:after="0"/>
        <w:ind w:left="0"/>
        <w:jc w:val="both"/>
      </w:pPr>
      <w:r>
        <w:rPr>
          <w:rFonts w:ascii="Times New Roman"/>
          <w:b w:val="false"/>
          <w:i w:val="false"/>
          <w:color w:val="000000"/>
          <w:sz w:val="28"/>
        </w:rPr>
        <w:t>
      услугодателя – www.kgd.gov.kz, www.minfin.gov.kz;</w:t>
      </w:r>
    </w:p>
    <w:bookmarkEnd w:id="1965"/>
    <w:bookmarkStart w:name="z3258" w:id="1966"/>
    <w:p>
      <w:pPr>
        <w:spacing w:after="0"/>
        <w:ind w:left="0"/>
        <w:jc w:val="both"/>
      </w:pPr>
      <w:r>
        <w:rPr>
          <w:rFonts w:ascii="Times New Roman"/>
          <w:b w:val="false"/>
          <w:i w:val="false"/>
          <w:color w:val="000000"/>
          <w:sz w:val="28"/>
        </w:rPr>
        <w:t xml:space="preserve">
      Государственной корпорации – www.gov4c.kz.      </w:t>
      </w:r>
    </w:p>
    <w:bookmarkEnd w:id="1966"/>
    <w:bookmarkStart w:name="z3259" w:id="1967"/>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1967"/>
    <w:bookmarkStart w:name="z3260" w:id="1968"/>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19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решения о классификации товара</w:t>
            </w:r>
            <w:r>
              <w:br/>
            </w:r>
            <w:r>
              <w:rPr>
                <w:rFonts w:ascii="Times New Roman"/>
                <w:b w:val="false"/>
                <w:i w:val="false"/>
                <w:color w:val="000000"/>
                <w:sz w:val="20"/>
              </w:rPr>
              <w:t>в несобранном или разобранном виде,</w:t>
            </w:r>
            <w:r>
              <w:br/>
            </w:r>
            <w:r>
              <w:rPr>
                <w:rFonts w:ascii="Times New Roman"/>
                <w:b w:val="false"/>
                <w:i w:val="false"/>
                <w:color w:val="000000"/>
                <w:sz w:val="20"/>
              </w:rPr>
              <w:t>в том числе в некомплектном или незавершенном виде,</w:t>
            </w:r>
            <w:r>
              <w:br/>
            </w:r>
            <w:r>
              <w:rPr>
                <w:rFonts w:ascii="Times New Roman"/>
                <w:b w:val="false"/>
                <w:i w:val="false"/>
                <w:color w:val="000000"/>
                <w:sz w:val="20"/>
              </w:rPr>
              <w:t>ввоз которого предполагается различными партиями</w:t>
            </w:r>
            <w:r>
              <w:br/>
            </w:r>
            <w:r>
              <w:rPr>
                <w:rFonts w:ascii="Times New Roman"/>
                <w:b w:val="false"/>
                <w:i w:val="false"/>
                <w:color w:val="000000"/>
                <w:sz w:val="20"/>
              </w:rPr>
              <w:t>в течение определенного периода времени"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63" w:id="1969"/>
    <w:p>
      <w:pPr>
        <w:spacing w:after="0"/>
        <w:ind w:left="0"/>
        <w:jc w:val="left"/>
      </w:pPr>
      <w:r>
        <w:rPr>
          <w:rFonts w:ascii="Times New Roman"/>
          <w:b/>
          <w:i w:val="false"/>
          <w:color w:val="000000"/>
        </w:rPr>
        <w:t xml:space="preserve"> Заявление о принятии решения о классификации товара в несобранном или разобранном виде, в том числе в некомплектном или незавершенном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bookmarkEnd w:id="19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63"/>
        <w:gridCol w:w="5637"/>
      </w:tblGrid>
      <w:tr>
        <w:trPr>
          <w:trHeight w:val="30" w:hRule="atLeast"/>
        </w:trPr>
        <w:tc>
          <w:tcPr>
            <w:tcW w:w="6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Заявитель (наименование юридического лица, юридический адрес, бизнес-идентификационный номер)</w:t>
            </w:r>
          </w:p>
        </w:tc>
        <w:tc>
          <w:tcPr>
            <w:tcW w:w="5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Наименование органа государственных доходов, где будет осуществляться декларирование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Сведения о товаре (наименование товара, перечень компонентов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Таможенная процедура, под которую будет помещен товар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Сведения о сроке поставки товара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Номер и дата внешнеторгового договора (контракт)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 настоящему заявлению прилагаются следующие документы:**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Вид документа для получения Решения о классификации товара в несобранном или разобранном виде, в том числе в некомплектном или незавершенном виде:</w:t>
            </w:r>
            <w:r>
              <w:br/>
            </w:r>
            <w:r>
              <w:rPr>
                <w:rFonts w:ascii="Times New Roman"/>
                <w:b w:val="false"/>
                <w:i w:val="false"/>
                <w:color w:val="000000"/>
                <w:sz w:val="20"/>
              </w:rPr>
              <w:t xml:space="preserve">
электронный </w:t>
            </w:r>
          </w:p>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304800" cy="317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бумажный носитель </w:t>
            </w:r>
          </w:p>
          <w:p>
            <w:pPr>
              <w:spacing w:after="20"/>
              <w:ind w:left="2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3048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Я заявляю, что вся информация, заявленная по данной форме и приложения к заявлению являются правдивыми, точными и достоверными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Подпись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Дата: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Телефон: Факс: Электронная почта:</w:t>
            </w:r>
          </w:p>
        </w:tc>
      </w:tr>
    </w:tbl>
    <w:p>
      <w:pPr>
        <w:spacing w:after="0"/>
        <w:ind w:left="0"/>
        <w:jc w:val="both"/>
      </w:pPr>
      <w:r>
        <w:rPr>
          <w:rFonts w:ascii="Times New Roman"/>
          <w:b w:val="false"/>
          <w:i w:val="false"/>
          <w:color w:val="000000"/>
          <w:sz w:val="28"/>
        </w:rPr>
        <w:t>
      * Приложите дополнительный лист, в случае если при заполнении графы 3 недостаточно места для указания сведений о товаре.</w:t>
      </w:r>
    </w:p>
    <w:p>
      <w:pPr>
        <w:spacing w:after="0"/>
        <w:ind w:left="0"/>
        <w:jc w:val="both"/>
      </w:pPr>
      <w:r>
        <w:rPr>
          <w:rFonts w:ascii="Times New Roman"/>
          <w:b w:val="false"/>
          <w:i w:val="false"/>
          <w:color w:val="000000"/>
          <w:sz w:val="28"/>
        </w:rPr>
        <w:t xml:space="preserve">
      ** В данной графе указывается перечень документов, которые прилагаются к заявлению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49 Кодекса Республики Казахстан "О таможенном регулировании в Республике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решения о классификации товара</w:t>
            </w:r>
            <w:r>
              <w:br/>
            </w:r>
            <w:r>
              <w:rPr>
                <w:rFonts w:ascii="Times New Roman"/>
                <w:b w:val="false"/>
                <w:i w:val="false"/>
                <w:color w:val="000000"/>
                <w:sz w:val="20"/>
              </w:rPr>
              <w:t>в несобранном или разобранном виде,</w:t>
            </w:r>
            <w:r>
              <w:br/>
            </w:r>
            <w:r>
              <w:rPr>
                <w:rFonts w:ascii="Times New Roman"/>
                <w:b w:val="false"/>
                <w:i w:val="false"/>
                <w:color w:val="000000"/>
                <w:sz w:val="20"/>
              </w:rPr>
              <w:t>в том числе в некомплектном или незавершенном виде,</w:t>
            </w:r>
            <w:r>
              <w:br/>
            </w:r>
            <w:r>
              <w:rPr>
                <w:rFonts w:ascii="Times New Roman"/>
                <w:b w:val="false"/>
                <w:i w:val="false"/>
                <w:color w:val="000000"/>
                <w:sz w:val="20"/>
              </w:rPr>
              <w:t>ввоз которого предполагается различными партиями</w:t>
            </w:r>
            <w:r>
              <w:br/>
            </w:r>
            <w:r>
              <w:rPr>
                <w:rFonts w:ascii="Times New Roman"/>
                <w:b w:val="false"/>
                <w:i w:val="false"/>
                <w:color w:val="000000"/>
                <w:sz w:val="20"/>
              </w:rPr>
              <w:t>в течение определенного периода времени"</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3265" w:id="1970"/>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1970"/>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117" w:id="1971"/>
    <w:p>
      <w:pPr>
        <w:spacing w:after="0"/>
        <w:ind w:left="0"/>
        <w:jc w:val="left"/>
      </w:pPr>
      <w:r>
        <w:rPr>
          <w:rFonts w:ascii="Times New Roman"/>
          <w:b/>
          <w:i w:val="false"/>
          <w:color w:val="000000"/>
        </w:rPr>
        <w:t xml:space="preserve"> Стандарт государственной услуги "Таможенная очистка товаров"</w:t>
      </w:r>
    </w:p>
    <w:bookmarkEnd w:id="1971"/>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66" w:id="1972"/>
    <w:p>
      <w:pPr>
        <w:spacing w:after="0"/>
        <w:ind w:left="0"/>
        <w:jc w:val="left"/>
      </w:pPr>
      <w:r>
        <w:rPr>
          <w:rFonts w:ascii="Times New Roman"/>
          <w:b/>
          <w:i w:val="false"/>
          <w:color w:val="000000"/>
        </w:rPr>
        <w:t xml:space="preserve"> 1. Общие положения</w:t>
      </w:r>
    </w:p>
    <w:bookmarkEnd w:id="1972"/>
    <w:bookmarkStart w:name="z3267" w:id="1973"/>
    <w:p>
      <w:pPr>
        <w:spacing w:after="0"/>
        <w:ind w:left="0"/>
        <w:jc w:val="both"/>
      </w:pPr>
      <w:r>
        <w:rPr>
          <w:rFonts w:ascii="Times New Roman"/>
          <w:b w:val="false"/>
          <w:i w:val="false"/>
          <w:color w:val="000000"/>
          <w:sz w:val="28"/>
        </w:rPr>
        <w:t>
      1. Государственная услуга "Таможенная очистка товаров" (далее – государственная услуга).</w:t>
      </w:r>
    </w:p>
    <w:bookmarkEnd w:id="1973"/>
    <w:bookmarkStart w:name="z3268" w:id="1974"/>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1974"/>
    <w:bookmarkStart w:name="z3269" w:id="1975"/>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1975"/>
    <w:bookmarkStart w:name="z3270" w:id="1976"/>
    <w:p>
      <w:pPr>
        <w:spacing w:after="0"/>
        <w:ind w:left="0"/>
        <w:jc w:val="both"/>
      </w:pPr>
      <w:r>
        <w:rPr>
          <w:rFonts w:ascii="Times New Roman"/>
          <w:b w:val="false"/>
          <w:i w:val="false"/>
          <w:color w:val="000000"/>
          <w:sz w:val="28"/>
        </w:rPr>
        <w:t>
      Прием декларации на товары и выдача результата оказания государственной услуги осуществляются услугодателем через:</w:t>
      </w:r>
    </w:p>
    <w:bookmarkEnd w:id="1976"/>
    <w:bookmarkStart w:name="z3271" w:id="1977"/>
    <w:p>
      <w:pPr>
        <w:spacing w:after="0"/>
        <w:ind w:left="0"/>
        <w:jc w:val="both"/>
      </w:pPr>
      <w:r>
        <w:rPr>
          <w:rFonts w:ascii="Times New Roman"/>
          <w:b w:val="false"/>
          <w:i w:val="false"/>
          <w:color w:val="000000"/>
          <w:sz w:val="28"/>
        </w:rPr>
        <w:t xml:space="preserve">
      1) информационную систему "АСТАНА-1" (далее – информационная система); </w:t>
      </w:r>
    </w:p>
    <w:bookmarkEnd w:id="1977"/>
    <w:bookmarkStart w:name="z3272" w:id="1978"/>
    <w:p>
      <w:pPr>
        <w:spacing w:after="0"/>
        <w:ind w:left="0"/>
        <w:jc w:val="both"/>
      </w:pPr>
      <w:r>
        <w:rPr>
          <w:rFonts w:ascii="Times New Roman"/>
          <w:b w:val="false"/>
          <w:i w:val="false"/>
          <w:color w:val="000000"/>
          <w:sz w:val="28"/>
        </w:rPr>
        <w:t>
      2) канцелярию услугодателя.</w:t>
      </w:r>
    </w:p>
    <w:bookmarkEnd w:id="1978"/>
    <w:bookmarkStart w:name="z3273" w:id="1979"/>
    <w:p>
      <w:pPr>
        <w:spacing w:after="0"/>
        <w:ind w:left="0"/>
        <w:jc w:val="left"/>
      </w:pPr>
      <w:r>
        <w:rPr>
          <w:rFonts w:ascii="Times New Roman"/>
          <w:b/>
          <w:i w:val="false"/>
          <w:color w:val="000000"/>
        </w:rPr>
        <w:t xml:space="preserve"> 2. Порядок оказания государственной услуги</w:t>
      </w:r>
    </w:p>
    <w:bookmarkEnd w:id="1979"/>
    <w:bookmarkStart w:name="z3274" w:id="1980"/>
    <w:p>
      <w:pPr>
        <w:spacing w:after="0"/>
        <w:ind w:left="0"/>
        <w:jc w:val="both"/>
      </w:pPr>
      <w:r>
        <w:rPr>
          <w:rFonts w:ascii="Times New Roman"/>
          <w:b w:val="false"/>
          <w:i w:val="false"/>
          <w:color w:val="000000"/>
          <w:sz w:val="28"/>
        </w:rPr>
        <w:t>
      4. Срок оказания государственной услуги:</w:t>
      </w:r>
    </w:p>
    <w:bookmarkEnd w:id="1980"/>
    <w:bookmarkStart w:name="z3275" w:id="1981"/>
    <w:p>
      <w:pPr>
        <w:spacing w:after="0"/>
        <w:ind w:left="0"/>
        <w:jc w:val="both"/>
      </w:pPr>
      <w:r>
        <w:rPr>
          <w:rFonts w:ascii="Times New Roman"/>
          <w:b w:val="false"/>
          <w:i w:val="false"/>
          <w:color w:val="000000"/>
          <w:sz w:val="28"/>
        </w:rPr>
        <w:t>
      1) выпуск товаров должен быть завершен в течение 4 (четырех) часов с момента регистрации декларации на товары в виде элетронного документа (далее – Декларация) либо с момента наступления одного из обстоятельств, указанных в подпункте 2 настоящего пункта, а в случаях, если Декларация зарегистрирована менее чем за 4 (четыре) часа до окончания времени работы услугодателя либо одно из обстоятельств, указанных в подпункте 2 настоящего пункта, наступило менее чем за 4 (четыре) часа до окончания времени работы услугодателя – в течение 4 (четырех) часов с момента начала времени работы этого услугодателя, за исключением случаев, предусмотренных настоящим пунктом.</w:t>
      </w:r>
    </w:p>
    <w:bookmarkEnd w:id="1981"/>
    <w:bookmarkStart w:name="z3276" w:id="1982"/>
    <w:p>
      <w:pPr>
        <w:spacing w:after="0"/>
        <w:ind w:left="0"/>
        <w:jc w:val="both"/>
      </w:pPr>
      <w:r>
        <w:rPr>
          <w:rFonts w:ascii="Times New Roman"/>
          <w:b w:val="false"/>
          <w:i w:val="false"/>
          <w:color w:val="000000"/>
          <w:sz w:val="28"/>
        </w:rPr>
        <w:t>
      2) при предварительном таможенном декларировании товаров сроки выпуска товаров, исчисляются с момента наступления одного из следующих обстоятельств:</w:t>
      </w:r>
    </w:p>
    <w:bookmarkEnd w:id="1982"/>
    <w:bookmarkStart w:name="z3277" w:id="1983"/>
    <w:p>
      <w:pPr>
        <w:spacing w:after="0"/>
        <w:ind w:left="0"/>
        <w:jc w:val="both"/>
      </w:pPr>
      <w:r>
        <w:rPr>
          <w:rFonts w:ascii="Times New Roman"/>
          <w:b w:val="false"/>
          <w:i w:val="false"/>
          <w:color w:val="000000"/>
          <w:sz w:val="28"/>
        </w:rPr>
        <w:t xml:space="preserve">
      изменение (дополнение) сведений, заявленных в Декларации – при условии, что услугодателем, зарегистрировавшим Декларацию, получено уведомление о размещении товаров в зоне таможенного контроля, указанной в Декларации, а в отношении товаров, перевозимых водными судами, – услугодателем выдано разрешение на их выгрузку в месте прибытия, указанном в Декларации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185 Кодекса Республики Казахстан от 26 декабря 2017 года "О таможенном регулировании в Республике Казахстан" (далее – Кодекс);</w:t>
      </w:r>
    </w:p>
    <w:bookmarkEnd w:id="1983"/>
    <w:bookmarkStart w:name="z3278" w:id="1984"/>
    <w:p>
      <w:pPr>
        <w:spacing w:after="0"/>
        <w:ind w:left="0"/>
        <w:jc w:val="both"/>
      </w:pPr>
      <w:r>
        <w:rPr>
          <w:rFonts w:ascii="Times New Roman"/>
          <w:b w:val="false"/>
          <w:i w:val="false"/>
          <w:color w:val="000000"/>
          <w:sz w:val="28"/>
        </w:rPr>
        <w:t xml:space="preserve">
      получение услугодателем, зарегистрировавшим Декларацию, уведомления о размещении товаров в зоне таможенного контроля, указанной в Декларации, а в отношении товаров, перевозимых водными судами, – выдача таможенным органом разрешения на их выгрузку в месте прибытия, указанном в Декларации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185 Кодекса, – при условии, что услугодатель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Декларации до получения услугодателем уведомления о размещении товаров в зоне таможенного контроля, указанной в Декларации, или получения разрешения на выгрузку в месте прибытия, указанном в Декларации в соответствии с пунктом 4 статьи 185 Кодекса в отношении товаров, перевозимых водными судами;</w:t>
      </w:r>
    </w:p>
    <w:bookmarkEnd w:id="1984"/>
    <w:bookmarkStart w:name="z3279" w:id="1985"/>
    <w:p>
      <w:pPr>
        <w:spacing w:after="0"/>
        <w:ind w:left="0"/>
        <w:jc w:val="both"/>
      </w:pPr>
      <w:r>
        <w:rPr>
          <w:rFonts w:ascii="Times New Roman"/>
          <w:b w:val="false"/>
          <w:i w:val="false"/>
          <w:color w:val="000000"/>
          <w:sz w:val="28"/>
        </w:rPr>
        <w:t xml:space="preserve">
      3) выпуск товаров должен быть завершен не позднее 1 (одного) рабочего дня, следующего за днем регистрации Декларации либо за днем наступления одного из обстоятельств, указанных в подпункте 2 настоящего пункта, если в течение времени, указанного в подпункте 1 настоящего пункта, наступило одно из следующих обстоятельств: </w:t>
      </w:r>
    </w:p>
    <w:bookmarkEnd w:id="1985"/>
    <w:bookmarkStart w:name="z3280" w:id="1986"/>
    <w:p>
      <w:pPr>
        <w:spacing w:after="0"/>
        <w:ind w:left="0"/>
        <w:jc w:val="both"/>
      </w:pPr>
      <w:r>
        <w:rPr>
          <w:rFonts w:ascii="Times New Roman"/>
          <w:b w:val="false"/>
          <w:i w:val="false"/>
          <w:color w:val="000000"/>
          <w:sz w:val="28"/>
        </w:rPr>
        <w:t xml:space="preserve">
      услугодателем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410 Кодекса запрошены документы, подтверждающие сведения, заявленные в Декларации, и (или) принято решение о проведении таможенного контроля в иных формах либо о применении мер, обеспечивающих проведение таможенного контроля;</w:t>
      </w:r>
    </w:p>
    <w:bookmarkEnd w:id="1986"/>
    <w:bookmarkStart w:name="z3281" w:id="1987"/>
    <w:p>
      <w:pPr>
        <w:spacing w:after="0"/>
        <w:ind w:left="0"/>
        <w:jc w:val="both"/>
      </w:pPr>
      <w:r>
        <w:rPr>
          <w:rFonts w:ascii="Times New Roman"/>
          <w:b w:val="false"/>
          <w:i w:val="false"/>
          <w:color w:val="000000"/>
          <w:sz w:val="28"/>
        </w:rPr>
        <w:t xml:space="preserve">
      услугополучатель обратился в таможенный орган с мотивированным обращением об изменении (дополнении) сведений, заявленных в таможенной декларации,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183 Кодекса;</w:t>
      </w:r>
    </w:p>
    <w:bookmarkEnd w:id="1987"/>
    <w:bookmarkStart w:name="z3282" w:id="1988"/>
    <w:p>
      <w:pPr>
        <w:spacing w:after="0"/>
        <w:ind w:left="0"/>
        <w:jc w:val="both"/>
      </w:pPr>
      <w:r>
        <w:rPr>
          <w:rFonts w:ascii="Times New Roman"/>
          <w:b w:val="false"/>
          <w:i w:val="false"/>
          <w:color w:val="000000"/>
          <w:sz w:val="28"/>
        </w:rPr>
        <w:t xml:space="preserve">
      услугополучателем не выполнено требование таможенного органа об изменении (дополнении) сведений, заявленных в таможенной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183 Кодекса.</w:t>
      </w:r>
    </w:p>
    <w:bookmarkEnd w:id="1988"/>
    <w:bookmarkStart w:name="z3283" w:id="1989"/>
    <w:p>
      <w:pPr>
        <w:spacing w:after="0"/>
        <w:ind w:left="0"/>
        <w:jc w:val="both"/>
      </w:pPr>
      <w:r>
        <w:rPr>
          <w:rFonts w:ascii="Times New Roman"/>
          <w:b w:val="false"/>
          <w:i w:val="false"/>
          <w:color w:val="000000"/>
          <w:sz w:val="28"/>
        </w:rPr>
        <w:t>
      4) срок выпуска товаров, указанный в подпункте 3 настоящего пункта, может быть продлен на время, необходимое для:</w:t>
      </w:r>
    </w:p>
    <w:bookmarkEnd w:id="1989"/>
    <w:bookmarkStart w:name="z3284" w:id="1990"/>
    <w:p>
      <w:pPr>
        <w:spacing w:after="0"/>
        <w:ind w:left="0"/>
        <w:jc w:val="both"/>
      </w:pPr>
      <w:r>
        <w:rPr>
          <w:rFonts w:ascii="Times New Roman"/>
          <w:b w:val="false"/>
          <w:i w:val="false"/>
          <w:color w:val="000000"/>
          <w:sz w:val="28"/>
        </w:rPr>
        <w:t>
      проведения или завершения начатого таможенного контроля с применением предусмотренных Кодексом форм таможенного контроля и (или) мер, обеспечивающих проведение таможенного контроля;</w:t>
      </w:r>
    </w:p>
    <w:bookmarkEnd w:id="1990"/>
    <w:bookmarkStart w:name="z3285" w:id="1991"/>
    <w:p>
      <w:pPr>
        <w:spacing w:after="0"/>
        <w:ind w:left="0"/>
        <w:jc w:val="both"/>
      </w:pPr>
      <w:r>
        <w:rPr>
          <w:rFonts w:ascii="Times New Roman"/>
          <w:b w:val="false"/>
          <w:i w:val="false"/>
          <w:color w:val="000000"/>
          <w:sz w:val="28"/>
        </w:rPr>
        <w:t xml:space="preserve">
      выполнения требования услугодателя об изменении (дополнении) сведений, заявленных в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183 Кодекса;</w:t>
      </w:r>
    </w:p>
    <w:bookmarkEnd w:id="1991"/>
    <w:bookmarkStart w:name="z3286" w:id="1992"/>
    <w:p>
      <w:pPr>
        <w:spacing w:after="0"/>
        <w:ind w:left="0"/>
        <w:jc w:val="both"/>
      </w:pPr>
      <w:r>
        <w:rPr>
          <w:rFonts w:ascii="Times New Roman"/>
          <w:b w:val="false"/>
          <w:i w:val="false"/>
          <w:color w:val="000000"/>
          <w:sz w:val="28"/>
        </w:rPr>
        <w:t xml:space="preserve">
      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соответствии со </w:t>
      </w:r>
      <w:r>
        <w:rPr>
          <w:rFonts w:ascii="Times New Roman"/>
          <w:b w:val="false"/>
          <w:i w:val="false"/>
          <w:color w:val="000000"/>
          <w:sz w:val="28"/>
        </w:rPr>
        <w:t>статьями 195</w:t>
      </w:r>
      <w:r>
        <w:rPr>
          <w:rFonts w:ascii="Times New Roman"/>
          <w:b w:val="false"/>
          <w:i w:val="false"/>
          <w:color w:val="000000"/>
          <w:sz w:val="28"/>
        </w:rPr>
        <w:t xml:space="preserve"> и </w:t>
      </w:r>
      <w:r>
        <w:rPr>
          <w:rFonts w:ascii="Times New Roman"/>
          <w:b w:val="false"/>
          <w:i w:val="false"/>
          <w:color w:val="000000"/>
          <w:sz w:val="28"/>
        </w:rPr>
        <w:t>196</w:t>
      </w:r>
      <w:r>
        <w:rPr>
          <w:rFonts w:ascii="Times New Roman"/>
          <w:b w:val="false"/>
          <w:i w:val="false"/>
          <w:color w:val="000000"/>
          <w:sz w:val="28"/>
        </w:rPr>
        <w:t xml:space="preserve"> Кодекса;</w:t>
      </w:r>
    </w:p>
    <w:bookmarkEnd w:id="1992"/>
    <w:bookmarkStart w:name="z3287" w:id="1993"/>
    <w:p>
      <w:pPr>
        <w:spacing w:after="0"/>
        <w:ind w:left="0"/>
        <w:jc w:val="both"/>
      </w:pPr>
      <w:r>
        <w:rPr>
          <w:rFonts w:ascii="Times New Roman"/>
          <w:b w:val="false"/>
          <w:i w:val="false"/>
          <w:color w:val="000000"/>
          <w:sz w:val="28"/>
        </w:rPr>
        <w:t>
      5) срок выпуска товаров продлевается с разрешения руководителя услугодателя, уполномоченного им заместителя руководителя услугодателя либо лиц, их замещающих;</w:t>
      </w:r>
    </w:p>
    <w:bookmarkEnd w:id="1993"/>
    <w:bookmarkStart w:name="z3288" w:id="1994"/>
    <w:p>
      <w:pPr>
        <w:spacing w:after="0"/>
        <w:ind w:left="0"/>
        <w:jc w:val="both"/>
      </w:pPr>
      <w:r>
        <w:rPr>
          <w:rFonts w:ascii="Times New Roman"/>
          <w:b w:val="false"/>
          <w:i w:val="false"/>
          <w:color w:val="000000"/>
          <w:sz w:val="28"/>
        </w:rPr>
        <w:t>
      6) при продлении срока выпуска товаров выпуск товаров должен быть завершен услугодателем не позднее 10 (десяти) рабочих дней со дня, следующего за днем регистрации Декларации либо за днем наступления одного из обстоятельств, указанных в подпункте 2 настоящего пункта, если иное не установлено Кодексом;</w:t>
      </w:r>
    </w:p>
    <w:bookmarkEnd w:id="1994"/>
    <w:bookmarkStart w:name="z3289" w:id="1995"/>
    <w:p>
      <w:pPr>
        <w:spacing w:after="0"/>
        <w:ind w:left="0"/>
        <w:jc w:val="both"/>
      </w:pPr>
      <w:r>
        <w:rPr>
          <w:rFonts w:ascii="Times New Roman"/>
          <w:b w:val="false"/>
          <w:i w:val="false"/>
          <w:color w:val="000000"/>
          <w:sz w:val="28"/>
        </w:rPr>
        <w:t xml:space="preserve">
      7) в случае, если проверка таможенных, иных документов и (или) сведений не может быть завершена в срок, установленный подпунктом 6 настоящего пункта, и выпуск товаров в соответствии со </w:t>
      </w:r>
      <w:r>
        <w:rPr>
          <w:rFonts w:ascii="Times New Roman"/>
          <w:b w:val="false"/>
          <w:i w:val="false"/>
          <w:color w:val="000000"/>
          <w:sz w:val="28"/>
        </w:rPr>
        <w:t>статьей 195</w:t>
      </w:r>
      <w:r>
        <w:rPr>
          <w:rFonts w:ascii="Times New Roman"/>
          <w:b w:val="false"/>
          <w:i w:val="false"/>
          <w:color w:val="000000"/>
          <w:sz w:val="28"/>
        </w:rPr>
        <w:t xml:space="preserve"> Кодекса не может быть произведен в случае, предусмотренном </w:t>
      </w:r>
      <w:r>
        <w:rPr>
          <w:rFonts w:ascii="Times New Roman"/>
          <w:b w:val="false"/>
          <w:i w:val="false"/>
          <w:color w:val="000000"/>
          <w:sz w:val="28"/>
        </w:rPr>
        <w:t>пунктом 5</w:t>
      </w:r>
      <w:r>
        <w:rPr>
          <w:rFonts w:ascii="Times New Roman"/>
          <w:b w:val="false"/>
          <w:i w:val="false"/>
          <w:color w:val="000000"/>
          <w:sz w:val="28"/>
        </w:rPr>
        <w:t xml:space="preserve"> статьи 195 Кодекса, срок выпуска товаров продлевается с разрешения руководителя услугодателя, уполномоченного им заместителя руководителя услугодателя либо лиц, их замещающих, со дня, следующего за днем истечения срока, установленного подпунктом 6 настоящего пункта, на срок проведения такой проверки;</w:t>
      </w:r>
    </w:p>
    <w:bookmarkEnd w:id="1995"/>
    <w:bookmarkStart w:name="z3290" w:id="1996"/>
    <w:p>
      <w:pPr>
        <w:spacing w:after="0"/>
        <w:ind w:left="0"/>
        <w:jc w:val="both"/>
      </w:pPr>
      <w:r>
        <w:rPr>
          <w:rFonts w:ascii="Times New Roman"/>
          <w:b w:val="false"/>
          <w:i w:val="false"/>
          <w:color w:val="000000"/>
          <w:sz w:val="28"/>
        </w:rPr>
        <w:t xml:space="preserve">
      8) в случае, если назначена таможенная экспертиза и для ее завершения необходим более продолжительный срок, чем срок, установленный подпунктом 6 настоящего пункта,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w:t>
      </w:r>
      <w:r>
        <w:rPr>
          <w:rFonts w:ascii="Times New Roman"/>
          <w:b w:val="false"/>
          <w:i w:val="false"/>
          <w:color w:val="000000"/>
          <w:sz w:val="28"/>
        </w:rPr>
        <w:t>статьей 196</w:t>
      </w:r>
      <w:r>
        <w:rPr>
          <w:rFonts w:ascii="Times New Roman"/>
          <w:b w:val="false"/>
          <w:i w:val="false"/>
          <w:color w:val="000000"/>
          <w:sz w:val="28"/>
        </w:rPr>
        <w:t xml:space="preserve"> Кодекса, либо выпуск товаров в соответствии со </w:t>
      </w:r>
      <w:r>
        <w:rPr>
          <w:rFonts w:ascii="Times New Roman"/>
          <w:b w:val="false"/>
          <w:i w:val="false"/>
          <w:color w:val="000000"/>
          <w:sz w:val="28"/>
        </w:rPr>
        <w:t>статьей 196</w:t>
      </w:r>
      <w:r>
        <w:rPr>
          <w:rFonts w:ascii="Times New Roman"/>
          <w:b w:val="false"/>
          <w:i w:val="false"/>
          <w:color w:val="000000"/>
          <w:sz w:val="28"/>
        </w:rPr>
        <w:t xml:space="preserve"> Кодекса не может быть произведен в случае, предусмотренном </w:t>
      </w:r>
      <w:r>
        <w:rPr>
          <w:rFonts w:ascii="Times New Roman"/>
          <w:b w:val="false"/>
          <w:i w:val="false"/>
          <w:color w:val="000000"/>
          <w:sz w:val="28"/>
        </w:rPr>
        <w:t>пунктом 5</w:t>
      </w:r>
      <w:r>
        <w:rPr>
          <w:rFonts w:ascii="Times New Roman"/>
          <w:b w:val="false"/>
          <w:i w:val="false"/>
          <w:color w:val="000000"/>
          <w:sz w:val="28"/>
        </w:rPr>
        <w:t xml:space="preserve"> статьи 196 Кодекса, срок выпуска товаров продлевается с разрешения руководителя услугодателя, уполномоченного им заместителя руководителя услугодателя либо лиц, их замещающих, со дня, следующего за днем истечения срока, установленного подпунктом 6 настоящего пункта, на срок проведения таможенной экспертизы;</w:t>
      </w:r>
    </w:p>
    <w:bookmarkEnd w:id="1996"/>
    <w:bookmarkStart w:name="z3291" w:id="1997"/>
    <w:p>
      <w:pPr>
        <w:spacing w:after="0"/>
        <w:ind w:left="0"/>
        <w:jc w:val="both"/>
      </w:pPr>
      <w:r>
        <w:rPr>
          <w:rFonts w:ascii="Times New Roman"/>
          <w:b w:val="false"/>
          <w:i w:val="false"/>
          <w:color w:val="000000"/>
          <w:sz w:val="28"/>
        </w:rPr>
        <w:t xml:space="preserve">
      9) при продлении срока выпуска товаров в соответствии с подпунктами 4), 5), 6), 7), 8) </w:t>
      </w:r>
      <w:r>
        <w:rPr>
          <w:rFonts w:ascii="Times New Roman"/>
          <w:b w:val="false"/>
          <w:i w:val="false"/>
          <w:color w:val="000000"/>
          <w:sz w:val="28"/>
        </w:rPr>
        <w:t>пункта 4</w:t>
      </w:r>
      <w:r>
        <w:rPr>
          <w:rFonts w:ascii="Times New Roman"/>
          <w:b w:val="false"/>
          <w:i w:val="false"/>
          <w:color w:val="000000"/>
          <w:sz w:val="28"/>
        </w:rPr>
        <w:t xml:space="preserve"> настоящего стандарта услугодатель направляет услугополучателю уведомление о таком продлении с указанием оснований продления срока выпуска товаров не позднее 1 (одного) рабочего дня, следующего за днем выдачи разрешения.</w:t>
      </w:r>
    </w:p>
    <w:bookmarkEnd w:id="1997"/>
    <w:bookmarkStart w:name="z3292" w:id="1998"/>
    <w:p>
      <w:pPr>
        <w:spacing w:after="0"/>
        <w:ind w:left="0"/>
        <w:jc w:val="both"/>
      </w:pPr>
      <w:r>
        <w:rPr>
          <w:rFonts w:ascii="Times New Roman"/>
          <w:b w:val="false"/>
          <w:i w:val="false"/>
          <w:color w:val="000000"/>
          <w:sz w:val="28"/>
        </w:rPr>
        <w:t>
      Максимально допустимое время для регистрации Декларации услугодателем – 1 (один) час.</w:t>
      </w:r>
    </w:p>
    <w:bookmarkEnd w:id="1998"/>
    <w:bookmarkStart w:name="z3293" w:id="1999"/>
    <w:p>
      <w:pPr>
        <w:spacing w:after="0"/>
        <w:ind w:left="0"/>
        <w:jc w:val="both"/>
      </w:pPr>
      <w:r>
        <w:rPr>
          <w:rFonts w:ascii="Times New Roman"/>
          <w:b w:val="false"/>
          <w:i w:val="false"/>
          <w:color w:val="000000"/>
          <w:sz w:val="28"/>
        </w:rPr>
        <w:t>
      5. Форма оказания государственной услуги: электронная или бумажная (в бумажной (письменной) форме может быть осуществлено, если у услугодателя отсутствует возможность обеспечить реализацию декларантом таможенного декларирования в электронной форме в связи с неисправностью используемых услугодателем информационных систем, вызванной техническими сбоями, нарушениями в работе средств связи (телекоммуникационных сетей и Интернета), отключением электроэнергии, аварией, действием непреодолимой силы, или иными обстоятельствами, приведшими к неисправности используемых услугодателем информационных систем).</w:t>
      </w:r>
    </w:p>
    <w:bookmarkEnd w:id="1999"/>
    <w:bookmarkStart w:name="z3294" w:id="2000"/>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выпуске товаров принятое уполномоченным должностным лицом услугодателя, заверенное его электронной цифровой подписью (далее – ЭЦП), в том числе с одновременным уведомлением услугополучателя, а также заинтересованных лиц посредством информационной системы, либо мотивированный ответ об отказе в оказании государственной услуги в виде решения об отказе в выпуске товаров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2000"/>
    <w:bookmarkStart w:name="z3295" w:id="200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или бумажная (в бумажной (письменной) форме может быть осуществлено,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Интернета), отключением электроэнергии, аварией, действием непреодолимой силы, или иными обстоятельствами, приведшими к неисправности используемых таможенными органами информационных систем).</w:t>
      </w:r>
    </w:p>
    <w:bookmarkEnd w:id="2001"/>
    <w:bookmarkStart w:name="z3296" w:id="2002"/>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2002"/>
    <w:bookmarkStart w:name="z3297" w:id="2003"/>
    <w:p>
      <w:pPr>
        <w:spacing w:after="0"/>
        <w:ind w:left="0"/>
        <w:jc w:val="both"/>
      </w:pPr>
      <w:r>
        <w:rPr>
          <w:rFonts w:ascii="Times New Roman"/>
          <w:b w:val="false"/>
          <w:i w:val="false"/>
          <w:color w:val="000000"/>
          <w:sz w:val="28"/>
        </w:rPr>
        <w:t xml:space="preserve">
      В соответствии с Кодексом за оказание государственной услуги взимаются таможенные сборы за таможенное декларирование товаров, устанавливаемые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5 апреля 2018 года № 171, в размере 22000 (двадцать две тысяч) тенге за декларации на товары (далее – ДТ).</w:t>
      </w:r>
    </w:p>
    <w:bookmarkEnd w:id="2003"/>
    <w:bookmarkStart w:name="z3298" w:id="2004"/>
    <w:p>
      <w:pPr>
        <w:spacing w:after="0"/>
        <w:ind w:left="0"/>
        <w:jc w:val="both"/>
      </w:pPr>
      <w:r>
        <w:rPr>
          <w:rFonts w:ascii="Times New Roman"/>
          <w:b w:val="false"/>
          <w:i w:val="false"/>
          <w:color w:val="000000"/>
          <w:sz w:val="28"/>
        </w:rPr>
        <w:t xml:space="preserve">
      На основании статьи 460 Таможенного кодекса Евразийского экономического союза при декларировании товаров, перемещаемых в рамках контрактов на недропользование, действующих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июля 1995 года № 2368 "О таможенном деле в Республике Казахстан", таможенные сборы за таможенное оформление товаров, перемещаемых юридическими и физическими лицами взимаются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ноября 1995 года № 1479 "О ставках таможенных платежей" в размере 0,2 % от таможенной стоимости, за таможенное оформление товаров и транспортных средств вне определенных для этого мест и вне времени работы органов государственных доходов в размере 0,4 % от таможенной стоимости.</w:t>
      </w:r>
    </w:p>
    <w:bookmarkEnd w:id="2004"/>
    <w:bookmarkStart w:name="z3299" w:id="2005"/>
    <w:p>
      <w:pPr>
        <w:spacing w:after="0"/>
        <w:ind w:left="0"/>
        <w:jc w:val="both"/>
      </w:pPr>
      <w:r>
        <w:rPr>
          <w:rFonts w:ascii="Times New Roman"/>
          <w:b w:val="false"/>
          <w:i w:val="false"/>
          <w:color w:val="000000"/>
          <w:sz w:val="28"/>
        </w:rPr>
        <w:t>
      Таможенные сборы за таможенное декларирование товаров уплачиваются до или одновременно с подачей Декларации.</w:t>
      </w:r>
    </w:p>
    <w:bookmarkEnd w:id="2005"/>
    <w:bookmarkStart w:name="z3300" w:id="2006"/>
    <w:p>
      <w:pPr>
        <w:spacing w:after="0"/>
        <w:ind w:left="0"/>
        <w:jc w:val="both"/>
      </w:pPr>
      <w:r>
        <w:rPr>
          <w:rFonts w:ascii="Times New Roman"/>
          <w:b w:val="false"/>
          <w:i w:val="false"/>
          <w:color w:val="000000"/>
          <w:sz w:val="28"/>
        </w:rPr>
        <w:t>
      8. График работы:</w:t>
      </w:r>
    </w:p>
    <w:bookmarkEnd w:id="2006"/>
    <w:bookmarkStart w:name="z3301" w:id="2007"/>
    <w:p>
      <w:pPr>
        <w:spacing w:after="0"/>
        <w:ind w:left="0"/>
        <w:jc w:val="both"/>
      </w:pPr>
      <w:r>
        <w:rPr>
          <w:rFonts w:ascii="Times New Roman"/>
          <w:b w:val="false"/>
          <w:i w:val="false"/>
          <w:color w:val="000000"/>
          <w:sz w:val="28"/>
        </w:rPr>
        <w:t>
      1) портала и информационной системы: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2007"/>
    <w:bookmarkStart w:name="z3302" w:id="2008"/>
    <w:p>
      <w:pPr>
        <w:spacing w:after="0"/>
        <w:ind w:left="0"/>
        <w:jc w:val="both"/>
      </w:pPr>
      <w:r>
        <w:rPr>
          <w:rFonts w:ascii="Times New Roman"/>
          <w:b w:val="false"/>
          <w:i w:val="false"/>
          <w:color w:val="000000"/>
          <w:sz w:val="28"/>
        </w:rPr>
        <w:t>
      2)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которого уполномоченным органом в сфере таможенного дела установлен круглосуточный режим работы.</w:t>
      </w:r>
    </w:p>
    <w:bookmarkEnd w:id="2008"/>
    <w:bookmarkStart w:name="z3303" w:id="200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2009"/>
    <w:bookmarkStart w:name="z3304" w:id="2010"/>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145 Кодекса по мотивированному запросу заинтересованного лица отдельные таможенные операции могут совершаться услугодателем вне места нахождения и (или) вне времени работы услугодателя.</w:t>
      </w:r>
    </w:p>
    <w:bookmarkEnd w:id="2010"/>
    <w:bookmarkStart w:name="z3305" w:id="2011"/>
    <w:p>
      <w:pPr>
        <w:spacing w:after="0"/>
        <w:ind w:left="0"/>
        <w:jc w:val="both"/>
      </w:pPr>
      <w:r>
        <w:rPr>
          <w:rFonts w:ascii="Times New Roman"/>
          <w:b w:val="false"/>
          <w:i w:val="false"/>
          <w:color w:val="000000"/>
          <w:sz w:val="28"/>
        </w:rPr>
        <w:t>
      9. Для оказания в электронной форме государственной услуги необходимо:</w:t>
      </w:r>
    </w:p>
    <w:bookmarkEnd w:id="2011"/>
    <w:bookmarkStart w:name="z3306" w:id="2012"/>
    <w:p>
      <w:pPr>
        <w:spacing w:after="0"/>
        <w:ind w:left="0"/>
        <w:jc w:val="both"/>
      </w:pPr>
      <w:r>
        <w:rPr>
          <w:rFonts w:ascii="Times New Roman"/>
          <w:b w:val="false"/>
          <w:i w:val="false"/>
          <w:color w:val="000000"/>
          <w:sz w:val="28"/>
        </w:rPr>
        <w:t>
      через информационную систему:</w:t>
      </w:r>
    </w:p>
    <w:bookmarkEnd w:id="2012"/>
    <w:bookmarkStart w:name="z3307" w:id="2013"/>
    <w:p>
      <w:pPr>
        <w:spacing w:after="0"/>
        <w:ind w:left="0"/>
        <w:jc w:val="both"/>
      </w:pPr>
      <w:r>
        <w:rPr>
          <w:rFonts w:ascii="Times New Roman"/>
          <w:b w:val="false"/>
          <w:i w:val="false"/>
          <w:color w:val="000000"/>
          <w:sz w:val="28"/>
        </w:rPr>
        <w:t>
      наличие на лицевом счете услугополучателя необходимого размера денежных средств, подтверждающих уплату таможенных платежей и налогов.</w:t>
      </w:r>
    </w:p>
    <w:bookmarkEnd w:id="2013"/>
    <w:bookmarkStart w:name="z3308" w:id="2014"/>
    <w:p>
      <w:pPr>
        <w:spacing w:after="0"/>
        <w:ind w:left="0"/>
        <w:jc w:val="both"/>
      </w:pPr>
      <w:r>
        <w:rPr>
          <w:rFonts w:ascii="Times New Roman"/>
          <w:b w:val="false"/>
          <w:i w:val="false"/>
          <w:color w:val="000000"/>
          <w:sz w:val="28"/>
        </w:rPr>
        <w:t>
      представление услугополучателем документов в электронном виде, в случае, если информационная система контроля управления рисками выдала рекомендации по принятию мер по предотвращению и минимизации рисков.</w:t>
      </w:r>
    </w:p>
    <w:bookmarkEnd w:id="2014"/>
    <w:bookmarkStart w:name="z3309" w:id="2015"/>
    <w:p>
      <w:pPr>
        <w:spacing w:after="0"/>
        <w:ind w:left="0"/>
        <w:jc w:val="both"/>
      </w:pPr>
      <w:r>
        <w:rPr>
          <w:rFonts w:ascii="Times New Roman"/>
          <w:b w:val="false"/>
          <w:i w:val="false"/>
          <w:color w:val="000000"/>
          <w:sz w:val="28"/>
        </w:rPr>
        <w:t>
      В случае если информационная система контроля управления рисками выдала рекомендации по принятию мер по предотвращению и минимизации рисков дополнительные документы представляются по запросу услугодателя в электронном виде посредством информационной системы.</w:t>
      </w:r>
    </w:p>
    <w:bookmarkEnd w:id="2015"/>
    <w:bookmarkStart w:name="z3310" w:id="2016"/>
    <w:p>
      <w:pPr>
        <w:spacing w:after="0"/>
        <w:ind w:left="0"/>
        <w:jc w:val="both"/>
      </w:pPr>
      <w:r>
        <w:rPr>
          <w:rFonts w:ascii="Times New Roman"/>
          <w:b w:val="false"/>
          <w:i w:val="false"/>
          <w:color w:val="000000"/>
          <w:sz w:val="28"/>
        </w:rPr>
        <w:t xml:space="preserve">
      к услугодателю: </w:t>
      </w:r>
    </w:p>
    <w:bookmarkEnd w:id="2016"/>
    <w:bookmarkStart w:name="z3311" w:id="2017"/>
    <w:p>
      <w:pPr>
        <w:spacing w:after="0"/>
        <w:ind w:left="0"/>
        <w:jc w:val="both"/>
      </w:pPr>
      <w:r>
        <w:rPr>
          <w:rFonts w:ascii="Times New Roman"/>
          <w:b w:val="false"/>
          <w:i w:val="false"/>
          <w:color w:val="000000"/>
          <w:sz w:val="28"/>
        </w:rPr>
        <w:t>
      декларация, электронная копия декларации и документы, на основании которых заполнена декларация, если иное не установлено Кодексом:</w:t>
      </w:r>
    </w:p>
    <w:bookmarkEnd w:id="2017"/>
    <w:bookmarkStart w:name="z3312" w:id="2018"/>
    <w:p>
      <w:pPr>
        <w:spacing w:after="0"/>
        <w:ind w:left="0"/>
        <w:jc w:val="both"/>
      </w:pPr>
      <w:r>
        <w:rPr>
          <w:rFonts w:ascii="Times New Roman"/>
          <w:b w:val="false"/>
          <w:i w:val="false"/>
          <w:color w:val="000000"/>
          <w:sz w:val="28"/>
        </w:rPr>
        <w:t>
      к таким документам относятся:</w:t>
      </w:r>
    </w:p>
    <w:bookmarkEnd w:id="2018"/>
    <w:bookmarkStart w:name="z3313" w:id="2019"/>
    <w:p>
      <w:pPr>
        <w:spacing w:after="0"/>
        <w:ind w:left="0"/>
        <w:jc w:val="both"/>
      </w:pPr>
      <w:r>
        <w:rPr>
          <w:rFonts w:ascii="Times New Roman"/>
          <w:b w:val="false"/>
          <w:i w:val="false"/>
          <w:color w:val="000000"/>
          <w:sz w:val="28"/>
        </w:rPr>
        <w:t>
      документы, подтверждающие совершение сделки с товарами, 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 или таможенного представителя;</w:t>
      </w:r>
    </w:p>
    <w:bookmarkEnd w:id="2019"/>
    <w:bookmarkStart w:name="z3314" w:id="2020"/>
    <w:p>
      <w:pPr>
        <w:spacing w:after="0"/>
        <w:ind w:left="0"/>
        <w:jc w:val="both"/>
      </w:pPr>
      <w:r>
        <w:rPr>
          <w:rFonts w:ascii="Times New Roman"/>
          <w:b w:val="false"/>
          <w:i w:val="false"/>
          <w:color w:val="000000"/>
          <w:sz w:val="28"/>
        </w:rPr>
        <w:t>
      транспортные (перевозочные) документы;</w:t>
      </w:r>
    </w:p>
    <w:bookmarkEnd w:id="2020"/>
    <w:bookmarkStart w:name="z3315" w:id="2021"/>
    <w:p>
      <w:pPr>
        <w:spacing w:after="0"/>
        <w:ind w:left="0"/>
        <w:jc w:val="both"/>
      </w:pPr>
      <w:r>
        <w:rPr>
          <w:rFonts w:ascii="Times New Roman"/>
          <w:b w:val="false"/>
          <w:i w:val="false"/>
          <w:color w:val="000000"/>
          <w:sz w:val="28"/>
        </w:rPr>
        <w:t>
      документы, подтверждающие соблюдение запретов и ограничений, мер защиты внутреннего рынка;</w:t>
      </w:r>
    </w:p>
    <w:bookmarkEnd w:id="2021"/>
    <w:bookmarkStart w:name="z3316" w:id="2022"/>
    <w:p>
      <w:pPr>
        <w:spacing w:after="0"/>
        <w:ind w:left="0"/>
        <w:jc w:val="both"/>
      </w:pPr>
      <w:r>
        <w:rPr>
          <w:rFonts w:ascii="Times New Roman"/>
          <w:b w:val="false"/>
          <w:i w:val="false"/>
          <w:color w:val="000000"/>
          <w:sz w:val="28"/>
        </w:rPr>
        <w:t>
      документы о происхождении товаров;</w:t>
      </w:r>
    </w:p>
    <w:bookmarkEnd w:id="2022"/>
    <w:bookmarkStart w:name="z3317" w:id="2023"/>
    <w:p>
      <w:pPr>
        <w:spacing w:after="0"/>
        <w:ind w:left="0"/>
        <w:jc w:val="both"/>
      </w:pPr>
      <w:r>
        <w:rPr>
          <w:rFonts w:ascii="Times New Roman"/>
          <w:b w:val="false"/>
          <w:i w:val="false"/>
          <w:color w:val="000000"/>
          <w:sz w:val="28"/>
        </w:rPr>
        <w:t>
      документы, подтверждающие уплату таможенных платежей, налогов, 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bookmarkEnd w:id="2023"/>
    <w:bookmarkStart w:name="z3318" w:id="2024"/>
    <w:p>
      <w:pPr>
        <w:spacing w:after="0"/>
        <w:ind w:left="0"/>
        <w:jc w:val="both"/>
      </w:pPr>
      <w:r>
        <w:rPr>
          <w:rFonts w:ascii="Times New Roman"/>
          <w:b w:val="false"/>
          <w:i w:val="false"/>
          <w:color w:val="000000"/>
          <w:sz w:val="28"/>
        </w:rPr>
        <w:t>
      документы, подтверждающие соблюдение целей и условий предоставления льгот по уплате таможенных платежей, налогов.</w:t>
      </w:r>
    </w:p>
    <w:bookmarkEnd w:id="2024"/>
    <w:bookmarkStart w:name="z3319" w:id="2025"/>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2025"/>
    <w:bookmarkStart w:name="z3320" w:id="2026"/>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2026"/>
    <w:bookmarkStart w:name="z3321" w:id="2027"/>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2027"/>
    <w:bookmarkStart w:name="z3322" w:id="2028"/>
    <w:p>
      <w:pPr>
        <w:spacing w:after="0"/>
        <w:ind w:left="0"/>
        <w:jc w:val="both"/>
      </w:pPr>
      <w:r>
        <w:rPr>
          <w:rFonts w:ascii="Times New Roman"/>
          <w:b w:val="false"/>
          <w:i w:val="false"/>
          <w:color w:val="000000"/>
          <w:sz w:val="28"/>
        </w:rPr>
        <w:t>
      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w:t>
      </w:r>
    </w:p>
    <w:bookmarkEnd w:id="2028"/>
    <w:bookmarkStart w:name="z3323" w:id="2029"/>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2029"/>
    <w:bookmarkStart w:name="z3324" w:id="2030"/>
    <w:p>
      <w:pPr>
        <w:spacing w:after="0"/>
        <w:ind w:left="0"/>
        <w:jc w:val="both"/>
      </w:pPr>
      <w:r>
        <w:rPr>
          <w:rFonts w:ascii="Times New Roman"/>
          <w:b w:val="false"/>
          <w:i w:val="false"/>
          <w:color w:val="000000"/>
          <w:sz w:val="28"/>
        </w:rPr>
        <w:t>
      10. Основаниями для отказа в оказании государственной услуги являются несоблюдение услугополучателем следующих условий выпуска товаров:</w:t>
      </w:r>
    </w:p>
    <w:bookmarkEnd w:id="2030"/>
    <w:bookmarkStart w:name="z3325" w:id="2031"/>
    <w:p>
      <w:pPr>
        <w:spacing w:after="0"/>
        <w:ind w:left="0"/>
        <w:jc w:val="both"/>
      </w:pPr>
      <w:r>
        <w:rPr>
          <w:rFonts w:ascii="Times New Roman"/>
          <w:b w:val="false"/>
          <w:i w:val="false"/>
          <w:color w:val="000000"/>
          <w:sz w:val="28"/>
        </w:rPr>
        <w:t xml:space="preserve">
      1) невыполнение условий, при которых услугодатель производит выпуск товаров, в том числе условий, предусмотренных </w:t>
      </w:r>
      <w:r>
        <w:rPr>
          <w:rFonts w:ascii="Times New Roman"/>
          <w:b w:val="false"/>
          <w:i w:val="false"/>
          <w:color w:val="000000"/>
          <w:sz w:val="28"/>
        </w:rPr>
        <w:t>статьями 194</w:t>
      </w:r>
      <w:r>
        <w:rPr>
          <w:rFonts w:ascii="Times New Roman"/>
          <w:b w:val="false"/>
          <w:i w:val="false"/>
          <w:color w:val="000000"/>
          <w:sz w:val="28"/>
        </w:rPr>
        <w:t xml:space="preserve">, </w:t>
      </w:r>
      <w:r>
        <w:rPr>
          <w:rFonts w:ascii="Times New Roman"/>
          <w:b w:val="false"/>
          <w:i w:val="false"/>
          <w:color w:val="000000"/>
          <w:sz w:val="28"/>
        </w:rPr>
        <w:t>195</w:t>
      </w:r>
      <w:r>
        <w:rPr>
          <w:rFonts w:ascii="Times New Roman"/>
          <w:b w:val="false"/>
          <w:i w:val="false"/>
          <w:color w:val="000000"/>
          <w:sz w:val="28"/>
        </w:rPr>
        <w:t xml:space="preserve">, </w:t>
      </w:r>
      <w:r>
        <w:rPr>
          <w:rFonts w:ascii="Times New Roman"/>
          <w:b w:val="false"/>
          <w:i w:val="false"/>
          <w:color w:val="000000"/>
          <w:sz w:val="28"/>
        </w:rPr>
        <w:t>196</w:t>
      </w:r>
      <w:r>
        <w:rPr>
          <w:rFonts w:ascii="Times New Roman"/>
          <w:b w:val="false"/>
          <w:i w:val="false"/>
          <w:color w:val="000000"/>
          <w:sz w:val="28"/>
        </w:rPr>
        <w:t xml:space="preserve"> и </w:t>
      </w:r>
      <w:r>
        <w:rPr>
          <w:rFonts w:ascii="Times New Roman"/>
          <w:b w:val="false"/>
          <w:i w:val="false"/>
          <w:color w:val="000000"/>
          <w:sz w:val="28"/>
        </w:rPr>
        <w:t>197</w:t>
      </w:r>
      <w:r>
        <w:rPr>
          <w:rFonts w:ascii="Times New Roman"/>
          <w:b w:val="false"/>
          <w:i w:val="false"/>
          <w:color w:val="000000"/>
          <w:sz w:val="28"/>
        </w:rPr>
        <w:t xml:space="preserve"> Кодекса,</w:t>
      </w:r>
    </w:p>
    <w:bookmarkEnd w:id="2031"/>
    <w:bookmarkStart w:name="z3326" w:id="2032"/>
    <w:p>
      <w:pPr>
        <w:spacing w:after="0"/>
        <w:ind w:left="0"/>
        <w:jc w:val="both"/>
      </w:pPr>
      <w:r>
        <w:rPr>
          <w:rFonts w:ascii="Times New Roman"/>
          <w:b w:val="false"/>
          <w:i w:val="false"/>
          <w:color w:val="000000"/>
          <w:sz w:val="28"/>
        </w:rPr>
        <w:t xml:space="preserve">
      2) невыполнение требований услугодателя об изменении (дополнении) сведений, заявленных в декларации на товары в виде ЭД, в случае, предусмотренном </w:t>
      </w:r>
      <w:r>
        <w:rPr>
          <w:rFonts w:ascii="Times New Roman"/>
          <w:b w:val="false"/>
          <w:i w:val="false"/>
          <w:color w:val="000000"/>
          <w:sz w:val="28"/>
        </w:rPr>
        <w:t>пунктом 2</w:t>
      </w:r>
      <w:r>
        <w:rPr>
          <w:rFonts w:ascii="Times New Roman"/>
          <w:b w:val="false"/>
          <w:i w:val="false"/>
          <w:color w:val="000000"/>
          <w:sz w:val="28"/>
        </w:rPr>
        <w:t xml:space="preserve"> статьи 183 Кодекса;</w:t>
      </w:r>
    </w:p>
    <w:bookmarkEnd w:id="2032"/>
    <w:bookmarkStart w:name="z3327" w:id="2033"/>
    <w:p>
      <w:pPr>
        <w:spacing w:after="0"/>
        <w:ind w:left="0"/>
        <w:jc w:val="both"/>
      </w:pPr>
      <w:r>
        <w:rPr>
          <w:rFonts w:ascii="Times New Roman"/>
          <w:b w:val="false"/>
          <w:i w:val="false"/>
          <w:color w:val="000000"/>
          <w:sz w:val="28"/>
        </w:rPr>
        <w:t xml:space="preserve">
      3) наступление при предварительном таможенном декларировании обстоятельств, предусмотренных </w:t>
      </w:r>
      <w:r>
        <w:rPr>
          <w:rFonts w:ascii="Times New Roman"/>
          <w:b w:val="false"/>
          <w:i w:val="false"/>
          <w:color w:val="000000"/>
          <w:sz w:val="28"/>
        </w:rPr>
        <w:t>пунктом 7</w:t>
      </w:r>
      <w:r>
        <w:rPr>
          <w:rFonts w:ascii="Times New Roman"/>
          <w:b w:val="false"/>
          <w:i w:val="false"/>
          <w:color w:val="000000"/>
          <w:sz w:val="28"/>
        </w:rPr>
        <w:t xml:space="preserve"> статьи 185 Кодекса;</w:t>
      </w:r>
    </w:p>
    <w:bookmarkEnd w:id="2033"/>
    <w:bookmarkStart w:name="z3328" w:id="2034"/>
    <w:p>
      <w:pPr>
        <w:spacing w:after="0"/>
        <w:ind w:left="0"/>
        <w:jc w:val="both"/>
      </w:pPr>
      <w:r>
        <w:rPr>
          <w:rFonts w:ascii="Times New Roman"/>
          <w:b w:val="false"/>
          <w:i w:val="false"/>
          <w:color w:val="000000"/>
          <w:sz w:val="28"/>
        </w:rPr>
        <w:t xml:space="preserve">
      4) несоблюдение при периодическом таможенном декларировании особенностей такого таможенного декларирования, предусмотренных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187 Кодекса, и (или) наличие у декларанта не исполненной в установленный срок обязанности по уплате таможенных платежей, специальных, антидемпинговых, компенсационных пошлин, процентов и (или) пеней;</w:t>
      </w:r>
    </w:p>
    <w:bookmarkEnd w:id="2034"/>
    <w:bookmarkStart w:name="z3329" w:id="2035"/>
    <w:p>
      <w:pPr>
        <w:spacing w:after="0"/>
        <w:ind w:left="0"/>
        <w:jc w:val="both"/>
      </w:pPr>
      <w:r>
        <w:rPr>
          <w:rFonts w:ascii="Times New Roman"/>
          <w:b w:val="false"/>
          <w:i w:val="false"/>
          <w:color w:val="000000"/>
          <w:sz w:val="28"/>
        </w:rPr>
        <w:t xml:space="preserve">
      5) непредъявление товара по требованию услугодателя в пределах сроков выпуска товаров, установленных </w:t>
      </w:r>
      <w:r>
        <w:rPr>
          <w:rFonts w:ascii="Times New Roman"/>
          <w:b w:val="false"/>
          <w:i w:val="false"/>
          <w:color w:val="000000"/>
          <w:sz w:val="28"/>
        </w:rPr>
        <w:t>пунктами 3</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193 Кодекса;</w:t>
      </w:r>
    </w:p>
    <w:bookmarkEnd w:id="2035"/>
    <w:bookmarkStart w:name="z3330" w:id="2036"/>
    <w:p>
      <w:pPr>
        <w:spacing w:after="0"/>
        <w:ind w:left="0"/>
        <w:jc w:val="both"/>
      </w:pPr>
      <w:r>
        <w:rPr>
          <w:rFonts w:ascii="Times New Roman"/>
          <w:b w:val="false"/>
          <w:i w:val="false"/>
          <w:color w:val="000000"/>
          <w:sz w:val="28"/>
        </w:rPr>
        <w:t xml:space="preserve">
      6) невозобновление срока выпуска товаров в случаях, предусмотренных </w:t>
      </w:r>
      <w:r>
        <w:rPr>
          <w:rFonts w:ascii="Times New Roman"/>
          <w:b w:val="false"/>
          <w:i w:val="false"/>
          <w:color w:val="000000"/>
          <w:sz w:val="28"/>
        </w:rPr>
        <w:t>пунктами 6</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статьи 198 Кодекса;</w:t>
      </w:r>
    </w:p>
    <w:bookmarkEnd w:id="2036"/>
    <w:bookmarkStart w:name="z3331" w:id="2037"/>
    <w:p>
      <w:pPr>
        <w:spacing w:after="0"/>
        <w:ind w:left="0"/>
        <w:jc w:val="both"/>
      </w:pPr>
      <w:r>
        <w:rPr>
          <w:rFonts w:ascii="Times New Roman"/>
          <w:b w:val="false"/>
          <w:i w:val="false"/>
          <w:color w:val="000000"/>
          <w:sz w:val="28"/>
        </w:rPr>
        <w:t xml:space="preserve">
      7) невыполнение требований,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410 Кодекса;</w:t>
      </w:r>
    </w:p>
    <w:bookmarkEnd w:id="2037"/>
    <w:bookmarkStart w:name="z3332" w:id="2038"/>
    <w:p>
      <w:pPr>
        <w:spacing w:after="0"/>
        <w:ind w:left="0"/>
        <w:jc w:val="both"/>
      </w:pPr>
      <w:r>
        <w:rPr>
          <w:rFonts w:ascii="Times New Roman"/>
          <w:b w:val="false"/>
          <w:i w:val="false"/>
          <w:color w:val="000000"/>
          <w:sz w:val="28"/>
        </w:rPr>
        <w:t xml:space="preserve">
      8) неотнесение товаров, заявленных в пассажирской таможенной декларации, к товарам для личного пользования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339 Кодекса;</w:t>
      </w:r>
    </w:p>
    <w:bookmarkEnd w:id="2038"/>
    <w:bookmarkStart w:name="z3333" w:id="2039"/>
    <w:p>
      <w:pPr>
        <w:spacing w:after="0"/>
        <w:ind w:left="0"/>
        <w:jc w:val="both"/>
      </w:pPr>
      <w:r>
        <w:rPr>
          <w:rFonts w:ascii="Times New Roman"/>
          <w:b w:val="false"/>
          <w:i w:val="false"/>
          <w:color w:val="000000"/>
          <w:sz w:val="28"/>
        </w:rPr>
        <w:t>
      9) выявление при проведении таможенного контроля товаров услугодателем нарушений таможенного законодательства Евразийского экономического союза и (или) таможенного, и иного законодательства Республики Казахстан, за исключением случаев, когда:</w:t>
      </w:r>
    </w:p>
    <w:bookmarkEnd w:id="2039"/>
    <w:bookmarkStart w:name="z3334" w:id="2040"/>
    <w:p>
      <w:pPr>
        <w:spacing w:after="0"/>
        <w:ind w:left="0"/>
        <w:jc w:val="both"/>
      </w:pPr>
      <w:r>
        <w:rPr>
          <w:rFonts w:ascii="Times New Roman"/>
          <w:b w:val="false"/>
          <w:i w:val="false"/>
          <w:color w:val="000000"/>
          <w:sz w:val="28"/>
        </w:rPr>
        <w:t>
      выявленные нарушения, не являющиеся основаниями для возбуждения административного или уголовного дела, устранены;</w:t>
      </w:r>
    </w:p>
    <w:bookmarkEnd w:id="2040"/>
    <w:bookmarkStart w:name="z3335" w:id="2041"/>
    <w:p>
      <w:pPr>
        <w:spacing w:after="0"/>
        <w:ind w:left="0"/>
        <w:jc w:val="both"/>
      </w:pPr>
      <w:r>
        <w:rPr>
          <w:rFonts w:ascii="Times New Roman"/>
          <w:b w:val="false"/>
          <w:i w:val="false"/>
          <w:color w:val="000000"/>
          <w:sz w:val="28"/>
        </w:rPr>
        <w:t>
      выявленные нарушения устранены и декларируемые товары не изъяты и на них не наложен арест в соответствии с законами Республики Казахстан;</w:t>
      </w:r>
    </w:p>
    <w:bookmarkEnd w:id="2041"/>
    <w:bookmarkStart w:name="z3336" w:id="2042"/>
    <w:p>
      <w:pPr>
        <w:spacing w:after="0"/>
        <w:ind w:left="0"/>
        <w:jc w:val="both"/>
      </w:pPr>
      <w:r>
        <w:rPr>
          <w:rFonts w:ascii="Times New Roman"/>
          <w:b w:val="false"/>
          <w:i w:val="false"/>
          <w:color w:val="000000"/>
          <w:sz w:val="28"/>
        </w:rPr>
        <w:t>
      возбуждено в отношении услугополучателя дело о банкротстве.</w:t>
      </w:r>
    </w:p>
    <w:bookmarkEnd w:id="2042"/>
    <w:bookmarkStart w:name="z3337" w:id="2043"/>
    <w:p>
      <w:pPr>
        <w:spacing w:after="0"/>
        <w:ind w:left="0"/>
        <w:jc w:val="left"/>
      </w:pPr>
      <w:r>
        <w:rPr>
          <w:rFonts w:ascii="Times New Roman"/>
          <w:b/>
          <w:i w:val="false"/>
          <w:color w:val="000000"/>
        </w:rPr>
        <w:t xml:space="preserve"> 3. Порядок обжалования решений, действий (бездействий) центрального государственного органа, услугодателя и (или) их должностных лиц по вопросам оказания государственных услуг</w:t>
      </w:r>
    </w:p>
    <w:bookmarkEnd w:id="2043"/>
    <w:bookmarkStart w:name="z3338" w:id="2044"/>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13</w:t>
      </w:r>
      <w:r>
        <w:rPr>
          <w:rFonts w:ascii="Times New Roman"/>
          <w:b w:val="false"/>
          <w:i w:val="false"/>
          <w:color w:val="000000"/>
          <w:sz w:val="28"/>
        </w:rPr>
        <w:t xml:space="preserve"> настоящего стандарта государственной услуги.</w:t>
      </w:r>
    </w:p>
    <w:bookmarkEnd w:id="2044"/>
    <w:bookmarkStart w:name="z3339" w:id="2045"/>
    <w:p>
      <w:pPr>
        <w:spacing w:after="0"/>
        <w:ind w:left="0"/>
        <w:jc w:val="both"/>
      </w:pPr>
      <w:r>
        <w:rPr>
          <w:rFonts w:ascii="Times New Roman"/>
          <w:b w:val="false"/>
          <w:i w:val="false"/>
          <w:color w:val="000000"/>
          <w:sz w:val="28"/>
        </w:rPr>
        <w:t>
      В жалобе услугополучателя указываются:</w:t>
      </w:r>
    </w:p>
    <w:bookmarkEnd w:id="2045"/>
    <w:bookmarkStart w:name="z3340" w:id="2046"/>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046"/>
    <w:bookmarkStart w:name="z3341" w:id="2047"/>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2047"/>
    <w:bookmarkStart w:name="z3342" w:id="2048"/>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2048"/>
    <w:bookmarkStart w:name="z3343" w:id="2049"/>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2049"/>
    <w:bookmarkStart w:name="z3344" w:id="2050"/>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2050"/>
    <w:bookmarkStart w:name="z3345" w:id="2051"/>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051"/>
    <w:bookmarkStart w:name="z3346" w:id="2052"/>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2052"/>
    <w:bookmarkStart w:name="z3347" w:id="2053"/>
    <w:p>
      <w:pPr>
        <w:spacing w:after="0"/>
        <w:ind w:left="0"/>
        <w:jc w:val="both"/>
      </w:pPr>
      <w:r>
        <w:rPr>
          <w:rFonts w:ascii="Times New Roman"/>
          <w:b w:val="false"/>
          <w:i w:val="false"/>
          <w:color w:val="000000"/>
          <w:sz w:val="28"/>
        </w:rPr>
        <w:t>
      Работник Государственной корпорации:</w:t>
      </w:r>
    </w:p>
    <w:bookmarkEnd w:id="2053"/>
    <w:bookmarkStart w:name="z3348" w:id="2054"/>
    <w:p>
      <w:pPr>
        <w:spacing w:after="0"/>
        <w:ind w:left="0"/>
        <w:jc w:val="both"/>
      </w:pPr>
      <w:r>
        <w:rPr>
          <w:rFonts w:ascii="Times New Roman"/>
          <w:b w:val="false"/>
          <w:i w:val="false"/>
          <w:color w:val="000000"/>
          <w:sz w:val="28"/>
        </w:rPr>
        <w:t>
      осуществляет идентификацию услугополучателя;</w:t>
      </w:r>
    </w:p>
    <w:bookmarkEnd w:id="2054"/>
    <w:bookmarkStart w:name="z3349" w:id="2055"/>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055"/>
    <w:bookmarkStart w:name="z3350" w:id="2056"/>
    <w:p>
      <w:pPr>
        <w:spacing w:after="0"/>
        <w:ind w:left="0"/>
        <w:jc w:val="both"/>
      </w:pPr>
      <w:r>
        <w:rPr>
          <w:rFonts w:ascii="Times New Roman"/>
          <w:b w:val="false"/>
          <w:i w:val="false"/>
          <w:color w:val="000000"/>
          <w:sz w:val="28"/>
        </w:rPr>
        <w:t>
      разъясняет основные правила подачи видеообращения;</w:t>
      </w:r>
    </w:p>
    <w:bookmarkEnd w:id="2056"/>
    <w:bookmarkStart w:name="z3351" w:id="2057"/>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2057"/>
    <w:bookmarkStart w:name="z3352" w:id="2058"/>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058"/>
    <w:bookmarkStart w:name="z3353" w:id="2059"/>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2059"/>
    <w:bookmarkStart w:name="z3354" w:id="2060"/>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060"/>
    <w:bookmarkStart w:name="z3355" w:id="2061"/>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061"/>
    <w:bookmarkStart w:name="z3356" w:id="2062"/>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062"/>
    <w:bookmarkStart w:name="z3357" w:id="2063"/>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w:t>
      </w:r>
    </w:p>
    <w:bookmarkEnd w:id="2063"/>
    <w:bookmarkStart w:name="z3358" w:id="2064"/>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2064"/>
    <w:bookmarkStart w:name="z3359" w:id="2065"/>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при условии наличия ЭЦП.</w:t>
      </w:r>
    </w:p>
    <w:bookmarkEnd w:id="2065"/>
    <w:bookmarkStart w:name="z3360" w:id="2066"/>
    <w:p>
      <w:pPr>
        <w:spacing w:after="0"/>
        <w:ind w:left="0"/>
        <w:jc w:val="both"/>
      </w:pPr>
      <w:r>
        <w:rPr>
          <w:rFonts w:ascii="Times New Roman"/>
          <w:b w:val="false"/>
          <w:i w:val="false"/>
          <w:color w:val="000000"/>
          <w:sz w:val="28"/>
        </w:rPr>
        <w:t xml:space="preserve">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на портале, Единого контакт-центра. </w:t>
      </w:r>
    </w:p>
    <w:bookmarkEnd w:id="2066"/>
    <w:bookmarkStart w:name="z3361" w:id="2067"/>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20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138" w:id="2068"/>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свидетельства о допущении транспортного средства</w:t>
      </w:r>
      <w:r>
        <w:br/>
      </w:r>
      <w:r>
        <w:rPr>
          <w:rFonts w:ascii="Times New Roman"/>
          <w:b/>
          <w:i w:val="false"/>
          <w:color w:val="000000"/>
        </w:rPr>
        <w:t>международной перевозки к перевозке товаров под таможенными</w:t>
      </w:r>
      <w:r>
        <w:br/>
      </w:r>
      <w:r>
        <w:rPr>
          <w:rFonts w:ascii="Times New Roman"/>
          <w:b/>
          <w:i w:val="false"/>
          <w:color w:val="000000"/>
        </w:rPr>
        <w:t>пломбами и печатями"</w:t>
      </w:r>
    </w:p>
    <w:bookmarkEnd w:id="2068"/>
    <w:p>
      <w:pPr>
        <w:spacing w:after="0"/>
        <w:ind w:left="0"/>
        <w:jc w:val="both"/>
      </w:pPr>
      <w:r>
        <w:rPr>
          <w:rFonts w:ascii="Times New Roman"/>
          <w:b w:val="false"/>
          <w:i w:val="false"/>
          <w:color w:val="ff0000"/>
          <w:sz w:val="28"/>
        </w:rPr>
        <w:t xml:space="preserve">
      Сноска. В заголовок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39" w:id="2069"/>
    <w:p>
      <w:pPr>
        <w:spacing w:after="0"/>
        <w:ind w:left="0"/>
        <w:jc w:val="left"/>
      </w:pPr>
      <w:r>
        <w:rPr>
          <w:rFonts w:ascii="Times New Roman"/>
          <w:b/>
          <w:i w:val="false"/>
          <w:color w:val="000000"/>
        </w:rPr>
        <w:t xml:space="preserve"> 1. Общие положения</w:t>
      </w:r>
    </w:p>
    <w:bookmarkEnd w:id="2069"/>
    <w:bookmarkStart w:name="z1140" w:id="2070"/>
    <w:p>
      <w:pPr>
        <w:spacing w:after="0"/>
        <w:ind w:left="0"/>
        <w:jc w:val="both"/>
      </w:pPr>
      <w:r>
        <w:rPr>
          <w:rFonts w:ascii="Times New Roman"/>
          <w:b w:val="false"/>
          <w:i w:val="false"/>
          <w:color w:val="000000"/>
          <w:sz w:val="28"/>
        </w:rPr>
        <w:t>
      1. Государственная услуга "Выдача свидетельства о допущении транспортного средства международной перевозки к перевозке товаров под таможенными пломбами и печатями" (далее – государственная услуга).</w:t>
      </w:r>
    </w:p>
    <w:bookmarkEnd w:id="2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1 внесено изменение на казахском языке, текст на русском языке не изменяется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41" w:id="2071"/>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071"/>
    <w:bookmarkStart w:name="z1142" w:id="2072"/>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207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канцелярию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приказами Министра финансов РК от 08.12.2015 </w:t>
      </w:r>
      <w:r>
        <w:rPr>
          <w:rFonts w:ascii="Times New Roman"/>
          <w:b w:val="false"/>
          <w:i w:val="false"/>
          <w:color w:val="00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43" w:id="2073"/>
    <w:p>
      <w:pPr>
        <w:spacing w:after="0"/>
        <w:ind w:left="0"/>
        <w:jc w:val="left"/>
      </w:pPr>
      <w:r>
        <w:rPr>
          <w:rFonts w:ascii="Times New Roman"/>
          <w:b/>
          <w:i w:val="false"/>
          <w:color w:val="000000"/>
        </w:rPr>
        <w:t xml:space="preserve">  2. Порядок оказания государственной услуги</w:t>
      </w:r>
    </w:p>
    <w:bookmarkEnd w:id="2073"/>
    <w:bookmarkStart w:name="z1144" w:id="2074"/>
    <w:p>
      <w:pPr>
        <w:spacing w:after="0"/>
        <w:ind w:left="0"/>
        <w:jc w:val="both"/>
      </w:pPr>
      <w:r>
        <w:rPr>
          <w:rFonts w:ascii="Times New Roman"/>
          <w:b w:val="false"/>
          <w:i w:val="false"/>
          <w:color w:val="000000"/>
          <w:sz w:val="28"/>
        </w:rPr>
        <w:t>
      4. Срок оказания государственной услуги:</w:t>
      </w:r>
    </w:p>
    <w:bookmarkEnd w:id="2074"/>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 одного рабочего дня, следующего за днем регистрации указанного заявления, при представлении транспортного средства;</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45" w:id="2075"/>
    <w:p>
      <w:pPr>
        <w:spacing w:after="0"/>
        <w:ind w:left="0"/>
        <w:jc w:val="both"/>
      </w:pPr>
      <w:r>
        <w:rPr>
          <w:rFonts w:ascii="Times New Roman"/>
          <w:b w:val="false"/>
          <w:i w:val="false"/>
          <w:color w:val="000000"/>
          <w:sz w:val="28"/>
        </w:rPr>
        <w:t>
      5. Форма оказания государственной услуги: бумажная.</w:t>
      </w:r>
    </w:p>
    <w:bookmarkEnd w:id="2075"/>
    <w:bookmarkStart w:name="z1146" w:id="2076"/>
    <w:p>
      <w:pPr>
        <w:spacing w:after="0"/>
        <w:ind w:left="0"/>
        <w:jc w:val="both"/>
      </w:pPr>
      <w:r>
        <w:rPr>
          <w:rFonts w:ascii="Times New Roman"/>
          <w:b w:val="false"/>
          <w:i w:val="false"/>
          <w:color w:val="000000"/>
          <w:sz w:val="28"/>
        </w:rPr>
        <w:t xml:space="preserve">
      6. Результатом оказания государственной услуги является – выдача и продление свидетельства о допущении транспортного средства международной перевозки к перевозке товаров под таможенными пломбами и печатями,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207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47" w:id="2077"/>
    <w:p>
      <w:pPr>
        <w:spacing w:after="0"/>
        <w:ind w:left="0"/>
        <w:jc w:val="both"/>
      </w:pPr>
      <w:r>
        <w:rPr>
          <w:rFonts w:ascii="Times New Roman"/>
          <w:b w:val="false"/>
          <w:i w:val="false"/>
          <w:color w:val="000000"/>
          <w:sz w:val="28"/>
        </w:rPr>
        <w:t>
      7. Государственная услуга оказывается бесплатно физическим и юридическим лицам (далее – услугополучатель).</w:t>
      </w:r>
    </w:p>
    <w:bookmarkEnd w:id="2077"/>
    <w:bookmarkStart w:name="z1148" w:id="2078"/>
    <w:p>
      <w:pPr>
        <w:spacing w:after="0"/>
        <w:ind w:left="0"/>
        <w:jc w:val="both"/>
      </w:pPr>
      <w:r>
        <w:rPr>
          <w:rFonts w:ascii="Times New Roman"/>
          <w:b w:val="false"/>
          <w:i w:val="false"/>
          <w:color w:val="000000"/>
          <w:sz w:val="28"/>
        </w:rPr>
        <w:t xml:space="preserve">
      8. График работы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bookmarkEnd w:id="207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bookmarkStart w:name="z1149" w:id="2079"/>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bookmarkEnd w:id="2079"/>
    <w:p>
      <w:pPr>
        <w:spacing w:after="0"/>
        <w:ind w:left="0"/>
        <w:jc w:val="both"/>
      </w:pPr>
      <w:r>
        <w:rPr>
          <w:rFonts w:ascii="Times New Roman"/>
          <w:b w:val="false"/>
          <w:i w:val="false"/>
          <w:color w:val="000000"/>
          <w:sz w:val="28"/>
        </w:rPr>
        <w:t>
      при получении первичного свидетельства в индивидуальном порядке:</w:t>
      </w:r>
    </w:p>
    <w:p>
      <w:pPr>
        <w:spacing w:after="0"/>
        <w:ind w:left="0"/>
        <w:jc w:val="both"/>
      </w:pPr>
      <w:r>
        <w:rPr>
          <w:rFonts w:ascii="Times New Roman"/>
          <w:b w:val="false"/>
          <w:i w:val="false"/>
          <w:color w:val="000000"/>
          <w:sz w:val="28"/>
        </w:rPr>
        <w:t>
      1) заявление по форме, согласно приложению 1 к настоящему стандарту и предъявление транспортного средства международной перевозки к осмотру порожним;</w:t>
      </w:r>
    </w:p>
    <w:p>
      <w:pPr>
        <w:spacing w:after="0"/>
        <w:ind w:left="0"/>
        <w:jc w:val="both"/>
      </w:pPr>
      <w:r>
        <w:rPr>
          <w:rFonts w:ascii="Times New Roman"/>
          <w:b w:val="false"/>
          <w:i w:val="false"/>
          <w:color w:val="000000"/>
          <w:sz w:val="28"/>
        </w:rPr>
        <w:t>
      2) бланк свидетельства о допущении по форме, установленной решением Комиссии Таможенного союза от 22 июня 2011 года № 676 (далее – Решение) с заполненными графами 1–6 бланка;</w:t>
      </w:r>
    </w:p>
    <w:p>
      <w:pPr>
        <w:spacing w:after="0"/>
        <w:ind w:left="0"/>
        <w:jc w:val="both"/>
      </w:pPr>
      <w:r>
        <w:rPr>
          <w:rFonts w:ascii="Times New Roman"/>
          <w:b w:val="false"/>
          <w:i w:val="false"/>
          <w:color w:val="000000"/>
          <w:sz w:val="28"/>
        </w:rPr>
        <w:t>
      3) чертежи, фотографии и подробное описание конструкции автомобильного транспортного средства, прицепа, полуприцепа;</w:t>
      </w:r>
    </w:p>
    <w:p>
      <w:pPr>
        <w:spacing w:after="0"/>
        <w:ind w:left="0"/>
        <w:jc w:val="both"/>
      </w:pPr>
      <w:r>
        <w:rPr>
          <w:rFonts w:ascii="Times New Roman"/>
          <w:b w:val="false"/>
          <w:i w:val="false"/>
          <w:color w:val="000000"/>
          <w:sz w:val="28"/>
        </w:rPr>
        <w:t>
      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p>
      <w:pPr>
        <w:spacing w:after="0"/>
        <w:ind w:left="0"/>
        <w:jc w:val="both"/>
      </w:pPr>
      <w:r>
        <w:rPr>
          <w:rFonts w:ascii="Times New Roman"/>
          <w:b w:val="false"/>
          <w:i w:val="false"/>
          <w:color w:val="000000"/>
          <w:sz w:val="28"/>
        </w:rPr>
        <w:t>
      5) оригинал и ксерокопия свидетельства о регистрации автомобильного транспортного средства, прицепа, полуприцепа.</w:t>
      </w:r>
    </w:p>
    <w:p>
      <w:pPr>
        <w:spacing w:after="0"/>
        <w:ind w:left="0"/>
        <w:jc w:val="both"/>
      </w:pPr>
      <w:r>
        <w:rPr>
          <w:rFonts w:ascii="Times New Roman"/>
          <w:b w:val="false"/>
          <w:i w:val="false"/>
          <w:color w:val="000000"/>
          <w:sz w:val="28"/>
        </w:rPr>
        <w:t>
      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p>
      <w:pPr>
        <w:spacing w:after="0"/>
        <w:ind w:left="0"/>
        <w:jc w:val="both"/>
      </w:pPr>
      <w:r>
        <w:rPr>
          <w:rFonts w:ascii="Times New Roman"/>
          <w:b w:val="false"/>
          <w:i w:val="false"/>
          <w:color w:val="000000"/>
          <w:sz w:val="28"/>
        </w:rPr>
        <w:t>
      при продлении свидетельства:</w:t>
      </w:r>
    </w:p>
    <w:p>
      <w:pPr>
        <w:spacing w:after="0"/>
        <w:ind w:left="0"/>
        <w:jc w:val="both"/>
      </w:pPr>
      <w:r>
        <w:rPr>
          <w:rFonts w:ascii="Times New Roman"/>
          <w:b w:val="false"/>
          <w:i w:val="false"/>
          <w:color w:val="000000"/>
          <w:sz w:val="28"/>
        </w:rPr>
        <w:t>
      1) заявление по форме, согласно приложению 2 к настоящему стандарту, и предъявление транспортного средства международной перевозки к осмотру порожним;</w:t>
      </w:r>
    </w:p>
    <w:p>
      <w:pPr>
        <w:spacing w:after="0"/>
        <w:ind w:left="0"/>
        <w:jc w:val="both"/>
      </w:pPr>
      <w:r>
        <w:rPr>
          <w:rFonts w:ascii="Times New Roman"/>
          <w:b w:val="false"/>
          <w:i w:val="false"/>
          <w:color w:val="000000"/>
          <w:sz w:val="28"/>
        </w:rPr>
        <w:t>
      2) оригинал первичного бланка свидетельства о допущении по форме, установленной Решением;</w:t>
      </w:r>
    </w:p>
    <w:p>
      <w:pPr>
        <w:spacing w:after="0"/>
        <w:ind w:left="0"/>
        <w:jc w:val="both"/>
      </w:pPr>
      <w:r>
        <w:rPr>
          <w:rFonts w:ascii="Times New Roman"/>
          <w:b w:val="false"/>
          <w:i w:val="false"/>
          <w:color w:val="000000"/>
          <w:sz w:val="28"/>
        </w:rPr>
        <w:t>
      3) первичные чертежи, фотографии и подробное описание конструкции автомобильного транспортного средства, прицепа, полуприцепа;</w:t>
      </w:r>
    </w:p>
    <w:p>
      <w:pPr>
        <w:spacing w:after="0"/>
        <w:ind w:left="0"/>
        <w:jc w:val="both"/>
      </w:pPr>
      <w:r>
        <w:rPr>
          <w:rFonts w:ascii="Times New Roman"/>
          <w:b w:val="false"/>
          <w:i w:val="false"/>
          <w:color w:val="000000"/>
          <w:sz w:val="28"/>
        </w:rPr>
        <w:t>
      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p>
      <w:pPr>
        <w:spacing w:after="0"/>
        <w:ind w:left="0"/>
        <w:jc w:val="both"/>
      </w:pPr>
      <w:r>
        <w:rPr>
          <w:rFonts w:ascii="Times New Roman"/>
          <w:b w:val="false"/>
          <w:i w:val="false"/>
          <w:color w:val="000000"/>
          <w:sz w:val="28"/>
        </w:rPr>
        <w:t>
      5) оригинал и ксерокопия свидетельства о регистрации автомобильного транспортного средства, прицепа, полуприцепа.</w:t>
      </w:r>
    </w:p>
    <w:p>
      <w:pPr>
        <w:spacing w:after="0"/>
        <w:ind w:left="0"/>
        <w:jc w:val="both"/>
      </w:pPr>
      <w:r>
        <w:rPr>
          <w:rFonts w:ascii="Times New Roman"/>
          <w:b w:val="false"/>
          <w:i w:val="false"/>
          <w:color w:val="000000"/>
          <w:sz w:val="28"/>
        </w:rPr>
        <w:t>
      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p>
      <w:pPr>
        <w:spacing w:after="0"/>
        <w:ind w:left="0"/>
        <w:jc w:val="both"/>
      </w:pPr>
      <w:r>
        <w:rPr>
          <w:rFonts w:ascii="Times New Roman"/>
          <w:b w:val="false"/>
          <w:i w:val="false"/>
          <w:color w:val="000000"/>
          <w:sz w:val="28"/>
        </w:rPr>
        <w:t>
      по типу конструкции (сериям) транспортных средств:</w:t>
      </w:r>
    </w:p>
    <w:p>
      <w:pPr>
        <w:spacing w:after="0"/>
        <w:ind w:left="0"/>
        <w:jc w:val="both"/>
      </w:pPr>
      <w:r>
        <w:rPr>
          <w:rFonts w:ascii="Times New Roman"/>
          <w:b w:val="false"/>
          <w:i w:val="false"/>
          <w:color w:val="000000"/>
          <w:sz w:val="28"/>
        </w:rPr>
        <w:t>
      1) заявление по форме, согласно приложению 1 к настоящему стандарту, с указанием вида автомобильных транспортных средств, прицепов, полуприцепов его признаки и опознавательные цифры или буквы, которые услугополучатель (изготовитель) присваивает типу конструкции (серии) транспортного средства, подлежащего заблаговременному допущению к перевозке товаров под таможенными пломбами и печатями.</w:t>
      </w:r>
    </w:p>
    <w:p>
      <w:pPr>
        <w:spacing w:after="0"/>
        <w:ind w:left="0"/>
        <w:jc w:val="both"/>
      </w:pPr>
      <w:r>
        <w:rPr>
          <w:rFonts w:ascii="Times New Roman"/>
          <w:b w:val="false"/>
          <w:i w:val="false"/>
          <w:color w:val="000000"/>
          <w:sz w:val="28"/>
        </w:rPr>
        <w:t>
      В заявлении услугополучатель (изготовитель) письменно обязуется:</w:t>
      </w:r>
    </w:p>
    <w:p>
      <w:pPr>
        <w:spacing w:after="0"/>
        <w:ind w:left="0"/>
        <w:jc w:val="both"/>
      </w:pPr>
      <w:r>
        <w:rPr>
          <w:rFonts w:ascii="Times New Roman"/>
          <w:b w:val="false"/>
          <w:i w:val="false"/>
          <w:color w:val="000000"/>
          <w:sz w:val="28"/>
        </w:rPr>
        <w:t>
      создать условия, позволяющие услугодателю в любой момент осматривать автомобильные транспортные средства, прицепы, полуприцепы данного типа конструкции (серии) в ходе их серийного производства;</w:t>
      </w:r>
    </w:p>
    <w:p>
      <w:pPr>
        <w:spacing w:after="0"/>
        <w:ind w:left="0"/>
        <w:jc w:val="both"/>
      </w:pPr>
      <w:r>
        <w:rPr>
          <w:rFonts w:ascii="Times New Roman"/>
          <w:b w:val="false"/>
          <w:i w:val="false"/>
          <w:color w:val="000000"/>
          <w:sz w:val="28"/>
        </w:rPr>
        <w:t>
      информировать услугодателя о любых изменениях в чертежах и описаниях конструкции (серии) до того, как эти изменения будут произведены;</w:t>
      </w:r>
    </w:p>
    <w:p>
      <w:pPr>
        <w:spacing w:after="0"/>
        <w:ind w:left="0"/>
        <w:jc w:val="both"/>
      </w:pPr>
      <w:r>
        <w:rPr>
          <w:rFonts w:ascii="Times New Roman"/>
          <w:b w:val="false"/>
          <w:i w:val="false"/>
          <w:color w:val="000000"/>
          <w:sz w:val="28"/>
        </w:rPr>
        <w:t>
      на видном месте наносить на автомобильные транспортные средства, прицепы, полуприцепы опознавательные цифры или буквы типа конструкции (серии), а также опознавательный или заводской номер каждого серийно выпускаемого автомобильного транспортного средства, прицепа, полуприцепа данного типа (серии);</w:t>
      </w:r>
    </w:p>
    <w:p>
      <w:pPr>
        <w:spacing w:after="0"/>
        <w:ind w:left="0"/>
        <w:jc w:val="both"/>
      </w:pPr>
      <w:r>
        <w:rPr>
          <w:rFonts w:ascii="Times New Roman"/>
          <w:b w:val="false"/>
          <w:i w:val="false"/>
          <w:color w:val="000000"/>
          <w:sz w:val="28"/>
        </w:rPr>
        <w:t>
      вести учет автомобильных транспортных средств, прицепов, полуприцепов, изготовленных в соответствии с допущенным типом конструкции (серии);</w:t>
      </w:r>
    </w:p>
    <w:p>
      <w:pPr>
        <w:spacing w:after="0"/>
        <w:ind w:left="0"/>
        <w:jc w:val="both"/>
      </w:pPr>
      <w:r>
        <w:rPr>
          <w:rFonts w:ascii="Times New Roman"/>
          <w:b w:val="false"/>
          <w:i w:val="false"/>
          <w:color w:val="000000"/>
          <w:sz w:val="28"/>
        </w:rPr>
        <w:t>
      2) бланк свидетельства о допущении по форме, установленной Решением с заполненными графами 2–4 и 8 бланка;</w:t>
      </w:r>
    </w:p>
    <w:p>
      <w:pPr>
        <w:spacing w:after="0"/>
        <w:ind w:left="0"/>
        <w:jc w:val="both"/>
      </w:pPr>
      <w:r>
        <w:rPr>
          <w:rFonts w:ascii="Times New Roman"/>
          <w:b w:val="false"/>
          <w:i w:val="false"/>
          <w:color w:val="000000"/>
          <w:sz w:val="28"/>
        </w:rPr>
        <w:t>
      3) чертежи, фотографии и подробное описание типа конструкции (серии) автомобильных транспортных средств, прицепов, полуприцепов, подлежащих заблаговременному допущению к перевозке товаров под таможенными пломбами и печатями.</w:t>
      </w:r>
    </w:p>
    <w:p>
      <w:pPr>
        <w:spacing w:after="0"/>
        <w:ind w:left="0"/>
        <w:jc w:val="both"/>
      </w:pPr>
      <w:r>
        <w:rPr>
          <w:rFonts w:ascii="Times New Roman"/>
          <w:b w:val="false"/>
          <w:i w:val="false"/>
          <w:color w:val="000000"/>
          <w:sz w:val="28"/>
        </w:rPr>
        <w:t xml:space="preserve">
      Указанные копии документов, представляются с подлинниками для сверки, после чего подлинники документов возвращаются услугополучателю. </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 кет документов.</w:t>
      </w:r>
    </w:p>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0" w:id="2080"/>
    <w:p>
      <w:pPr>
        <w:spacing w:after="0"/>
        <w:ind w:left="0"/>
        <w:jc w:val="both"/>
      </w:pPr>
      <w:r>
        <w:rPr>
          <w:rFonts w:ascii="Times New Roman"/>
          <w:b w:val="false"/>
          <w:i w:val="false"/>
          <w:color w:val="000000"/>
          <w:sz w:val="28"/>
        </w:rPr>
        <w:t xml:space="preserve">
      10. Основанием для отказа в оказании государственной услуги является несоответствие автомобильного транспортного средства, прицепа, полуприцепа техническим требованиям, установленным </w:t>
      </w:r>
      <w:r>
        <w:rPr>
          <w:rFonts w:ascii="Times New Roman"/>
          <w:b w:val="false"/>
          <w:i w:val="false"/>
          <w:color w:val="000000"/>
          <w:sz w:val="28"/>
        </w:rPr>
        <w:t>Таможенной конвенцией</w:t>
      </w:r>
      <w:r>
        <w:rPr>
          <w:rFonts w:ascii="Times New Roman"/>
          <w:b w:val="false"/>
          <w:i w:val="false"/>
          <w:color w:val="000000"/>
          <w:sz w:val="28"/>
        </w:rPr>
        <w:t xml:space="preserve"> о международной перевозке грузов с применением книжки МДП от 14 ноября 1975 года или Таможенной конвенцией, касающейся контейнеров от 2 декабря 1972 года.</w:t>
      </w:r>
    </w:p>
    <w:bookmarkEnd w:id="2080"/>
    <w:p>
      <w:pPr>
        <w:spacing w:after="0"/>
        <w:ind w:left="0"/>
        <w:jc w:val="both"/>
      </w:pPr>
      <w:r>
        <w:rPr>
          <w:rFonts w:ascii="Times New Roman"/>
          <w:b w:val="false"/>
          <w:i w:val="false"/>
          <w:color w:val="000000"/>
          <w:sz w:val="28"/>
        </w:rPr>
        <w:t>
      Отказ оформляется в письменной форме с указанием причин не позднее одного рабочего дня со дня регистрации заявления.</w:t>
      </w:r>
    </w:p>
    <w:bookmarkStart w:name="z1151" w:id="2081"/>
    <w:p>
      <w:pPr>
        <w:spacing w:after="0"/>
        <w:ind w:left="0"/>
        <w:jc w:val="left"/>
      </w:pPr>
      <w:r>
        <w:rPr>
          <w:rFonts w:ascii="Times New Roman"/>
          <w:b/>
          <w:i w:val="false"/>
          <w:color w:val="000000"/>
        </w:rPr>
        <w:t xml:space="preserve"> 3. Порядок обжалования решений, действий (бездействий)</w:t>
      </w:r>
      <w:r>
        <w:br/>
      </w:r>
      <w:r>
        <w:rPr>
          <w:rFonts w:ascii="Times New Roman"/>
          <w:b/>
          <w:i w:val="false"/>
          <w:color w:val="000000"/>
        </w:rPr>
        <w:t>центрального государственного органа, услугодателя и (или) их</w:t>
      </w:r>
      <w:r>
        <w:br/>
      </w:r>
      <w:r>
        <w:rPr>
          <w:rFonts w:ascii="Times New Roman"/>
          <w:b/>
          <w:i w:val="false"/>
          <w:color w:val="000000"/>
        </w:rPr>
        <w:t>должностных лиц по вопросам оказания государственных услуг</w:t>
      </w:r>
    </w:p>
    <w:bookmarkEnd w:id="2081"/>
    <w:bookmarkStart w:name="z1152" w:id="2082"/>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082"/>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3" w:id="2083"/>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083"/>
    <w:bookmarkStart w:name="z1154" w:id="2084"/>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w:t>
      </w:r>
    </w:p>
    <w:bookmarkEnd w:id="2084"/>
    <w:bookmarkStart w:name="z1155" w:id="2085"/>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20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6" w:id="2086"/>
    <w:p>
      <w:pPr>
        <w:spacing w:after="0"/>
        <w:ind w:left="0"/>
        <w:jc w:val="both"/>
      </w:pPr>
      <w:r>
        <w:rPr>
          <w:rFonts w:ascii="Times New Roman"/>
          <w:b w:val="false"/>
          <w:i w:val="false"/>
          <w:color w:val="000000"/>
          <w:sz w:val="28"/>
        </w:rPr>
        <w:t>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2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7" w:id="2087"/>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2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свидетельства о допущении</w:t>
            </w:r>
            <w:r>
              <w:br/>
            </w:r>
            <w:r>
              <w:rPr>
                <w:rFonts w:ascii="Times New Roman"/>
                <w:b w:val="false"/>
                <w:i w:val="false"/>
                <w:color w:val="000000"/>
                <w:sz w:val="20"/>
              </w:rPr>
              <w:t>транспортного средства международной</w:t>
            </w:r>
            <w:r>
              <w:br/>
            </w:r>
            <w:r>
              <w:rPr>
                <w:rFonts w:ascii="Times New Roman"/>
                <w:b w:val="false"/>
                <w:i w:val="false"/>
                <w:color w:val="000000"/>
                <w:sz w:val="20"/>
              </w:rPr>
              <w:t>перевозки к перевозке товаров под</w:t>
            </w:r>
            <w:r>
              <w:br/>
            </w:r>
            <w:r>
              <w:rPr>
                <w:rFonts w:ascii="Times New Roman"/>
                <w:b w:val="false"/>
                <w:i w:val="false"/>
                <w:color w:val="000000"/>
                <w:sz w:val="20"/>
              </w:rPr>
              <w:t>таможенными пломбами и печатями"</w:t>
            </w:r>
          </w:p>
        </w:tc>
      </w:tr>
    </w:tbl>
    <w:bookmarkStart w:name="z3363" w:id="2088"/>
    <w:p>
      <w:pPr>
        <w:spacing w:after="0"/>
        <w:ind w:left="0"/>
        <w:jc w:val="both"/>
      </w:pPr>
      <w:r>
        <w:rPr>
          <w:rFonts w:ascii="Times New Roman"/>
          <w:b w:val="false"/>
          <w:i w:val="false"/>
          <w:color w:val="000000"/>
          <w:sz w:val="28"/>
        </w:rPr>
        <w:t>
      Форма заявления на регистрацию и выдачу:</w:t>
      </w:r>
    </w:p>
    <w:bookmarkEnd w:id="20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ИИН/БИН</w:t>
            </w:r>
            <w:r>
              <w:br/>
            </w:r>
            <w:r>
              <w:rPr>
                <w:rFonts w:ascii="Times New Roman"/>
                <w:b w:val="false"/>
                <w:i w:val="false"/>
                <w:color w:val="000000"/>
                <w:sz w:val="20"/>
              </w:rPr>
              <w:t>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364" w:id="2089"/>
    <w:p>
      <w:pPr>
        <w:spacing w:after="0"/>
        <w:ind w:left="0"/>
        <w:jc w:val="left"/>
      </w:pPr>
      <w:r>
        <w:rPr>
          <w:rFonts w:ascii="Times New Roman"/>
          <w:b/>
          <w:i w:val="false"/>
          <w:color w:val="000000"/>
        </w:rPr>
        <w:t xml:space="preserve"> Заявление</w:t>
      </w:r>
    </w:p>
    <w:bookmarkEnd w:id="2089"/>
    <w:p>
      <w:pPr>
        <w:spacing w:after="0"/>
        <w:ind w:left="0"/>
        <w:jc w:val="both"/>
      </w:pPr>
      <w:r>
        <w:rPr>
          <w:rFonts w:ascii="Times New Roman"/>
          <w:b w:val="false"/>
          <w:i w:val="false"/>
          <w:color w:val="ff0000"/>
          <w:sz w:val="28"/>
        </w:rPr>
        <w:t xml:space="preserve">
      Сноска. Стандарт дополнен приложением в соответствии с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статье 28</w:t>
      </w:r>
      <w:r>
        <w:rPr>
          <w:rFonts w:ascii="Times New Roman"/>
          <w:b w:val="false"/>
          <w:i w:val="false"/>
          <w:color w:val="000000"/>
          <w:sz w:val="28"/>
        </w:rPr>
        <w:t xml:space="preserve"> Кодекса Республики Казахстан от 26 декабря 2018 года "О таможенном регулировании в Республике Казахстан" зарегистрировать и выдать свидетельство о допущении транспортного средства международной перевозки к перевозке товаров под таможенными пломбами и печатями на транспортное средство.</w:t>
      </w:r>
    </w:p>
    <w:p>
      <w:pPr>
        <w:spacing w:after="0"/>
        <w:ind w:left="0"/>
        <w:jc w:val="both"/>
      </w:pPr>
      <w:r>
        <w:rPr>
          <w:rFonts w:ascii="Times New Roman"/>
          <w:b w:val="false"/>
          <w:i w:val="false"/>
          <w:color w:val="000000"/>
          <w:sz w:val="28"/>
        </w:rPr>
        <w:t>
      В нашем распоряжении:</w:t>
      </w:r>
    </w:p>
    <w:p>
      <w:pPr>
        <w:spacing w:after="0"/>
        <w:ind w:left="0"/>
        <w:jc w:val="both"/>
      </w:pPr>
      <w:r>
        <w:rPr>
          <w:rFonts w:ascii="Times New Roman"/>
          <w:b w:val="false"/>
          <w:i w:val="false"/>
          <w:color w:val="000000"/>
          <w:sz w:val="28"/>
        </w:rPr>
        <w:t>
      сведения о регистрационном номера транспортного средства_________________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сведения о типе транспортного средства__________________________________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сведения о номере шасси транспортного средства 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сведения о марке транспортного средства (или наименование изготовителя)____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Прочие данные_______________________________________________________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сведения о количестве приложенных фотографий транспортного средства, прицепа/полуприцепа (не менее 5 штук вид спереди, сзади, слева, справа,</w:t>
      </w:r>
    </w:p>
    <w:p>
      <w:pPr>
        <w:spacing w:after="0"/>
        <w:ind w:left="0"/>
        <w:jc w:val="both"/>
      </w:pPr>
      <w:r>
        <w:rPr>
          <w:rFonts w:ascii="Times New Roman"/>
          <w:b w:val="false"/>
          <w:i w:val="false"/>
          <w:color w:val="000000"/>
          <w:sz w:val="28"/>
        </w:rPr>
        <w:t>
      а также места для наложения таможенных пломб и печатей)__________________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сведения о владельце транспортного средства (завод-изготовитель,</w:t>
      </w:r>
    </w:p>
    <w:p>
      <w:pPr>
        <w:spacing w:after="0"/>
        <w:ind w:left="0"/>
        <w:jc w:val="both"/>
      </w:pPr>
      <w:r>
        <w:rPr>
          <w:rFonts w:ascii="Times New Roman"/>
          <w:b w:val="false"/>
          <w:i w:val="false"/>
          <w:color w:val="000000"/>
          <w:sz w:val="28"/>
        </w:rPr>
        <w:t>
      собственник или оператор) наименование и адрес___________________________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Дата подачи: ____________________</w:t>
      </w:r>
    </w:p>
    <w:p>
      <w:pPr>
        <w:spacing w:after="0"/>
        <w:ind w:left="0"/>
        <w:jc w:val="both"/>
      </w:pPr>
      <w:r>
        <w:rPr>
          <w:rFonts w:ascii="Times New Roman"/>
          <w:b w:val="false"/>
          <w:i w:val="false"/>
          <w:color w:val="000000"/>
          <w:sz w:val="28"/>
        </w:rPr>
        <w:t>
      Фамилия и инициалы заявителя ________________________</w:t>
      </w:r>
    </w:p>
    <w:p>
      <w:pPr>
        <w:spacing w:after="0"/>
        <w:ind w:left="0"/>
        <w:jc w:val="both"/>
      </w:pPr>
      <w:r>
        <w:rPr>
          <w:rFonts w:ascii="Times New Roman"/>
          <w:b w:val="false"/>
          <w:i w:val="false"/>
          <w:color w:val="000000"/>
          <w:sz w:val="28"/>
        </w:rPr>
        <w:t>
      Подпись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свидетельства о допущении</w:t>
            </w:r>
            <w:r>
              <w:br/>
            </w:r>
            <w:r>
              <w:rPr>
                <w:rFonts w:ascii="Times New Roman"/>
                <w:b w:val="false"/>
                <w:i w:val="false"/>
                <w:color w:val="000000"/>
                <w:sz w:val="20"/>
              </w:rPr>
              <w:t>транспортного средства международной</w:t>
            </w:r>
            <w:r>
              <w:br/>
            </w:r>
            <w:r>
              <w:rPr>
                <w:rFonts w:ascii="Times New Roman"/>
                <w:b w:val="false"/>
                <w:i w:val="false"/>
                <w:color w:val="000000"/>
                <w:sz w:val="20"/>
              </w:rPr>
              <w:t>перевозки к перевозке товаров под</w:t>
            </w:r>
            <w:r>
              <w:br/>
            </w:r>
            <w:r>
              <w:rPr>
                <w:rFonts w:ascii="Times New Roman"/>
                <w:b w:val="false"/>
                <w:i w:val="false"/>
                <w:color w:val="000000"/>
                <w:sz w:val="20"/>
              </w:rPr>
              <w:t>таможенными пломбами и печатями"</w:t>
            </w:r>
          </w:p>
        </w:tc>
      </w:tr>
    </w:tbl>
    <w:bookmarkStart w:name="z3366" w:id="2090"/>
    <w:p>
      <w:pPr>
        <w:spacing w:after="0"/>
        <w:ind w:left="0"/>
        <w:jc w:val="both"/>
      </w:pPr>
      <w:r>
        <w:rPr>
          <w:rFonts w:ascii="Times New Roman"/>
          <w:b w:val="false"/>
          <w:i w:val="false"/>
          <w:color w:val="000000"/>
          <w:sz w:val="28"/>
        </w:rPr>
        <w:t>
      Форма заявления на продление:</w:t>
      </w:r>
    </w:p>
    <w:bookmarkEnd w:id="20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физического лица</w:t>
            </w:r>
            <w:r>
              <w:br/>
            </w:r>
            <w:r>
              <w:rPr>
                <w:rFonts w:ascii="Times New Roman"/>
                <w:b w:val="false"/>
                <w:i w:val="false"/>
                <w:color w:val="000000"/>
                <w:sz w:val="20"/>
              </w:rPr>
              <w:t>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w:t>
            </w:r>
            <w:r>
              <w:br/>
            </w:r>
            <w:r>
              <w:rPr>
                <w:rFonts w:ascii="Times New Roman"/>
                <w:b w:val="false"/>
                <w:i w:val="false"/>
                <w:color w:val="000000"/>
                <w:sz w:val="20"/>
              </w:rPr>
              <w:t>ИИН/БИН</w:t>
            </w:r>
            <w:r>
              <w:br/>
            </w:r>
            <w:r>
              <w:rPr>
                <w:rFonts w:ascii="Times New Roman"/>
                <w:b w:val="false"/>
                <w:i w:val="false"/>
                <w:color w:val="000000"/>
                <w:sz w:val="20"/>
              </w:rPr>
              <w:t>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367" w:id="2091"/>
    <w:p>
      <w:pPr>
        <w:spacing w:after="0"/>
        <w:ind w:left="0"/>
        <w:jc w:val="left"/>
      </w:pPr>
      <w:r>
        <w:rPr>
          <w:rFonts w:ascii="Times New Roman"/>
          <w:b/>
          <w:i w:val="false"/>
          <w:color w:val="000000"/>
        </w:rPr>
        <w:t xml:space="preserve"> Заявление</w:t>
      </w:r>
    </w:p>
    <w:bookmarkEnd w:id="2091"/>
    <w:p>
      <w:pPr>
        <w:spacing w:after="0"/>
        <w:ind w:left="0"/>
        <w:jc w:val="both"/>
      </w:pPr>
      <w:r>
        <w:rPr>
          <w:rFonts w:ascii="Times New Roman"/>
          <w:b w:val="false"/>
          <w:i w:val="false"/>
          <w:color w:val="ff0000"/>
          <w:sz w:val="28"/>
        </w:rPr>
        <w:t xml:space="preserve">
      Сноска. Стандарт дополнен приложением в соответствии с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статье 28</w:t>
      </w:r>
      <w:r>
        <w:rPr>
          <w:rFonts w:ascii="Times New Roman"/>
          <w:b w:val="false"/>
          <w:i w:val="false"/>
          <w:color w:val="000000"/>
          <w:sz w:val="28"/>
        </w:rPr>
        <w:t xml:space="preserve"> Кодекса Республики Казахстан от 26 декабря 2018 года "О таможенном регулировании в Республике Казахстан" продлить срок действия свидетельства о допущении транспортного средства международной перевозки к перевозке товаров под таможенными пломбами и печатями на транспортное средство.</w:t>
      </w:r>
    </w:p>
    <w:p>
      <w:pPr>
        <w:spacing w:after="0"/>
        <w:ind w:left="0"/>
        <w:jc w:val="both"/>
      </w:pPr>
      <w:r>
        <w:rPr>
          <w:rFonts w:ascii="Times New Roman"/>
          <w:b w:val="false"/>
          <w:i w:val="false"/>
          <w:color w:val="000000"/>
          <w:sz w:val="28"/>
        </w:rPr>
        <w:t>
      В нашем распоряжении:</w:t>
      </w:r>
    </w:p>
    <w:p>
      <w:pPr>
        <w:spacing w:after="0"/>
        <w:ind w:left="0"/>
        <w:jc w:val="both"/>
      </w:pPr>
      <w:r>
        <w:rPr>
          <w:rFonts w:ascii="Times New Roman"/>
          <w:b w:val="false"/>
          <w:i w:val="false"/>
          <w:color w:val="000000"/>
          <w:sz w:val="28"/>
        </w:rPr>
        <w:t>
      сведения о регистрационном номере ранее выданного Свидетельства__________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сведения о регистрационном номере транспортного средства_________________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сведения о типе транспортного средства 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сведения о номере шасси транспортного средства__________________________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Дата подачи: ____________________</w:t>
      </w:r>
    </w:p>
    <w:p>
      <w:pPr>
        <w:spacing w:after="0"/>
        <w:ind w:left="0"/>
        <w:jc w:val="both"/>
      </w:pPr>
      <w:r>
        <w:rPr>
          <w:rFonts w:ascii="Times New Roman"/>
          <w:b w:val="false"/>
          <w:i w:val="false"/>
          <w:color w:val="000000"/>
          <w:sz w:val="28"/>
        </w:rPr>
        <w:t>
      Фамилия и инициалы заявителя ________________________</w:t>
      </w:r>
    </w:p>
    <w:p>
      <w:pPr>
        <w:spacing w:after="0"/>
        <w:ind w:left="0"/>
        <w:jc w:val="both"/>
      </w:pPr>
      <w:r>
        <w:rPr>
          <w:rFonts w:ascii="Times New Roman"/>
          <w:b w:val="false"/>
          <w:i w:val="false"/>
          <w:color w:val="000000"/>
          <w:sz w:val="28"/>
        </w:rPr>
        <w:t>
      Подпись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159" w:id="2092"/>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"Включение в реестр владельцев складов временного хранения"</w:t>
      </w:r>
      <w:r>
        <w:br/>
      </w:r>
      <w:r>
        <w:rPr>
          <w:rFonts w:ascii="Times New Roman"/>
          <w:b/>
          <w:i w:val="false"/>
          <w:color w:val="000000"/>
        </w:rPr>
        <w:t>1. Общие положения</w:t>
      </w:r>
    </w:p>
    <w:bookmarkEnd w:id="2092"/>
    <w:bookmarkStart w:name="z1160" w:id="2093"/>
    <w:p>
      <w:pPr>
        <w:spacing w:after="0"/>
        <w:ind w:left="0"/>
        <w:jc w:val="both"/>
      </w:pPr>
      <w:r>
        <w:rPr>
          <w:rFonts w:ascii="Times New Roman"/>
          <w:b w:val="false"/>
          <w:i w:val="false"/>
          <w:color w:val="000000"/>
          <w:sz w:val="28"/>
        </w:rPr>
        <w:t>
      1. Государственная услуга "Включение в реестр владельцев складов временного хранения" (далее – государственная услуга).</w:t>
      </w:r>
    </w:p>
    <w:bookmarkEnd w:id="2093"/>
    <w:bookmarkStart w:name="z1161" w:id="2094"/>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094"/>
    <w:bookmarkStart w:name="z1162" w:id="2095"/>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209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приказом Министра финансов РК от 08.12.2015 </w:t>
      </w:r>
      <w:r>
        <w:rPr>
          <w:rFonts w:ascii="Times New Roman"/>
          <w:b w:val="false"/>
          <w:i w:val="false"/>
          <w:color w:val="00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3" w:id="2096"/>
    <w:p>
      <w:pPr>
        <w:spacing w:after="0"/>
        <w:ind w:left="0"/>
        <w:jc w:val="left"/>
      </w:pPr>
      <w:r>
        <w:rPr>
          <w:rFonts w:ascii="Times New Roman"/>
          <w:b/>
          <w:i w:val="false"/>
          <w:color w:val="000000"/>
        </w:rPr>
        <w:t xml:space="preserve">  2. Порядок оказания государственной услуги</w:t>
      </w:r>
    </w:p>
    <w:bookmarkEnd w:id="2096"/>
    <w:bookmarkStart w:name="z1164" w:id="2097"/>
    <w:p>
      <w:pPr>
        <w:spacing w:after="0"/>
        <w:ind w:left="0"/>
        <w:jc w:val="both"/>
      </w:pPr>
      <w:r>
        <w:rPr>
          <w:rFonts w:ascii="Times New Roman"/>
          <w:b w:val="false"/>
          <w:i w:val="false"/>
          <w:color w:val="000000"/>
          <w:sz w:val="28"/>
        </w:rPr>
        <w:t>
      4. Срок оказания государственной услуги:</w:t>
      </w:r>
    </w:p>
    <w:bookmarkEnd w:id="2097"/>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и на портал – 10 (десять)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5" w:id="2098"/>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или бумажная.</w:t>
      </w:r>
    </w:p>
    <w:bookmarkEnd w:id="2098"/>
    <w:bookmarkStart w:name="z1166" w:id="2099"/>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владельцев складов временного хранения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209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В случае обращения услугополучателя к услугодателю на бумажном носителе результат оказания государственной услуги оформляется в электронной форме, распечатывается, заверяется печатью услугодателя и направляется услугополучателю по почте.</w:t>
      </w:r>
    </w:p>
    <w:p>
      <w:pPr>
        <w:spacing w:after="0"/>
        <w:ind w:left="0"/>
        <w:jc w:val="both"/>
      </w:pPr>
      <w:r>
        <w:rPr>
          <w:rFonts w:ascii="Times New Roman"/>
          <w:b w:val="false"/>
          <w:i w:val="false"/>
          <w:color w:val="000000"/>
          <w:sz w:val="28"/>
        </w:rPr>
        <w:t>
      При обращении услугополучателя через портал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изменениями, внесенными приказами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67" w:id="2100"/>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2100"/>
    <w:bookmarkStart w:name="z1168" w:id="2101"/>
    <w:p>
      <w:pPr>
        <w:spacing w:after="0"/>
        <w:ind w:left="0"/>
        <w:jc w:val="both"/>
      </w:pPr>
      <w:r>
        <w:rPr>
          <w:rFonts w:ascii="Times New Roman"/>
          <w:b w:val="false"/>
          <w:i w:val="false"/>
          <w:color w:val="000000"/>
          <w:sz w:val="28"/>
        </w:rPr>
        <w:t>
      8. График работы:</w:t>
      </w:r>
    </w:p>
    <w:bookmarkEnd w:id="2101"/>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Start w:name="z1169" w:id="2102"/>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2102"/>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договор страхования гражданско-правовой ответственности владельца складов временного хранения.</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заявление в форме электронного документа, подписанное ЭЦП;</w:t>
      </w:r>
    </w:p>
    <w:p>
      <w:pPr>
        <w:spacing w:after="0"/>
        <w:ind w:left="0"/>
        <w:jc w:val="both"/>
      </w:pPr>
      <w:r>
        <w:rPr>
          <w:rFonts w:ascii="Times New Roman"/>
          <w:b w:val="false"/>
          <w:i w:val="false"/>
          <w:color w:val="000000"/>
          <w:sz w:val="28"/>
        </w:rPr>
        <w:t>
      электронная копия договора страхования гражданско-правовой ответственности владельца склада временного хранения.</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xml:space="preserve">
      Должностное лицо услугодателя производит таможенный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503 Кодекса.</w:t>
      </w:r>
    </w:p>
    <w:p>
      <w:pPr>
        <w:spacing w:after="0"/>
        <w:ind w:left="0"/>
        <w:jc w:val="both"/>
      </w:pPr>
      <w:r>
        <w:rPr>
          <w:rFonts w:ascii="Times New Roman"/>
          <w:b w:val="false"/>
          <w:i w:val="false"/>
          <w:color w:val="000000"/>
          <w:sz w:val="28"/>
        </w:rPr>
        <w:t>
      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pPr>
        <w:spacing w:after="0"/>
        <w:ind w:left="0"/>
        <w:jc w:val="both"/>
      </w:pPr>
      <w:r>
        <w:rPr>
          <w:rFonts w:ascii="Times New Roman"/>
          <w:b w:val="false"/>
          <w:i w:val="false"/>
          <w:color w:val="000000"/>
          <w:sz w:val="28"/>
        </w:rPr>
        <w:t>
      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w:t>
      </w:r>
    </w:p>
    <w:p>
      <w:pPr>
        <w:spacing w:after="0"/>
        <w:ind w:left="0"/>
        <w:jc w:val="both"/>
      </w:pPr>
      <w:r>
        <w:rPr>
          <w:rFonts w:ascii="Times New Roman"/>
          <w:b w:val="false"/>
          <w:i w:val="false"/>
          <w:color w:val="000000"/>
          <w:sz w:val="28"/>
        </w:rPr>
        <w:t>
      2) подтверждающих наличие:</w:t>
      </w:r>
    </w:p>
    <w:p>
      <w:pPr>
        <w:spacing w:after="0"/>
        <w:ind w:left="0"/>
        <w:jc w:val="both"/>
      </w:pPr>
      <w:r>
        <w:rPr>
          <w:rFonts w:ascii="Times New Roman"/>
          <w:b w:val="false"/>
          <w:i w:val="false"/>
          <w:color w:val="000000"/>
          <w:sz w:val="28"/>
        </w:rPr>
        <w:t>
      погрузочно-разгрузочных механизмов либо договора с лицом, предоставляющим услуги, связанные с использованием погрузочно-разгрузочных механизмов;</w:t>
      </w:r>
    </w:p>
    <w:p>
      <w:pPr>
        <w:spacing w:after="0"/>
        <w:ind w:left="0"/>
        <w:jc w:val="both"/>
      </w:pPr>
      <w:r>
        <w:rPr>
          <w:rFonts w:ascii="Times New Roman"/>
          <w:b w:val="false"/>
          <w:i w:val="false"/>
          <w:color w:val="000000"/>
          <w:sz w:val="28"/>
        </w:rPr>
        <w:t>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При сдаче услугополучателем всех необходимых документов:</w:t>
      </w:r>
    </w:p>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70" w:id="2103"/>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случаи:</w:t>
      </w:r>
    </w:p>
    <w:bookmarkEnd w:id="2103"/>
    <w:p>
      <w:pPr>
        <w:spacing w:after="0"/>
        <w:ind w:left="0"/>
        <w:jc w:val="both"/>
      </w:pPr>
      <w:r>
        <w:rPr>
          <w:rFonts w:ascii="Times New Roman"/>
          <w:b w:val="false"/>
          <w:i w:val="false"/>
          <w:color w:val="000000"/>
          <w:sz w:val="28"/>
        </w:rPr>
        <w:t xml:space="preserve">
      1) непредставление всех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2) несоответствие услугополучателя следующим требованиям:</w:t>
      </w:r>
    </w:p>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следующим требованиям:</w:t>
      </w:r>
    </w:p>
    <w:p>
      <w:pPr>
        <w:spacing w:after="0"/>
        <w:ind w:left="0"/>
        <w:jc w:val="both"/>
      </w:pPr>
      <w:r>
        <w:rPr>
          <w:rFonts w:ascii="Times New Roman"/>
          <w:b w:val="false"/>
          <w:i w:val="false"/>
          <w:color w:val="000000"/>
          <w:sz w:val="28"/>
        </w:rPr>
        <w:t>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на территории склада;</w:t>
      </w:r>
    </w:p>
    <w:p>
      <w:pPr>
        <w:spacing w:after="0"/>
        <w:ind w:left="0"/>
        <w:jc w:val="both"/>
      </w:pPr>
      <w:r>
        <w:rPr>
          <w:rFonts w:ascii="Times New Roman"/>
          <w:b w:val="false"/>
          <w:i w:val="false"/>
          <w:color w:val="000000"/>
          <w:sz w:val="28"/>
        </w:rPr>
        <w:t>
      подтверждение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w:t>
      </w:r>
    </w:p>
    <w:p>
      <w:pPr>
        <w:spacing w:after="0"/>
        <w:ind w:left="0"/>
        <w:jc w:val="both"/>
      </w:pPr>
      <w:r>
        <w:rPr>
          <w:rFonts w:ascii="Times New Roman"/>
          <w:b w:val="false"/>
          <w:i w:val="false"/>
          <w:color w:val="000000"/>
          <w:sz w:val="28"/>
        </w:rPr>
        <w:t>
      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pPr>
        <w:spacing w:after="0"/>
        <w:ind w:left="0"/>
        <w:jc w:val="both"/>
      </w:pPr>
      <w:r>
        <w:rPr>
          <w:rFonts w:ascii="Times New Roman"/>
          <w:b w:val="false"/>
          <w:i w:val="false"/>
          <w:color w:val="000000"/>
          <w:sz w:val="28"/>
        </w:rPr>
        <w:t>
      наличие технически исправных подъездных путей;</w:t>
      </w:r>
    </w:p>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При этом место досмотра обозначается по периметру краской желтого цвета или клейкой лентой и исключать наличие непросматриваемых зон (участков) для средств видеонаблюдения;</w:t>
      </w:r>
    </w:p>
    <w:p>
      <w:pPr>
        <w:spacing w:after="0"/>
        <w:ind w:left="0"/>
        <w:jc w:val="both"/>
      </w:pPr>
      <w:r>
        <w:rPr>
          <w:rFonts w:ascii="Times New Roman"/>
          <w:b w:val="false"/>
          <w:i w:val="false"/>
          <w:color w:val="000000"/>
          <w:sz w:val="28"/>
        </w:rPr>
        <w:t>
      на территории не должны быть расположены здания (строения) и сооружения, не связанные с деятельностью склада;</w:t>
      </w:r>
    </w:p>
    <w:p>
      <w:pPr>
        <w:spacing w:after="0"/>
        <w:ind w:left="0"/>
        <w:jc w:val="both"/>
      </w:pPr>
      <w:r>
        <w:rPr>
          <w:rFonts w:ascii="Times New Roman"/>
          <w:b w:val="false"/>
          <w:i w:val="false"/>
          <w:color w:val="000000"/>
          <w:sz w:val="28"/>
        </w:rPr>
        <w:t xml:space="preserve">
      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обозначается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 и иметь бетонное, асфальтовое либо иное твердое покрытие;</w:t>
      </w:r>
    </w:p>
    <w:p>
      <w:pPr>
        <w:spacing w:after="0"/>
        <w:ind w:left="0"/>
        <w:jc w:val="both"/>
      </w:pPr>
      <w:r>
        <w:rPr>
          <w:rFonts w:ascii="Times New Roman"/>
          <w:b w:val="false"/>
          <w:i w:val="false"/>
          <w:color w:val="000000"/>
          <w:sz w:val="28"/>
        </w:rPr>
        <w:t xml:space="preserve">
      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w:t>
      </w:r>
    </w:p>
    <w:p>
      <w:pPr>
        <w:spacing w:after="0"/>
        <w:ind w:left="0"/>
        <w:jc w:val="both"/>
      </w:pPr>
      <w:r>
        <w:rPr>
          <w:rFonts w:ascii="Times New Roman"/>
          <w:b w:val="false"/>
          <w:i w:val="false"/>
          <w:color w:val="000000"/>
          <w:sz w:val="28"/>
        </w:rPr>
        <w:t>
      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к услугодателю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p>
      <w:pPr>
        <w:spacing w:after="0"/>
        <w:ind w:left="0"/>
        <w:jc w:val="both"/>
      </w:pPr>
      <w:r>
        <w:rPr>
          <w:rFonts w:ascii="Times New Roman"/>
          <w:b w:val="false"/>
          <w:i w:val="false"/>
          <w:color w:val="000000"/>
          <w:sz w:val="28"/>
        </w:rPr>
        <w:t>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не заключен на срок не менее одного года.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71" w:id="2104"/>
    <w:p>
      <w:pPr>
        <w:spacing w:after="0"/>
        <w:ind w:left="0"/>
        <w:jc w:val="left"/>
      </w:pPr>
      <w:r>
        <w:rPr>
          <w:rFonts w:ascii="Times New Roman"/>
          <w:b/>
          <w:i w:val="false"/>
          <w:color w:val="000000"/>
        </w:rPr>
        <w:t xml:space="preserve"> 3. Порядок обжалования решений, действий (бездействий)</w:t>
      </w:r>
      <w:r>
        <w:br/>
      </w:r>
      <w:r>
        <w:rPr>
          <w:rFonts w:ascii="Times New Roman"/>
          <w:b/>
          <w:i w:val="false"/>
          <w:color w:val="000000"/>
        </w:rPr>
        <w:t>центрального государственного органа, услугодателя и (или) их</w:t>
      </w:r>
      <w:r>
        <w:br/>
      </w:r>
      <w:r>
        <w:rPr>
          <w:rFonts w:ascii="Times New Roman"/>
          <w:b/>
          <w:i w:val="false"/>
          <w:color w:val="000000"/>
        </w:rPr>
        <w:t>должностных лиц по вопросам оказания государственных услуг</w:t>
      </w:r>
    </w:p>
    <w:bookmarkEnd w:id="2104"/>
    <w:bookmarkStart w:name="z1172" w:id="2105"/>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105"/>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73" w:id="2106"/>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106"/>
    <w:bookmarkStart w:name="z1174" w:id="2107"/>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w:t>
      </w:r>
    </w:p>
    <w:bookmarkEnd w:id="2107"/>
    <w:bookmarkStart w:name="z1175" w:id="2108"/>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2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76" w:id="2109"/>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bookmarkEnd w:id="2109"/>
    <w:bookmarkStart w:name="z1177" w:id="2110"/>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2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78" w:id="2111"/>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2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713"/>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складов временного хранения"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w:t>
            </w:r>
            <w:r>
              <w:br/>
            </w:r>
            <w:r>
              <w:rPr>
                <w:rFonts w:ascii="Times New Roman"/>
                <w:b w:val="false"/>
                <w:i w:val="false"/>
                <w:color w:val="000000"/>
                <w:sz w:val="20"/>
              </w:rPr>
              <w:t>(полное наименование юридического лица)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71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368" w:id="2112"/>
    <w:p>
      <w:pPr>
        <w:spacing w:after="0"/>
        <w:ind w:left="0"/>
        <w:jc w:val="left"/>
      </w:pPr>
      <w:r>
        <w:rPr>
          <w:rFonts w:ascii="Times New Roman"/>
          <w:b/>
          <w:i w:val="false"/>
          <w:color w:val="000000"/>
        </w:rPr>
        <w:t xml:space="preserve"> Заявление о включении в реестр владельцев складов временного хранения</w:t>
      </w:r>
    </w:p>
    <w:bookmarkEnd w:id="2112"/>
    <w:p>
      <w:pPr>
        <w:spacing w:after="0"/>
        <w:ind w:left="0"/>
        <w:jc w:val="both"/>
      </w:pPr>
      <w:r>
        <w:rPr>
          <w:rFonts w:ascii="Times New Roman"/>
          <w:b w:val="false"/>
          <w:i w:val="false"/>
          <w:color w:val="ff0000"/>
          <w:sz w:val="28"/>
        </w:rPr>
        <w:t xml:space="preserve">
      Сноска. Заявление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504 Кодекса Республики Казахстан от 26 декабря 2017 года "О таможенном регулировании в Республике Казахстан" (далее – Кодекс) включить в реестр владельцев складов временного хранения.</w:t>
      </w:r>
    </w:p>
    <w:p>
      <w:pPr>
        <w:spacing w:after="0"/>
        <w:ind w:left="0"/>
        <w:jc w:val="both"/>
      </w:pPr>
      <w:r>
        <w:rPr>
          <w:rFonts w:ascii="Times New Roman"/>
          <w:b w:val="false"/>
          <w:i w:val="false"/>
          <w:color w:val="000000"/>
          <w:sz w:val="28"/>
        </w:rPr>
        <w:t>
      Указываем следующие сведения:</w:t>
      </w:r>
    </w:p>
    <w:p>
      <w:pPr>
        <w:spacing w:after="0"/>
        <w:ind w:left="0"/>
        <w:jc w:val="both"/>
      </w:pPr>
      <w:r>
        <w:rPr>
          <w:rFonts w:ascii="Times New Roman"/>
          <w:b w:val="false"/>
          <w:i w:val="false"/>
          <w:color w:val="000000"/>
          <w:sz w:val="28"/>
        </w:rPr>
        <w:t>
      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 договор аренды в отношении таких сооружений, помещений (частей помещений) и (или) открытых площадок должен быть заключен на срок не менее одного года________________________________________________________________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 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наличие технически исправных подъездных путей____________________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обозначается по периметру краской желтого цвета или клейкой лентой и исключать наличие не просматриваемых зон (участков) для средств видеонаблюдения____________________________________________________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отсутствие на территории склада здания (строения) и сооружения, не связанные с деятельностью склада</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 и иметь бетонное, асфальтовое либо иное твердое покрытие___________________________________________________________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складов временного хранения"</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Дата подачи 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представителя юридического лица_________________</w:t>
      </w:r>
    </w:p>
    <w:p>
      <w:pPr>
        <w:spacing w:after="0"/>
        <w:ind w:left="0"/>
        <w:jc w:val="both"/>
      </w:pPr>
      <w:r>
        <w:rPr>
          <w:rFonts w:ascii="Times New Roman"/>
          <w:b w:val="false"/>
          <w:i w:val="false"/>
          <w:color w:val="000000"/>
          <w:sz w:val="28"/>
        </w:rPr>
        <w:t>
      Подпись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183" w:id="2113"/>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"Включение в реестр владельцев таможенных складов"</w:t>
      </w:r>
      <w:r>
        <w:br/>
      </w:r>
      <w:r>
        <w:rPr>
          <w:rFonts w:ascii="Times New Roman"/>
          <w:b/>
          <w:i w:val="false"/>
          <w:color w:val="000000"/>
        </w:rPr>
        <w:t>1. Общие положения</w:t>
      </w:r>
    </w:p>
    <w:bookmarkEnd w:id="2113"/>
    <w:bookmarkStart w:name="z1185" w:id="2114"/>
    <w:p>
      <w:pPr>
        <w:spacing w:after="0"/>
        <w:ind w:left="0"/>
        <w:jc w:val="both"/>
      </w:pPr>
      <w:r>
        <w:rPr>
          <w:rFonts w:ascii="Times New Roman"/>
          <w:b w:val="false"/>
          <w:i w:val="false"/>
          <w:color w:val="000000"/>
          <w:sz w:val="28"/>
        </w:rPr>
        <w:t>
      1. Государственная услуга "Включение в реестр владельцев таможенных складов" (далее – государственная услуга).</w:t>
      </w:r>
    </w:p>
    <w:bookmarkEnd w:id="2114"/>
    <w:bookmarkStart w:name="z1186" w:id="2115"/>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115"/>
    <w:bookmarkStart w:name="z1187" w:id="2116"/>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211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p>
      <w:pPr>
        <w:spacing w:after="0"/>
        <w:ind w:left="0"/>
        <w:jc w:val="both"/>
      </w:pPr>
      <w:r>
        <w:rPr>
          <w:rFonts w:ascii="Times New Roman"/>
          <w:b w:val="false"/>
          <w:i w:val="false"/>
          <w:color w:val="000000"/>
          <w:sz w:val="28"/>
        </w:rPr>
        <w:t>
      1) канцелярии услугодателя;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приказом Министра финансов РК от 08.12.2015 </w:t>
      </w:r>
      <w:r>
        <w:rPr>
          <w:rFonts w:ascii="Times New Roman"/>
          <w:b w:val="false"/>
          <w:i w:val="false"/>
          <w:color w:val="00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88" w:id="2117"/>
    <w:p>
      <w:pPr>
        <w:spacing w:after="0"/>
        <w:ind w:left="0"/>
        <w:jc w:val="left"/>
      </w:pPr>
      <w:r>
        <w:rPr>
          <w:rFonts w:ascii="Times New Roman"/>
          <w:b/>
          <w:i w:val="false"/>
          <w:color w:val="000000"/>
        </w:rPr>
        <w:t xml:space="preserve">  2. Порядок оказания государственной услуги</w:t>
      </w:r>
    </w:p>
    <w:bookmarkEnd w:id="2117"/>
    <w:bookmarkStart w:name="z1189" w:id="2118"/>
    <w:p>
      <w:pPr>
        <w:spacing w:after="0"/>
        <w:ind w:left="0"/>
        <w:jc w:val="both"/>
      </w:pPr>
      <w:r>
        <w:rPr>
          <w:rFonts w:ascii="Times New Roman"/>
          <w:b w:val="false"/>
          <w:i w:val="false"/>
          <w:color w:val="000000"/>
          <w:sz w:val="28"/>
        </w:rPr>
        <w:t>
      4. Срок оказания государственной услуги:</w:t>
      </w:r>
    </w:p>
    <w:bookmarkEnd w:id="2118"/>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и на портал – 10 (десять)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0" w:id="2119"/>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бумажная.</w:t>
      </w:r>
    </w:p>
    <w:bookmarkEnd w:id="2119"/>
    <w:bookmarkStart w:name="z1191" w:id="2120"/>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владельцев таможенных складов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212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и заверяется печатью и подписью руководителя услугодателя.</w:t>
      </w:r>
    </w:p>
    <w:p>
      <w:pPr>
        <w:spacing w:after="0"/>
        <w:ind w:left="0"/>
        <w:jc w:val="both"/>
      </w:pPr>
      <w:r>
        <w:rPr>
          <w:rFonts w:ascii="Times New Roman"/>
          <w:b w:val="false"/>
          <w:i w:val="false"/>
          <w:color w:val="000000"/>
          <w:sz w:val="28"/>
        </w:rPr>
        <w:t>
      При обращении услугополучателя через портал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изменениями, внесенными приказами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2" w:id="2121"/>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2121"/>
    <w:bookmarkStart w:name="z1193" w:id="2122"/>
    <w:p>
      <w:pPr>
        <w:spacing w:after="0"/>
        <w:ind w:left="0"/>
        <w:jc w:val="both"/>
      </w:pPr>
      <w:r>
        <w:rPr>
          <w:rFonts w:ascii="Times New Roman"/>
          <w:b w:val="false"/>
          <w:i w:val="false"/>
          <w:color w:val="000000"/>
          <w:sz w:val="28"/>
        </w:rPr>
        <w:t>
      8. График работы:</w:t>
      </w:r>
    </w:p>
    <w:bookmarkEnd w:id="2122"/>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Start w:name="z1194" w:id="2123"/>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2123"/>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заявление о включении в реестр владельцев таможенных складов по форме,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договор страхования гражданско-правовой ответственности владельца таможенного склада;</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заявление в форме электронного документа, подписанное электронной цифровой подписью;</w:t>
      </w:r>
    </w:p>
    <w:p>
      <w:pPr>
        <w:spacing w:after="0"/>
        <w:ind w:left="0"/>
        <w:jc w:val="both"/>
      </w:pPr>
      <w:r>
        <w:rPr>
          <w:rFonts w:ascii="Times New Roman"/>
          <w:b w:val="false"/>
          <w:i w:val="false"/>
          <w:color w:val="000000"/>
          <w:sz w:val="28"/>
        </w:rPr>
        <w:t>
      электронная копия договора страхования гражданско-правовой ответственности владельца таможенного склада.</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xml:space="preserve">
      Должностное лицо услугодателя производит таможенный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510 Кодекса. </w:t>
      </w:r>
    </w:p>
    <w:p>
      <w:pPr>
        <w:spacing w:after="0"/>
        <w:ind w:left="0"/>
        <w:jc w:val="both"/>
      </w:pPr>
      <w:r>
        <w:rPr>
          <w:rFonts w:ascii="Times New Roman"/>
          <w:b w:val="false"/>
          <w:i w:val="false"/>
          <w:color w:val="000000"/>
          <w:sz w:val="28"/>
        </w:rPr>
        <w:t>
      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pPr>
        <w:spacing w:after="0"/>
        <w:ind w:left="0"/>
        <w:jc w:val="both"/>
      </w:pPr>
      <w:r>
        <w:rPr>
          <w:rFonts w:ascii="Times New Roman"/>
          <w:b w:val="false"/>
          <w:i w:val="false"/>
          <w:color w:val="000000"/>
          <w:sz w:val="28"/>
        </w:rPr>
        <w:t>
      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w:t>
      </w:r>
    </w:p>
    <w:p>
      <w:pPr>
        <w:spacing w:after="0"/>
        <w:ind w:left="0"/>
        <w:jc w:val="both"/>
      </w:pPr>
      <w:r>
        <w:rPr>
          <w:rFonts w:ascii="Times New Roman"/>
          <w:b w:val="false"/>
          <w:i w:val="false"/>
          <w:color w:val="000000"/>
          <w:sz w:val="28"/>
        </w:rPr>
        <w:t>
      2) подтверждающих право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соответствующих приборов учета.</w:t>
      </w:r>
    </w:p>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xml:space="preserve">
      При сдаче услугополучателем всех необходимых документов: </w:t>
      </w:r>
    </w:p>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5" w:id="2124"/>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случаи:</w:t>
      </w:r>
    </w:p>
    <w:bookmarkEnd w:id="2124"/>
    <w:p>
      <w:pPr>
        <w:spacing w:after="0"/>
        <w:ind w:left="0"/>
        <w:jc w:val="both"/>
      </w:pPr>
      <w:r>
        <w:rPr>
          <w:rFonts w:ascii="Times New Roman"/>
          <w:b w:val="false"/>
          <w:i w:val="false"/>
          <w:color w:val="000000"/>
          <w:sz w:val="28"/>
        </w:rPr>
        <w:t xml:space="preserve">
      1) непредставление всех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2) несоответствие услугополучателя следующим требованиям:</w:t>
      </w:r>
    </w:p>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следующим требованиям:</w:t>
      </w:r>
    </w:p>
    <w:p>
      <w:pPr>
        <w:spacing w:after="0"/>
        <w:ind w:left="0"/>
        <w:jc w:val="both"/>
      </w:pPr>
      <w:r>
        <w:rPr>
          <w:rFonts w:ascii="Times New Roman"/>
          <w:b w:val="false"/>
          <w:i w:val="false"/>
          <w:color w:val="000000"/>
          <w:sz w:val="28"/>
        </w:rPr>
        <w:t>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30 (тридцати) календарных дней на территории склада – для складов открытого типа;</w:t>
      </w:r>
    </w:p>
    <w:p>
      <w:pPr>
        <w:spacing w:after="0"/>
        <w:ind w:left="0"/>
        <w:jc w:val="both"/>
      </w:pPr>
      <w:r>
        <w:rPr>
          <w:rFonts w:ascii="Times New Roman"/>
          <w:b w:val="false"/>
          <w:i w:val="false"/>
          <w:color w:val="000000"/>
          <w:sz w:val="28"/>
        </w:rPr>
        <w:t>
      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pPr>
        <w:spacing w:after="0"/>
        <w:ind w:left="0"/>
        <w:jc w:val="both"/>
      </w:pPr>
      <w:r>
        <w:rPr>
          <w:rFonts w:ascii="Times New Roman"/>
          <w:b w:val="false"/>
          <w:i w:val="false"/>
          <w:color w:val="000000"/>
          <w:sz w:val="28"/>
        </w:rPr>
        <w:t>
      наличие технически исправных подъездных путей;</w:t>
      </w:r>
    </w:p>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последних тридцати календарных дней. При этом место досмотра обозначается краской желтого цвета или клейкой лентой и исключать наличие непросматриваемых зон (участков) для средств видеонаблюдения;</w:t>
      </w:r>
    </w:p>
    <w:p>
      <w:pPr>
        <w:spacing w:after="0"/>
        <w:ind w:left="0"/>
        <w:jc w:val="both"/>
      </w:pPr>
      <w:r>
        <w:rPr>
          <w:rFonts w:ascii="Times New Roman"/>
          <w:b w:val="false"/>
          <w:i w:val="false"/>
          <w:color w:val="000000"/>
          <w:sz w:val="28"/>
        </w:rPr>
        <w:t>
      при включении юридического лица в реестр владельцев таможенных складов:</w:t>
      </w:r>
    </w:p>
    <w:p>
      <w:pPr>
        <w:spacing w:after="0"/>
        <w:ind w:left="0"/>
        <w:jc w:val="both"/>
      </w:pPr>
      <w:r>
        <w:rPr>
          <w:rFonts w:ascii="Times New Roman"/>
          <w:b w:val="false"/>
          <w:i w:val="false"/>
          <w:color w:val="000000"/>
          <w:sz w:val="28"/>
        </w:rPr>
        <w:t xml:space="preserve">
      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обозначается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 и иметь бетонное, асфальтовое либо иное твердое покрытие;</w:t>
      </w:r>
    </w:p>
    <w:p>
      <w:pPr>
        <w:spacing w:after="0"/>
        <w:ind w:left="0"/>
        <w:jc w:val="both"/>
      </w:pPr>
      <w:r>
        <w:rPr>
          <w:rFonts w:ascii="Times New Roman"/>
          <w:b w:val="false"/>
          <w:i w:val="false"/>
          <w:color w:val="000000"/>
          <w:sz w:val="28"/>
        </w:rPr>
        <w:t>
      на территории не должны быть расположены здания (строения) и сооружения, не связанные с деятельностью склада;</w:t>
      </w:r>
    </w:p>
    <w:p>
      <w:pPr>
        <w:spacing w:after="0"/>
        <w:ind w:left="0"/>
        <w:jc w:val="both"/>
      </w:pPr>
      <w:r>
        <w:rPr>
          <w:rFonts w:ascii="Times New Roman"/>
          <w:b w:val="false"/>
          <w:i w:val="false"/>
          <w:color w:val="000000"/>
          <w:sz w:val="28"/>
        </w:rPr>
        <w:t>
      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p>
      <w:pPr>
        <w:spacing w:after="0"/>
        <w:ind w:left="0"/>
        <w:jc w:val="both"/>
      </w:pPr>
      <w:r>
        <w:rPr>
          <w:rFonts w:ascii="Times New Roman"/>
          <w:b w:val="false"/>
          <w:i w:val="false"/>
          <w:color w:val="000000"/>
          <w:sz w:val="28"/>
        </w:rPr>
        <w:t>
      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w:t>
      </w:r>
    </w:p>
    <w:p>
      <w:pPr>
        <w:spacing w:after="0"/>
        <w:ind w:left="0"/>
        <w:jc w:val="both"/>
      </w:pPr>
      <w:r>
        <w:rPr>
          <w:rFonts w:ascii="Times New Roman"/>
          <w:b w:val="false"/>
          <w:i w:val="false"/>
          <w:color w:val="000000"/>
          <w:sz w:val="28"/>
        </w:rPr>
        <w:t>
      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к услугодателю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p>
      <w:pPr>
        <w:spacing w:after="0"/>
        <w:ind w:left="0"/>
        <w:jc w:val="both"/>
      </w:pPr>
      <w:r>
        <w:rPr>
          <w:rFonts w:ascii="Times New Roman"/>
          <w:b w:val="false"/>
          <w:i w:val="false"/>
          <w:color w:val="000000"/>
          <w:sz w:val="28"/>
        </w:rPr>
        <w:t>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не заключен на срок не менее трех лет.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6" w:id="2125"/>
    <w:p>
      <w:pPr>
        <w:spacing w:after="0"/>
        <w:ind w:left="0"/>
        <w:jc w:val="left"/>
      </w:pPr>
      <w:r>
        <w:rPr>
          <w:rFonts w:ascii="Times New Roman"/>
          <w:b/>
          <w:i w:val="false"/>
          <w:color w:val="000000"/>
        </w:rPr>
        <w:t xml:space="preserve"> 3. Порядок обжалования решений, действий (бездействий)</w:t>
      </w:r>
      <w:r>
        <w:br/>
      </w:r>
      <w:r>
        <w:rPr>
          <w:rFonts w:ascii="Times New Roman"/>
          <w:b/>
          <w:i w:val="false"/>
          <w:color w:val="000000"/>
        </w:rPr>
        <w:t>центрального государственного органа, услугодателя и (или) их</w:t>
      </w:r>
      <w:r>
        <w:br/>
      </w:r>
      <w:r>
        <w:rPr>
          <w:rFonts w:ascii="Times New Roman"/>
          <w:b/>
          <w:i w:val="false"/>
          <w:color w:val="000000"/>
        </w:rPr>
        <w:t>должностных лиц по вопросам оказания государственных услуг</w:t>
      </w:r>
    </w:p>
    <w:bookmarkEnd w:id="2125"/>
    <w:bookmarkStart w:name="z1197" w:id="2126"/>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126"/>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8" w:id="2127"/>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127"/>
    <w:bookmarkStart w:name="z1199" w:id="2128"/>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w:t>
      </w:r>
    </w:p>
    <w:bookmarkEnd w:id="2128"/>
    <w:bookmarkStart w:name="z1200" w:id="2129"/>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2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01" w:id="2130"/>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bookmarkEnd w:id="2130"/>
    <w:bookmarkStart w:name="z1202" w:id="2131"/>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2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03" w:id="2132"/>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21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w:t>
            </w:r>
            <w:r>
              <w:br/>
            </w:r>
            <w:r>
              <w:rPr>
                <w:rFonts w:ascii="Times New Roman"/>
                <w:b w:val="false"/>
                <w:i w:val="false"/>
                <w:color w:val="000000"/>
                <w:sz w:val="20"/>
              </w:rPr>
              <w:t>владельцев таможенных складов"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w:t>
            </w:r>
            <w:r>
              <w:br/>
            </w:r>
            <w:r>
              <w:rPr>
                <w:rFonts w:ascii="Times New Roman"/>
                <w:b w:val="false"/>
                <w:i w:val="false"/>
                <w:color w:val="000000"/>
                <w:sz w:val="20"/>
              </w:rPr>
              <w:t>(полное наименование юридического лица)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369" w:id="2133"/>
    <w:p>
      <w:pPr>
        <w:spacing w:after="0"/>
        <w:ind w:left="0"/>
        <w:jc w:val="left"/>
      </w:pPr>
      <w:r>
        <w:rPr>
          <w:rFonts w:ascii="Times New Roman"/>
          <w:b/>
          <w:i w:val="false"/>
          <w:color w:val="000000"/>
        </w:rPr>
        <w:t xml:space="preserve"> Заявление</w:t>
      </w:r>
      <w:r>
        <w:br/>
      </w:r>
      <w:r>
        <w:rPr>
          <w:rFonts w:ascii="Times New Roman"/>
          <w:b/>
          <w:i w:val="false"/>
          <w:color w:val="000000"/>
        </w:rPr>
        <w:t>о включении в реестр владельцев таможенных складов</w:t>
      </w:r>
    </w:p>
    <w:bookmarkEnd w:id="2133"/>
    <w:p>
      <w:pPr>
        <w:spacing w:after="0"/>
        <w:ind w:left="0"/>
        <w:jc w:val="both"/>
      </w:pPr>
      <w:r>
        <w:rPr>
          <w:rFonts w:ascii="Times New Roman"/>
          <w:b w:val="false"/>
          <w:i w:val="false"/>
          <w:color w:val="ff0000"/>
          <w:sz w:val="28"/>
        </w:rPr>
        <w:t xml:space="preserve">
      Сноска. Заявление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511 Кодекса Республики Казахстан от 26 декабря 2017 года "О таможенном регулировании в Республике Казахстан" (далее – Кодекс) включить в реестр владельцев таможенных складов.</w:t>
      </w:r>
    </w:p>
    <w:p>
      <w:pPr>
        <w:spacing w:after="0"/>
        <w:ind w:left="0"/>
        <w:jc w:val="both"/>
      </w:pPr>
      <w:r>
        <w:rPr>
          <w:rFonts w:ascii="Times New Roman"/>
          <w:b w:val="false"/>
          <w:i w:val="false"/>
          <w:color w:val="000000"/>
          <w:sz w:val="28"/>
        </w:rPr>
        <w:t>
      Указываем следующие сведения:</w:t>
      </w:r>
    </w:p>
    <w:p>
      <w:pPr>
        <w:spacing w:after="0"/>
        <w:ind w:left="0"/>
        <w:jc w:val="both"/>
      </w:pPr>
      <w:r>
        <w:rPr>
          <w:rFonts w:ascii="Times New Roman"/>
          <w:b w:val="false"/>
          <w:i w:val="false"/>
          <w:color w:val="000000"/>
          <w:sz w:val="28"/>
        </w:rPr>
        <w:t>
      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 – для складов открытого типа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наличие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наличие технически исправных подъездных путей________________________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обозначается краской желтого цвета или клейкой лентой и исключать наличие непросматриваемых зон (участков) для средств видеонаблюдения_________________________________________________________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xml:space="preserve">
      территория, включая примыкающие погрузочно-разгрузочные площадки, за 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 и иметь бетонное, асфальтовое либо иное твердое покрытие</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отсутствие на территории склада здания (строения) и сооружения, не связанные с деятельностью склада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 – для складов открытого типа</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таможенных складов"</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Дата подачи 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представителя юридического лица_________________</w:t>
      </w:r>
    </w:p>
    <w:p>
      <w:pPr>
        <w:spacing w:after="0"/>
        <w:ind w:left="0"/>
        <w:jc w:val="both"/>
      </w:pPr>
      <w:r>
        <w:rPr>
          <w:rFonts w:ascii="Times New Roman"/>
          <w:b w:val="false"/>
          <w:i w:val="false"/>
          <w:color w:val="000000"/>
          <w:sz w:val="28"/>
        </w:rPr>
        <w:t>
      Подпись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208" w:id="2134"/>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"Включение в реестр владельцев свободных складов"</w:t>
      </w:r>
      <w:r>
        <w:br/>
      </w:r>
      <w:r>
        <w:rPr>
          <w:rFonts w:ascii="Times New Roman"/>
          <w:b/>
          <w:i w:val="false"/>
          <w:color w:val="000000"/>
        </w:rPr>
        <w:t>1. Общие положения</w:t>
      </w:r>
    </w:p>
    <w:bookmarkEnd w:id="2134"/>
    <w:bookmarkStart w:name="z1210" w:id="2135"/>
    <w:p>
      <w:pPr>
        <w:spacing w:after="0"/>
        <w:ind w:left="0"/>
        <w:jc w:val="both"/>
      </w:pPr>
      <w:r>
        <w:rPr>
          <w:rFonts w:ascii="Times New Roman"/>
          <w:b w:val="false"/>
          <w:i w:val="false"/>
          <w:color w:val="000000"/>
          <w:sz w:val="28"/>
        </w:rPr>
        <w:t>
      1. Государственная услуга "Включение в реестр владельцев свободных складов" (далее – государственная услуга).</w:t>
      </w:r>
    </w:p>
    <w:bookmarkEnd w:id="2135"/>
    <w:bookmarkStart w:name="z1211" w:id="2136"/>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136"/>
    <w:bookmarkStart w:name="z1212" w:id="2137"/>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213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приказом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3" w:id="2138"/>
    <w:p>
      <w:pPr>
        <w:spacing w:after="0"/>
        <w:ind w:left="0"/>
        <w:jc w:val="left"/>
      </w:pPr>
      <w:r>
        <w:rPr>
          <w:rFonts w:ascii="Times New Roman"/>
          <w:b/>
          <w:i w:val="false"/>
          <w:color w:val="000000"/>
        </w:rPr>
        <w:t xml:space="preserve"> 2. Порядок оказания государственной услуги</w:t>
      </w:r>
    </w:p>
    <w:bookmarkEnd w:id="2138"/>
    <w:bookmarkStart w:name="z1214" w:id="2139"/>
    <w:p>
      <w:pPr>
        <w:spacing w:after="0"/>
        <w:ind w:left="0"/>
        <w:jc w:val="both"/>
      </w:pPr>
      <w:r>
        <w:rPr>
          <w:rFonts w:ascii="Times New Roman"/>
          <w:b w:val="false"/>
          <w:i w:val="false"/>
          <w:color w:val="000000"/>
          <w:sz w:val="28"/>
        </w:rPr>
        <w:t xml:space="preserve">
      4. Срок оказания государственной услуги: </w:t>
      </w:r>
    </w:p>
    <w:bookmarkEnd w:id="2139"/>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и на портал – 10 (десять)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p>
      <w:pPr>
        <w:spacing w:after="0"/>
        <w:ind w:left="0"/>
        <w:jc w:val="both"/>
      </w:pPr>
      <w:r>
        <w:rPr>
          <w:rFonts w:ascii="Times New Roman"/>
          <w:b w:val="false"/>
          <w:i w:val="false"/>
          <w:color w:val="000000"/>
          <w:sz w:val="28"/>
        </w:rPr>
        <w:t>
      При включении услугополучателя в реестр владельцев свободных складов услугодатель уведомляет услугополучателя о принятом решении в письменной форме в течение 5 (пяти) рабочих дней со дня включения услугополучателя в реестр владельцев свободных складов.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5" w:id="2140"/>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или бумажная.</w:t>
      </w:r>
    </w:p>
    <w:bookmarkEnd w:id="2140"/>
    <w:bookmarkStart w:name="z1216" w:id="2141"/>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владельцев свободных складов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214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и заверяется печатью и подписью руководителя услугодателя.</w:t>
      </w:r>
    </w:p>
    <w:p>
      <w:pPr>
        <w:spacing w:after="0"/>
        <w:ind w:left="0"/>
        <w:jc w:val="both"/>
      </w:pPr>
      <w:r>
        <w:rPr>
          <w:rFonts w:ascii="Times New Roman"/>
          <w:b w:val="false"/>
          <w:i w:val="false"/>
          <w:color w:val="000000"/>
          <w:sz w:val="28"/>
        </w:rPr>
        <w:t xml:space="preserve">
      При обращении услугополучателя через портал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17" w:id="2142"/>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2142"/>
    <w:bookmarkStart w:name="z1218" w:id="2143"/>
    <w:p>
      <w:pPr>
        <w:spacing w:after="0"/>
        <w:ind w:left="0"/>
        <w:jc w:val="both"/>
      </w:pPr>
      <w:r>
        <w:rPr>
          <w:rFonts w:ascii="Times New Roman"/>
          <w:b w:val="false"/>
          <w:i w:val="false"/>
          <w:color w:val="000000"/>
          <w:sz w:val="28"/>
        </w:rPr>
        <w:t>
      8. График работы:</w:t>
      </w:r>
    </w:p>
    <w:bookmarkEnd w:id="2143"/>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Start w:name="z1219" w:id="2144"/>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2144"/>
    <w:p>
      <w:pPr>
        <w:spacing w:after="0"/>
        <w:ind w:left="0"/>
        <w:jc w:val="both"/>
      </w:pPr>
      <w:r>
        <w:rPr>
          <w:rFonts w:ascii="Times New Roman"/>
          <w:b w:val="false"/>
          <w:i w:val="false"/>
          <w:color w:val="000000"/>
          <w:sz w:val="28"/>
        </w:rPr>
        <w:t>
      к услугодателю – заявление, согласно приложению к настоящему стандарту государственной услуги;</w:t>
      </w:r>
    </w:p>
    <w:p>
      <w:pPr>
        <w:spacing w:after="0"/>
        <w:ind w:left="0"/>
        <w:jc w:val="both"/>
      </w:pPr>
      <w:r>
        <w:rPr>
          <w:rFonts w:ascii="Times New Roman"/>
          <w:b w:val="false"/>
          <w:i w:val="false"/>
          <w:color w:val="000000"/>
          <w:sz w:val="28"/>
        </w:rPr>
        <w:t>
      через портал – заявление в форме электронного документа, подписанное ЭЦП.</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xml:space="preserve">
      Должностное лицо услугодателя не позднее трех рабочих дней со дня регистрации заявления производит таможенный осмотр помещений и территорий заявляемого склада заявителя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517 Кодекса. </w:t>
      </w:r>
    </w:p>
    <w:p>
      <w:pPr>
        <w:spacing w:after="0"/>
        <w:ind w:left="0"/>
        <w:jc w:val="both"/>
      </w:pPr>
      <w:r>
        <w:rPr>
          <w:rFonts w:ascii="Times New Roman"/>
          <w:b w:val="false"/>
          <w:i w:val="false"/>
          <w:color w:val="000000"/>
          <w:sz w:val="28"/>
        </w:rPr>
        <w:t>
      При проведении таможенного осмотра услугополучатель представляет должностному лицу услугодателя копии следующих документов с предъявлением оригиналов:</w:t>
      </w:r>
    </w:p>
    <w:p>
      <w:pPr>
        <w:spacing w:after="0"/>
        <w:ind w:left="0"/>
        <w:jc w:val="both"/>
      </w:pPr>
      <w:r>
        <w:rPr>
          <w:rFonts w:ascii="Times New Roman"/>
          <w:b w:val="false"/>
          <w:i w:val="false"/>
          <w:color w:val="000000"/>
          <w:sz w:val="28"/>
        </w:rPr>
        <w:t>
      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w:t>
      </w:r>
    </w:p>
    <w:p>
      <w:pPr>
        <w:spacing w:after="0"/>
        <w:ind w:left="0"/>
        <w:jc w:val="both"/>
      </w:pPr>
      <w:r>
        <w:rPr>
          <w:rFonts w:ascii="Times New Roman"/>
          <w:b w:val="false"/>
          <w:i w:val="false"/>
          <w:color w:val="000000"/>
          <w:sz w:val="28"/>
        </w:rPr>
        <w:t>
      2) подтверждающих право владения, пользования и (или) распоряжения сертифицированным весовым оборудованием, соответствующим характеру помещаемых товаров.</w:t>
      </w:r>
    </w:p>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При подаче услугополучателем заявления:</w:t>
      </w:r>
    </w:p>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27" w:id="2145"/>
    <w:p>
      <w:pPr>
        <w:spacing w:after="0"/>
        <w:ind w:left="0"/>
        <w:jc w:val="both"/>
      </w:pPr>
      <w:r>
        <w:rPr>
          <w:rFonts w:ascii="Times New Roman"/>
          <w:b w:val="false"/>
          <w:i w:val="false"/>
          <w:color w:val="000000"/>
          <w:sz w:val="28"/>
        </w:rPr>
        <w:t>
      9-1. Основанием для отказа в оказании государственной услуги является случаи:</w:t>
      </w:r>
    </w:p>
    <w:bookmarkEnd w:id="2145"/>
    <w:p>
      <w:pPr>
        <w:spacing w:after="0"/>
        <w:ind w:left="0"/>
        <w:jc w:val="both"/>
      </w:pPr>
      <w:r>
        <w:rPr>
          <w:rFonts w:ascii="Times New Roman"/>
          <w:b w:val="false"/>
          <w:i w:val="false"/>
          <w:color w:val="000000"/>
          <w:sz w:val="28"/>
        </w:rPr>
        <w:t xml:space="preserve">
      1) непредставление всех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2) несоответствие услугополучателя следующим условиям:</w:t>
      </w:r>
    </w:p>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следующим требованиям:</w:t>
      </w:r>
    </w:p>
    <w:p>
      <w:pPr>
        <w:spacing w:after="0"/>
        <w:ind w:left="0"/>
        <w:jc w:val="both"/>
      </w:pPr>
      <w:r>
        <w:rPr>
          <w:rFonts w:ascii="Times New Roman"/>
          <w:b w:val="false"/>
          <w:i w:val="false"/>
          <w:color w:val="000000"/>
          <w:sz w:val="28"/>
        </w:rPr>
        <w:t>
      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w:t>
      </w:r>
    </w:p>
    <w:p>
      <w:pPr>
        <w:spacing w:after="0"/>
        <w:ind w:left="0"/>
        <w:jc w:val="both"/>
      </w:pPr>
      <w:r>
        <w:rPr>
          <w:rFonts w:ascii="Times New Roman"/>
          <w:b w:val="false"/>
          <w:i w:val="false"/>
          <w:color w:val="000000"/>
          <w:sz w:val="28"/>
        </w:rPr>
        <w:t>
      территория, включая примыкающие погрузочно-разгрузочные площадки (одно или несколько складских помещений и площадок), должна иметь непрерывное ограждение по всему периметру, обеспечивающее исключение доступа посторонних лиц;</w:t>
      </w:r>
    </w:p>
    <w:p>
      <w:pPr>
        <w:spacing w:after="0"/>
        <w:ind w:left="0"/>
        <w:jc w:val="both"/>
      </w:pPr>
      <w:r>
        <w:rPr>
          <w:rFonts w:ascii="Times New Roman"/>
          <w:b w:val="false"/>
          <w:i w:val="false"/>
          <w:color w:val="000000"/>
          <w:sz w:val="28"/>
        </w:rPr>
        <w:t xml:space="preserve">
      обозначение территории, включая к ней погрузочно-разгрузочные площадки,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w:t>
      </w:r>
    </w:p>
    <w:p>
      <w:pPr>
        <w:spacing w:after="0"/>
        <w:ind w:left="0"/>
        <w:jc w:val="both"/>
      </w:pPr>
      <w:r>
        <w:rPr>
          <w:rFonts w:ascii="Times New Roman"/>
          <w:b w:val="false"/>
          <w:i w:val="false"/>
          <w:color w:val="000000"/>
          <w:sz w:val="28"/>
        </w:rPr>
        <w:t>
      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и исключать наличие непросматриваемых зон (участков) для средств видеонаблюдения;</w:t>
      </w:r>
    </w:p>
    <w:p>
      <w:pPr>
        <w:spacing w:after="0"/>
        <w:ind w:left="0"/>
        <w:jc w:val="both"/>
      </w:pPr>
      <w:r>
        <w:rPr>
          <w:rFonts w:ascii="Times New Roman"/>
          <w:b w:val="false"/>
          <w:i w:val="false"/>
          <w:color w:val="000000"/>
          <w:sz w:val="28"/>
        </w:rPr>
        <w:t>
      наличие сертифицированного весового оборудования, соответствующего характеру помещаемых товаров, а в случае помещения газа в специальные хранилища – наличие соответствующих приборов учета;</w:t>
      </w:r>
    </w:p>
    <w:p>
      <w:pPr>
        <w:spacing w:after="0"/>
        <w:ind w:left="0"/>
        <w:jc w:val="both"/>
      </w:pPr>
      <w:r>
        <w:rPr>
          <w:rFonts w:ascii="Times New Roman"/>
          <w:b w:val="false"/>
          <w:i w:val="false"/>
          <w:color w:val="000000"/>
          <w:sz w:val="28"/>
        </w:rPr>
        <w:t>
      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0"/>
        <w:ind w:left="0"/>
        <w:jc w:val="both"/>
      </w:pPr>
      <w:r>
        <w:rPr>
          <w:rFonts w:ascii="Times New Roman"/>
          <w:b w:val="false"/>
          <w:i w:val="false"/>
          <w:color w:val="000000"/>
          <w:sz w:val="28"/>
        </w:rPr>
        <w:t>
      наличие системы учета товаров, соответствующей требованиям, утвержденным уполномоченным органом, позволяющей сопоставлять сведения, представленные услугодателем при совершении таможенных операций, со сведениями о проведении хозяйственных операций;</w:t>
      </w:r>
    </w:p>
    <w:p>
      <w:pPr>
        <w:spacing w:after="0"/>
        <w:ind w:left="0"/>
        <w:jc w:val="both"/>
      </w:pPr>
      <w:r>
        <w:rPr>
          <w:rFonts w:ascii="Times New Roman"/>
          <w:b w:val="false"/>
          <w:i w:val="false"/>
          <w:color w:val="000000"/>
          <w:sz w:val="28"/>
        </w:rPr>
        <w:t xml:space="preserve">
      отсутствие на день обращения к услугодателю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и отсутствие фактов неустранения причин, повлекших указанные нарушения таможенного законодательства Республики Казахстан;</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p>
      <w:pPr>
        <w:spacing w:after="0"/>
        <w:ind w:left="0"/>
        <w:jc w:val="both"/>
      </w:pPr>
      <w:r>
        <w:rPr>
          <w:rFonts w:ascii="Times New Roman"/>
          <w:b w:val="false"/>
          <w:i w:val="false"/>
          <w:color w:val="000000"/>
          <w:sz w:val="28"/>
        </w:rPr>
        <w:t>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не заключен на срок не менее трех лет.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Стандарт дополнен пунктом 9-1 в соответствии с приказом Министра финансов РК от 08.12.2015 </w:t>
      </w:r>
      <w:r>
        <w:rPr>
          <w:rFonts w:ascii="Times New Roman"/>
          <w:b w:val="false"/>
          <w:i w:val="false"/>
          <w:color w:val="00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0" w:id="2146"/>
    <w:p>
      <w:pPr>
        <w:spacing w:after="0"/>
        <w:ind w:left="0"/>
        <w:jc w:val="left"/>
      </w:pPr>
      <w:r>
        <w:rPr>
          <w:rFonts w:ascii="Times New Roman"/>
          <w:b/>
          <w:i w:val="false"/>
          <w:color w:val="000000"/>
        </w:rPr>
        <w:t xml:space="preserve">  3. Порядок обжалования решений, действий (бездействий)</w:t>
      </w:r>
      <w:r>
        <w:br/>
      </w:r>
      <w:r>
        <w:rPr>
          <w:rFonts w:ascii="Times New Roman"/>
          <w:b/>
          <w:i w:val="false"/>
          <w:color w:val="000000"/>
        </w:rPr>
        <w:t>центрального государственного органа, услугодателя и (или) их</w:t>
      </w:r>
      <w:r>
        <w:br/>
      </w:r>
      <w:r>
        <w:rPr>
          <w:rFonts w:ascii="Times New Roman"/>
          <w:b/>
          <w:i w:val="false"/>
          <w:color w:val="000000"/>
        </w:rPr>
        <w:t>должностных лиц по вопросам оказания государственных услуг</w:t>
      </w:r>
    </w:p>
    <w:bookmarkEnd w:id="2146"/>
    <w:bookmarkStart w:name="z1221" w:id="2147"/>
    <w:p>
      <w:pPr>
        <w:spacing w:after="0"/>
        <w:ind w:left="0"/>
        <w:jc w:val="both"/>
      </w:pPr>
      <w:r>
        <w:rPr>
          <w:rFonts w:ascii="Times New Roman"/>
          <w:b w:val="false"/>
          <w:i w:val="false"/>
          <w:color w:val="000000"/>
          <w:sz w:val="28"/>
        </w:rPr>
        <w:t xml:space="preserve">
      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12</w:t>
      </w:r>
      <w:r>
        <w:rPr>
          <w:rFonts w:ascii="Times New Roman"/>
          <w:b w:val="false"/>
          <w:i w:val="false"/>
          <w:color w:val="000000"/>
          <w:sz w:val="28"/>
        </w:rPr>
        <w:t xml:space="preserve"> настоящего стандарта государственной услуги.</w:t>
      </w:r>
    </w:p>
    <w:bookmarkEnd w:id="2147"/>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физического лица – указываются его фамилия, имя, а также по желанию отчество, индивидуальный идентификационный номер, почтовый адрес и контактный телефон;</w:t>
      </w:r>
    </w:p>
    <w:p>
      <w:pPr>
        <w:spacing w:after="0"/>
        <w:ind w:left="0"/>
        <w:jc w:val="both"/>
      </w:pPr>
      <w:r>
        <w:rPr>
          <w:rFonts w:ascii="Times New Roman"/>
          <w:b w:val="false"/>
          <w:i w:val="false"/>
          <w:color w:val="000000"/>
          <w:sz w:val="28"/>
        </w:rPr>
        <w:t xml:space="preserve">
      2) юридического лица – его наименование, бизнес-идентификационный номер, почтовый адрес, исходящий номер (при наличии) и дата входящего документа.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2" w:id="2148"/>
    <w:p>
      <w:pPr>
        <w:spacing w:after="0"/>
        <w:ind w:left="0"/>
        <w:jc w:val="both"/>
      </w:pPr>
      <w:r>
        <w:rPr>
          <w:rFonts w:ascii="Times New Roman"/>
          <w:b w:val="false"/>
          <w:i w:val="false"/>
          <w:color w:val="000000"/>
          <w:sz w:val="28"/>
        </w:rPr>
        <w:t>
      11.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148"/>
    <w:bookmarkStart w:name="z1223" w:id="2149"/>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w:t>
      </w:r>
    </w:p>
    <w:bookmarkEnd w:id="2149"/>
    <w:bookmarkStart w:name="z1224" w:id="2150"/>
    <w:p>
      <w:pPr>
        <w:spacing w:after="0"/>
        <w:ind w:left="0"/>
        <w:jc w:val="both"/>
      </w:pPr>
      <w:r>
        <w:rPr>
          <w:rFonts w:ascii="Times New Roman"/>
          <w:b w:val="false"/>
          <w:i w:val="false"/>
          <w:color w:val="000000"/>
          <w:sz w:val="28"/>
        </w:rPr>
        <w:t>
      12. Адреса мест оказания государственной услуги размещены на интернет-ресурсах услугодателя – www.kgd.gov.kz, www.minfin.gov.kz.</w:t>
      </w:r>
    </w:p>
    <w:bookmarkEnd w:id="2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5" w:id="2151"/>
    <w:p>
      <w:pPr>
        <w:spacing w:after="0"/>
        <w:ind w:left="0"/>
        <w:jc w:val="both"/>
      </w:pPr>
      <w:r>
        <w:rPr>
          <w:rFonts w:ascii="Times New Roman"/>
          <w:b w:val="false"/>
          <w:i w:val="false"/>
          <w:color w:val="000000"/>
          <w:sz w:val="28"/>
        </w:rPr>
        <w:t>
      13. Услугополучатель имеет возможность получения государственной услуги в электронной форме через портал при условии наличия ЭЦП.</w:t>
      </w:r>
    </w:p>
    <w:bookmarkEnd w:id="2151"/>
    <w:bookmarkStart w:name="z1226" w:id="2152"/>
    <w:p>
      <w:pPr>
        <w:spacing w:after="0"/>
        <w:ind w:left="0"/>
        <w:jc w:val="both"/>
      </w:pPr>
      <w:r>
        <w:rPr>
          <w:rFonts w:ascii="Times New Roman"/>
          <w:b w:val="false"/>
          <w:i w:val="false"/>
          <w:color w:val="000000"/>
          <w:sz w:val="28"/>
        </w:rPr>
        <w:t>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2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27" w:id="2153"/>
    <w:p>
      <w:pPr>
        <w:spacing w:after="0"/>
        <w:ind w:left="0"/>
        <w:jc w:val="both"/>
      </w:pPr>
      <w:r>
        <w:rPr>
          <w:rFonts w:ascii="Times New Roman"/>
          <w:b w:val="false"/>
          <w:i w:val="false"/>
          <w:color w:val="000000"/>
          <w:sz w:val="28"/>
        </w:rPr>
        <w:t>
      15. Контактные телефоны Единого контакт-центра: 1414, 8-800-080-7777.</w:t>
      </w:r>
    </w:p>
    <w:bookmarkEnd w:id="2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свободных складов"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w:t>
            </w:r>
            <w:r>
              <w:br/>
            </w:r>
            <w:r>
              <w:rPr>
                <w:rFonts w:ascii="Times New Roman"/>
                <w:b w:val="false"/>
                <w:i w:val="false"/>
                <w:color w:val="000000"/>
                <w:sz w:val="20"/>
              </w:rPr>
              <w:t>(полное наименование юридического лица)</w:t>
            </w:r>
            <w:r>
              <w:br/>
            </w:r>
            <w:r>
              <w:rPr>
                <w:rFonts w:ascii="Times New Roman"/>
                <w:b w:val="false"/>
                <w:i w:val="false"/>
                <w:color w:val="000000"/>
                <w:sz w:val="20"/>
              </w:rPr>
              <w:t>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p>
      <w:pPr>
        <w:spacing w:after="0"/>
        <w:ind w:left="0"/>
        <w:jc w:val="left"/>
      </w:pPr>
      <w:r>
        <w:rPr>
          <w:rFonts w:ascii="Times New Roman"/>
          <w:b/>
          <w:i w:val="false"/>
          <w:color w:val="000000"/>
        </w:rPr>
        <w:t xml:space="preserve"> Заявление</w:t>
      </w:r>
      <w:r>
        <w:br/>
      </w:r>
      <w:r>
        <w:rPr>
          <w:rFonts w:ascii="Times New Roman"/>
          <w:b/>
          <w:i w:val="false"/>
          <w:color w:val="000000"/>
        </w:rPr>
        <w:t>о включении в реестр владельцев свободных складов</w:t>
      </w:r>
    </w:p>
    <w:p>
      <w:pPr>
        <w:spacing w:after="0"/>
        <w:ind w:left="0"/>
        <w:jc w:val="both"/>
      </w:pPr>
      <w:r>
        <w:rPr>
          <w:rFonts w:ascii="Times New Roman"/>
          <w:b w:val="false"/>
          <w:i w:val="false"/>
          <w:color w:val="ff0000"/>
          <w:sz w:val="28"/>
        </w:rPr>
        <w:t xml:space="preserve">
      Сноска. Заявление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518 Кодекса Республики Казахстан от 26 декабря 2017 года "О таможенном регулировании в Республике Казахстан" (далее – Кодекс) включить в реестр владельцев свободных складов.</w:t>
      </w:r>
    </w:p>
    <w:p>
      <w:pPr>
        <w:spacing w:after="0"/>
        <w:ind w:left="0"/>
        <w:jc w:val="both"/>
      </w:pPr>
      <w:r>
        <w:rPr>
          <w:rFonts w:ascii="Times New Roman"/>
          <w:b w:val="false"/>
          <w:i w:val="false"/>
          <w:color w:val="000000"/>
          <w:sz w:val="28"/>
        </w:rPr>
        <w:t>
      Указываем следующие сведения:</w:t>
      </w:r>
    </w:p>
    <w:p>
      <w:pPr>
        <w:spacing w:after="0"/>
        <w:ind w:left="0"/>
        <w:jc w:val="both"/>
      </w:pPr>
      <w:r>
        <w:rPr>
          <w:rFonts w:ascii="Times New Roman"/>
          <w:b w:val="false"/>
          <w:i w:val="false"/>
          <w:color w:val="000000"/>
          <w:sz w:val="28"/>
        </w:rPr>
        <w:t>
      наличие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территория, включая примыкающие погрузочно-разгрузочные площадки (одно или несколько складских помещений и площадок), с непрерывным ограждением по всему периметру, обеспечивающее исключение доступа посторонних лиц</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обозначение территории, включая к ней погрузочно-разгрузочные площадки,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404 Кодекса 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сертифицированного весового оборудования, соответствующее характеру помещаемых товаров, а в случае помещения газа в специальные хранилища – наличие соответствующих приборов учета____________________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отсутствие на день обращения в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системы учета товаров, соответствующей требованиям, утвержденным уполномоченным органом,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отсутствие на день обращения в органы государственных доходов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w:t>
      </w:r>
      <w:r>
        <w:rPr>
          <w:rFonts w:ascii="Times New Roman"/>
          <w:b w:val="false"/>
          <w:i w:val="false"/>
          <w:color w:val="000000"/>
          <w:sz w:val="28"/>
        </w:rPr>
        <w:t>статьями 521</w:t>
      </w:r>
      <w:r>
        <w:rPr>
          <w:rFonts w:ascii="Times New Roman"/>
          <w:b w:val="false"/>
          <w:i w:val="false"/>
          <w:color w:val="000000"/>
          <w:sz w:val="28"/>
        </w:rPr>
        <w:t xml:space="preserve">, </w:t>
      </w:r>
      <w:r>
        <w:rPr>
          <w:rFonts w:ascii="Times New Roman"/>
          <w:b w:val="false"/>
          <w:i w:val="false"/>
          <w:color w:val="000000"/>
          <w:sz w:val="28"/>
        </w:rPr>
        <w:t>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w:t>
      </w:r>
      <w:r>
        <w:rPr>
          <w:rFonts w:ascii="Times New Roman"/>
          <w:b w:val="false"/>
          <w:i w:val="false"/>
          <w:color w:val="000000"/>
          <w:sz w:val="28"/>
        </w:rPr>
        <w:t>534</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539</w:t>
      </w:r>
      <w:r>
        <w:rPr>
          <w:rFonts w:ascii="Times New Roman"/>
          <w:b w:val="false"/>
          <w:i w:val="false"/>
          <w:color w:val="000000"/>
          <w:sz w:val="28"/>
        </w:rPr>
        <w:t xml:space="preserve">, </w:t>
      </w:r>
      <w:r>
        <w:rPr>
          <w:rFonts w:ascii="Times New Roman"/>
          <w:b w:val="false"/>
          <w:i w:val="false"/>
          <w:color w:val="000000"/>
          <w:sz w:val="28"/>
        </w:rPr>
        <w:t>540</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552</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и </w:t>
      </w:r>
      <w:r>
        <w:rPr>
          <w:rFonts w:ascii="Times New Roman"/>
          <w:b w:val="false"/>
          <w:i w:val="false"/>
          <w:color w:val="000000"/>
          <w:sz w:val="28"/>
        </w:rPr>
        <w:t>558</w:t>
      </w:r>
      <w:r>
        <w:rPr>
          <w:rFonts w:ascii="Times New Roman"/>
          <w:b w:val="false"/>
          <w:i w:val="false"/>
          <w:color w:val="000000"/>
          <w:sz w:val="28"/>
        </w:rPr>
        <w:t xml:space="preserve"> Кодекса Республики Казахстан об административных правонарушениях и отсутствие фактов не устранения причин, повлекших указанные нарушения таможенного законодательства Республики Казахстан</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свободных складов"</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Дата подачи 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представителя юридического лица_________________</w:t>
      </w:r>
    </w:p>
    <w:p>
      <w:pPr>
        <w:spacing w:after="0"/>
        <w:ind w:left="0"/>
        <w:jc w:val="both"/>
      </w:pPr>
      <w:r>
        <w:rPr>
          <w:rFonts w:ascii="Times New Roman"/>
          <w:b w:val="false"/>
          <w:i w:val="false"/>
          <w:color w:val="000000"/>
          <w:sz w:val="28"/>
        </w:rPr>
        <w:t>
      Подпись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232" w:id="2154"/>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"Включение в реестр владельцев магазинов беспошлинной торговли"</w:t>
      </w:r>
      <w:r>
        <w:br/>
      </w:r>
      <w:r>
        <w:rPr>
          <w:rFonts w:ascii="Times New Roman"/>
          <w:b/>
          <w:i w:val="false"/>
          <w:color w:val="000000"/>
        </w:rPr>
        <w:t>1. Общие положения</w:t>
      </w:r>
    </w:p>
    <w:bookmarkEnd w:id="2154"/>
    <w:bookmarkStart w:name="z1234" w:id="2155"/>
    <w:p>
      <w:pPr>
        <w:spacing w:after="0"/>
        <w:ind w:left="0"/>
        <w:jc w:val="both"/>
      </w:pPr>
      <w:r>
        <w:rPr>
          <w:rFonts w:ascii="Times New Roman"/>
          <w:b w:val="false"/>
          <w:i w:val="false"/>
          <w:color w:val="000000"/>
          <w:sz w:val="28"/>
        </w:rPr>
        <w:t>
      1. Государственная услуга "Включение в реестр владельцев магазинов беспошлинной торговли" (далее – государственная услуга).</w:t>
      </w:r>
    </w:p>
    <w:bookmarkEnd w:id="2155"/>
    <w:bookmarkStart w:name="z1235" w:id="2156"/>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156"/>
    <w:bookmarkStart w:name="z1236" w:id="2157"/>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215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p>
      <w:pPr>
        <w:spacing w:after="0"/>
        <w:ind w:left="0"/>
        <w:jc w:val="both"/>
      </w:pPr>
      <w:r>
        <w:rPr>
          <w:rFonts w:ascii="Times New Roman"/>
          <w:b w:val="false"/>
          <w:i w:val="false"/>
          <w:color w:val="000000"/>
          <w:sz w:val="28"/>
        </w:rPr>
        <w:t xml:space="preserve">
      1) канцелярию услугодателя; </w:t>
      </w:r>
    </w:p>
    <w:p>
      <w:pPr>
        <w:spacing w:after="0"/>
        <w:ind w:left="0"/>
        <w:jc w:val="both"/>
      </w:pPr>
      <w:r>
        <w:rPr>
          <w:rFonts w:ascii="Times New Roman"/>
          <w:b w:val="false"/>
          <w:i w:val="false"/>
          <w:color w:val="000000"/>
          <w:sz w:val="28"/>
        </w:rPr>
        <w:t>
      2) веб-портал "электронного правительства": www.egov.kz (далее-портал).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приказом Министра финансов РК от 08.12.2015 </w:t>
      </w:r>
      <w:r>
        <w:rPr>
          <w:rFonts w:ascii="Times New Roman"/>
          <w:b w:val="false"/>
          <w:i w:val="false"/>
          <w:color w:val="00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37" w:id="2158"/>
    <w:p>
      <w:pPr>
        <w:spacing w:after="0"/>
        <w:ind w:left="0"/>
        <w:jc w:val="left"/>
      </w:pPr>
      <w:r>
        <w:rPr>
          <w:rFonts w:ascii="Times New Roman"/>
          <w:b/>
          <w:i w:val="false"/>
          <w:color w:val="000000"/>
        </w:rPr>
        <w:t xml:space="preserve">  2. Порядок оказания государственной услуги</w:t>
      </w:r>
    </w:p>
    <w:bookmarkEnd w:id="2158"/>
    <w:bookmarkStart w:name="z1238" w:id="2159"/>
    <w:p>
      <w:pPr>
        <w:spacing w:after="0"/>
        <w:ind w:left="0"/>
        <w:jc w:val="both"/>
      </w:pPr>
      <w:r>
        <w:rPr>
          <w:rFonts w:ascii="Times New Roman"/>
          <w:b w:val="false"/>
          <w:i w:val="false"/>
          <w:color w:val="000000"/>
          <w:sz w:val="28"/>
        </w:rPr>
        <w:t xml:space="preserve">
      4. Срок оказания государственной услуги: </w:t>
      </w:r>
    </w:p>
    <w:bookmarkEnd w:id="2159"/>
    <w:p>
      <w:pPr>
        <w:spacing w:after="0"/>
        <w:ind w:left="0"/>
        <w:jc w:val="both"/>
      </w:pPr>
      <w:r>
        <w:rPr>
          <w:rFonts w:ascii="Times New Roman"/>
          <w:b w:val="false"/>
          <w:i w:val="false"/>
          <w:color w:val="000000"/>
          <w:sz w:val="28"/>
        </w:rPr>
        <w:t>
      1) с момента сдачи пакета документов услугополучателем услугодателю и на портал – 10 (десять) рабочих дней;</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39" w:id="2160"/>
    <w:p>
      <w:pPr>
        <w:spacing w:after="0"/>
        <w:ind w:left="0"/>
        <w:jc w:val="both"/>
      </w:pPr>
      <w:r>
        <w:rPr>
          <w:rFonts w:ascii="Times New Roman"/>
          <w:b w:val="false"/>
          <w:i w:val="false"/>
          <w:color w:val="000000"/>
          <w:sz w:val="28"/>
        </w:rPr>
        <w:t>
      5. Форма оказания государственной услуги: электронная (частично автоматизированная) или бумажная.</w:t>
      </w:r>
    </w:p>
    <w:bookmarkEnd w:id="2160"/>
    <w:bookmarkStart w:name="z1240" w:id="2161"/>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владельцев магазинов беспошлинной торговли,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2161"/>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оформленной в электронной форме распечатывается и заверяется печатью и подписью руководителя услугодателя.</w:t>
      </w:r>
    </w:p>
    <w:p>
      <w:pPr>
        <w:spacing w:after="0"/>
        <w:ind w:left="0"/>
        <w:jc w:val="both"/>
      </w:pPr>
      <w:r>
        <w:rPr>
          <w:rFonts w:ascii="Times New Roman"/>
          <w:b w:val="false"/>
          <w:i w:val="false"/>
          <w:color w:val="000000"/>
          <w:sz w:val="28"/>
        </w:rPr>
        <w:t>
      При обращении услугополучателя через портал результат оказания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c изменениями, внесенными приказами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1" w:id="2162"/>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2162"/>
    <w:bookmarkStart w:name="z1242" w:id="2163"/>
    <w:p>
      <w:pPr>
        <w:spacing w:after="0"/>
        <w:ind w:left="0"/>
        <w:jc w:val="both"/>
      </w:pPr>
      <w:r>
        <w:rPr>
          <w:rFonts w:ascii="Times New Roman"/>
          <w:b w:val="false"/>
          <w:i w:val="false"/>
          <w:color w:val="000000"/>
          <w:sz w:val="28"/>
        </w:rPr>
        <w:t>
      8. График работы:</w:t>
      </w:r>
    </w:p>
    <w:bookmarkEnd w:id="2163"/>
    <w:p>
      <w:pPr>
        <w:spacing w:after="0"/>
        <w:ind w:left="0"/>
        <w:jc w:val="both"/>
      </w:pPr>
      <w:r>
        <w:rPr>
          <w:rFonts w:ascii="Times New Roman"/>
          <w:b w:val="false"/>
          <w:i w:val="false"/>
          <w:color w:val="000000"/>
          <w:sz w:val="28"/>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p>
    <w:p>
      <w:pPr>
        <w:spacing w:after="0"/>
        <w:ind w:left="0"/>
        <w:jc w:val="both"/>
      </w:pPr>
      <w:r>
        <w:rPr>
          <w:rFonts w:ascii="Times New Roman"/>
          <w:b w:val="false"/>
          <w:i w:val="false"/>
          <w:color w:val="000000"/>
          <w:sz w:val="28"/>
        </w:rPr>
        <w:t xml:space="preserve">
      Прием заявления и выдача результата оказания государственной услуги осуществляется с 9.00 часов до 17.30 часов с перерывом на обед с 13.00 часов до 14.30 часов. </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портала – круглосуточно, за исключением технических перерывов, связанных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Start w:name="z1243" w:id="2164"/>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2164"/>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заявление в форме электронного документа, подписанное ЭЦП.</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xml:space="preserve">
      Должностное лицо услугодателя производит таможенный осмотр помещений и территорий услугополучателя согласно </w:t>
      </w:r>
      <w:r>
        <w:rPr>
          <w:rFonts w:ascii="Times New Roman"/>
          <w:b w:val="false"/>
          <w:i w:val="false"/>
          <w:color w:val="000000"/>
          <w:sz w:val="28"/>
        </w:rPr>
        <w:t>пункту 3</w:t>
      </w:r>
      <w:r>
        <w:rPr>
          <w:rFonts w:ascii="Times New Roman"/>
          <w:b w:val="false"/>
          <w:i w:val="false"/>
          <w:color w:val="000000"/>
          <w:sz w:val="28"/>
        </w:rPr>
        <w:t xml:space="preserve">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524 Кодекса.</w:t>
      </w:r>
    </w:p>
    <w:p>
      <w:pPr>
        <w:spacing w:after="0"/>
        <w:ind w:left="0"/>
        <w:jc w:val="both"/>
      </w:pPr>
      <w:r>
        <w:rPr>
          <w:rFonts w:ascii="Times New Roman"/>
          <w:b w:val="false"/>
          <w:i w:val="false"/>
          <w:color w:val="000000"/>
          <w:sz w:val="28"/>
        </w:rPr>
        <w:t>
      При проведении осмотра услугополучатель предоставляет должностному лицу услугодателя копии следующих документов с предъявлением оригиналов:</w:t>
      </w:r>
    </w:p>
    <w:p>
      <w:pPr>
        <w:spacing w:after="0"/>
        <w:ind w:left="0"/>
        <w:jc w:val="both"/>
      </w:pPr>
      <w:r>
        <w:rPr>
          <w:rFonts w:ascii="Times New Roman"/>
          <w:b w:val="false"/>
          <w:i w:val="false"/>
          <w:color w:val="000000"/>
          <w:sz w:val="28"/>
        </w:rPr>
        <w:t>
      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p>
      <w:pPr>
        <w:spacing w:after="0"/>
        <w:ind w:left="0"/>
        <w:jc w:val="both"/>
      </w:pPr>
      <w:r>
        <w:rPr>
          <w:rFonts w:ascii="Times New Roman"/>
          <w:b w:val="false"/>
          <w:i w:val="false"/>
          <w:color w:val="000000"/>
          <w:sz w:val="28"/>
        </w:rPr>
        <w:t xml:space="preserve">
      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 </w:t>
      </w:r>
    </w:p>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При сдаче услугополучателем всех необходимых документов:</w:t>
      </w:r>
    </w:p>
    <w:p>
      <w:pPr>
        <w:spacing w:after="0"/>
        <w:ind w:left="0"/>
        <w:jc w:val="both"/>
      </w:pPr>
      <w:r>
        <w:rPr>
          <w:rFonts w:ascii="Times New Roman"/>
          <w:b w:val="false"/>
          <w:i w:val="false"/>
          <w:color w:val="000000"/>
          <w:sz w:val="28"/>
        </w:rPr>
        <w:t>
      через канцелярию услугодателя –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4" w:id="2165"/>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случаи:</w:t>
      </w:r>
    </w:p>
    <w:bookmarkEnd w:id="2165"/>
    <w:p>
      <w:pPr>
        <w:spacing w:after="0"/>
        <w:ind w:left="0"/>
        <w:jc w:val="both"/>
      </w:pPr>
      <w:r>
        <w:rPr>
          <w:rFonts w:ascii="Times New Roman"/>
          <w:b w:val="false"/>
          <w:i w:val="false"/>
          <w:color w:val="000000"/>
          <w:sz w:val="28"/>
        </w:rPr>
        <w:t xml:space="preserve">
      1) непредставление всех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2) несоответствие услугополучателя следующим условиям:</w:t>
      </w:r>
    </w:p>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pPr>
        <w:spacing w:after="0"/>
        <w:ind w:left="0"/>
        <w:jc w:val="both"/>
      </w:pPr>
      <w:r>
        <w:rPr>
          <w:rFonts w:ascii="Times New Roman"/>
          <w:b w:val="false"/>
          <w:i w:val="false"/>
          <w:color w:val="000000"/>
          <w:sz w:val="28"/>
        </w:rPr>
        <w:t>
      торговый зал должен находиться за пределами места, определенного для производства таможенного декларирования товаров;</w:t>
      </w:r>
    </w:p>
    <w:p>
      <w:pPr>
        <w:spacing w:after="0"/>
        <w:ind w:left="0"/>
        <w:jc w:val="both"/>
      </w:pPr>
      <w:r>
        <w:rPr>
          <w:rFonts w:ascii="Times New Roman"/>
          <w:b w:val="false"/>
          <w:i w:val="false"/>
          <w:color w:val="000000"/>
          <w:sz w:val="28"/>
        </w:rPr>
        <w:t>
      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pPr>
        <w:spacing w:after="0"/>
        <w:ind w:left="0"/>
        <w:jc w:val="both"/>
      </w:pPr>
      <w:r>
        <w:rPr>
          <w:rFonts w:ascii="Times New Roman"/>
          <w:b w:val="false"/>
          <w:i w:val="false"/>
          <w:color w:val="000000"/>
          <w:sz w:val="28"/>
        </w:rPr>
        <w:t>
      наличие регистрационных документов или разрешений на розничную торговлю в случаях, предусмотренных законодательством Республики Казахстан;</w:t>
      </w:r>
    </w:p>
    <w:p>
      <w:pPr>
        <w:spacing w:after="0"/>
        <w:ind w:left="0"/>
        <w:jc w:val="both"/>
      </w:pPr>
      <w:r>
        <w:rPr>
          <w:rFonts w:ascii="Times New Roman"/>
          <w:b w:val="false"/>
          <w:i w:val="false"/>
          <w:color w:val="000000"/>
          <w:sz w:val="28"/>
        </w:rPr>
        <w:t>
      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таможенный орган к административной ответственности в соответствии со </w:t>
      </w:r>
      <w:r>
        <w:rPr>
          <w:rFonts w:ascii="Times New Roman"/>
          <w:b w:val="false"/>
          <w:i w:val="false"/>
          <w:color w:val="000000"/>
          <w:sz w:val="28"/>
        </w:rPr>
        <w:t>статьями 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и </w:t>
      </w:r>
      <w:r>
        <w:rPr>
          <w:rFonts w:ascii="Times New Roman"/>
          <w:b w:val="false"/>
          <w:i w:val="false"/>
          <w:color w:val="000000"/>
          <w:sz w:val="28"/>
        </w:rPr>
        <w:t>555</w:t>
      </w:r>
      <w:r>
        <w:rPr>
          <w:rFonts w:ascii="Times New Roman"/>
          <w:b w:val="false"/>
          <w:i w:val="false"/>
          <w:color w:val="000000"/>
          <w:sz w:val="28"/>
        </w:rPr>
        <w:t xml:space="preserve"> Кодекса Республики Казахстан об административных правонарушениях;</w:t>
      </w:r>
    </w:p>
    <w:p>
      <w:pPr>
        <w:spacing w:after="0"/>
        <w:ind w:left="0"/>
        <w:jc w:val="both"/>
      </w:pPr>
      <w:r>
        <w:rPr>
          <w:rFonts w:ascii="Times New Roman"/>
          <w:b w:val="false"/>
          <w:i w:val="false"/>
          <w:color w:val="000000"/>
          <w:sz w:val="28"/>
        </w:rPr>
        <w:t xml:space="preserve">
      для магазинов беспошлинной торговли, предусмотренных для реализации товаров лицам, указанным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324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 согласно </w:t>
      </w:r>
      <w:r>
        <w:rPr>
          <w:rFonts w:ascii="Times New Roman"/>
          <w:b w:val="false"/>
          <w:i w:val="false"/>
          <w:color w:val="000000"/>
          <w:sz w:val="28"/>
        </w:rPr>
        <w:t>пункта 1</w:t>
      </w:r>
      <w:r>
        <w:rPr>
          <w:rFonts w:ascii="Times New Roman"/>
          <w:b w:val="false"/>
          <w:i w:val="false"/>
          <w:color w:val="000000"/>
          <w:sz w:val="28"/>
        </w:rPr>
        <w:t xml:space="preserve"> статьи 525 Кодекса;</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p>
      <w:pPr>
        <w:spacing w:after="0"/>
        <w:ind w:left="0"/>
        <w:jc w:val="both"/>
      </w:pPr>
      <w:r>
        <w:rPr>
          <w:rFonts w:ascii="Times New Roman"/>
          <w:b w:val="false"/>
          <w:i w:val="false"/>
          <w:color w:val="000000"/>
          <w:sz w:val="28"/>
        </w:rPr>
        <w:t>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не заключен на срок не менее шести месяцев.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5" w:id="2166"/>
    <w:p>
      <w:pPr>
        <w:spacing w:after="0"/>
        <w:ind w:left="0"/>
        <w:jc w:val="left"/>
      </w:pPr>
      <w:r>
        <w:rPr>
          <w:rFonts w:ascii="Times New Roman"/>
          <w:b/>
          <w:i w:val="false"/>
          <w:color w:val="000000"/>
        </w:rPr>
        <w:t xml:space="preserve"> 3. Порядок обжалования решений, действий (бездействий)</w:t>
      </w:r>
      <w:r>
        <w:br/>
      </w:r>
      <w:r>
        <w:rPr>
          <w:rFonts w:ascii="Times New Roman"/>
          <w:b/>
          <w:i w:val="false"/>
          <w:color w:val="000000"/>
        </w:rPr>
        <w:t>центрального государственного органа, услугодателя и (или) их</w:t>
      </w:r>
      <w:r>
        <w:br/>
      </w:r>
      <w:r>
        <w:rPr>
          <w:rFonts w:ascii="Times New Roman"/>
          <w:b/>
          <w:i w:val="false"/>
          <w:color w:val="000000"/>
        </w:rPr>
        <w:t>должностных лиц по вопросам оказания государственных услуг</w:t>
      </w:r>
    </w:p>
    <w:bookmarkEnd w:id="2166"/>
    <w:bookmarkStart w:name="z1246" w:id="2167"/>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167"/>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7" w:id="2168"/>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168"/>
    <w:bookmarkStart w:name="z1248" w:id="2169"/>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w:t>
      </w:r>
    </w:p>
    <w:bookmarkEnd w:id="2169"/>
    <w:bookmarkStart w:name="z1249" w:id="2170"/>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2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0" w:id="2171"/>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bookmarkEnd w:id="2171"/>
    <w:bookmarkStart w:name="z1251" w:id="2172"/>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2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52" w:id="2173"/>
    <w:p>
      <w:pPr>
        <w:spacing w:after="0"/>
        <w:ind w:left="0"/>
        <w:jc w:val="both"/>
      </w:pPr>
      <w:r>
        <w:rPr>
          <w:rFonts w:ascii="Times New Roman"/>
          <w:b w:val="false"/>
          <w:i w:val="false"/>
          <w:color w:val="000000"/>
          <w:sz w:val="28"/>
        </w:rPr>
        <w:t>
      16. Контактные телефоны Единого контакт-центр: 1414, 8-800-080-7777.</w:t>
      </w:r>
    </w:p>
    <w:bookmarkEnd w:id="2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магазинов беспошлинной торговли"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w:t>
            </w:r>
            <w:r>
              <w:br/>
            </w:r>
            <w:r>
              <w:rPr>
                <w:rFonts w:ascii="Times New Roman"/>
                <w:b w:val="false"/>
                <w:i w:val="false"/>
                <w:color w:val="000000"/>
                <w:sz w:val="20"/>
              </w:rPr>
              <w:t>(полное наименование юридического лица)</w:t>
            </w:r>
            <w:r>
              <w:br/>
            </w:r>
            <w:r>
              <w:rPr>
                <w:rFonts w:ascii="Times New Roman"/>
                <w:b w:val="false"/>
                <w:i w:val="false"/>
                <w:color w:val="000000"/>
                <w:sz w:val="20"/>
              </w:rPr>
              <w:t>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370" w:id="2174"/>
    <w:p>
      <w:pPr>
        <w:spacing w:after="0"/>
        <w:ind w:left="0"/>
        <w:jc w:val="left"/>
      </w:pPr>
      <w:r>
        <w:rPr>
          <w:rFonts w:ascii="Times New Roman"/>
          <w:b/>
          <w:i w:val="false"/>
          <w:color w:val="000000"/>
        </w:rPr>
        <w:t xml:space="preserve"> Заявление о включении в реестр владельцев магазинов беспошлинной торговли</w:t>
      </w:r>
    </w:p>
    <w:bookmarkEnd w:id="2174"/>
    <w:p>
      <w:pPr>
        <w:spacing w:after="0"/>
        <w:ind w:left="0"/>
        <w:jc w:val="both"/>
      </w:pPr>
      <w:r>
        <w:rPr>
          <w:rFonts w:ascii="Times New Roman"/>
          <w:b w:val="false"/>
          <w:i w:val="false"/>
          <w:color w:val="ff0000"/>
          <w:sz w:val="28"/>
        </w:rPr>
        <w:t xml:space="preserve">
      Сноска. Заявление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1</w:t>
      </w:r>
      <w:r>
        <w:rPr>
          <w:rFonts w:ascii="Times New Roman"/>
          <w:b w:val="false"/>
          <w:i w:val="false"/>
          <w:color w:val="000000"/>
          <w:sz w:val="28"/>
        </w:rPr>
        <w:t xml:space="preserve"> стати 525 Кодекса Республики Казахстан от 26 декабря 2017 года "О таможенном регулировании в Республике Казахстан" (далее – Кодекс) включить в реестр владельцев магазинов беспошлинной торговли.</w:t>
      </w:r>
    </w:p>
    <w:p>
      <w:pPr>
        <w:spacing w:after="0"/>
        <w:ind w:left="0"/>
        <w:jc w:val="both"/>
      </w:pPr>
      <w:r>
        <w:rPr>
          <w:rFonts w:ascii="Times New Roman"/>
          <w:b w:val="false"/>
          <w:i w:val="false"/>
          <w:color w:val="000000"/>
          <w:sz w:val="28"/>
        </w:rPr>
        <w:t>
      Указываем следующие сведения:</w:t>
      </w:r>
    </w:p>
    <w:p>
      <w:pPr>
        <w:spacing w:after="0"/>
        <w:ind w:left="0"/>
        <w:jc w:val="both"/>
      </w:pPr>
      <w:r>
        <w:rPr>
          <w:rFonts w:ascii="Times New Roman"/>
          <w:b w:val="false"/>
          <w:i w:val="false"/>
          <w:color w:val="000000"/>
          <w:sz w:val="28"/>
        </w:rPr>
        <w:t>
      наличие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торговый зал, находиться за пределами места, определенного для производства таможенного декларирования товаров</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на территории магазина беспошлинной торговли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регистрационных документов или разрешений на розничную торговлю в случаях, предусмотренных законодательством Республики Казахстан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отсутствие на день обращения в территориальный орган государственных доходов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w:t>
      </w:r>
      <w:r>
        <w:rPr>
          <w:rFonts w:ascii="Times New Roman"/>
          <w:b w:val="false"/>
          <w:i w:val="false"/>
          <w:color w:val="000000"/>
          <w:sz w:val="28"/>
        </w:rPr>
        <w:t>статьями 528</w:t>
      </w: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w:t>
      </w:r>
      <w:r>
        <w:rPr>
          <w:rFonts w:ascii="Times New Roman"/>
          <w:b w:val="false"/>
          <w:i w:val="false"/>
          <w:color w:val="000000"/>
          <w:sz w:val="28"/>
        </w:rPr>
        <w:t>535</w:t>
      </w:r>
      <w:r>
        <w:rPr>
          <w:rFonts w:ascii="Times New Roman"/>
          <w:b w:val="false"/>
          <w:i w:val="false"/>
          <w:color w:val="000000"/>
          <w:sz w:val="28"/>
        </w:rPr>
        <w:t xml:space="preserve">, </w:t>
      </w:r>
      <w:r>
        <w:rPr>
          <w:rFonts w:ascii="Times New Roman"/>
          <w:b w:val="false"/>
          <w:i w:val="false"/>
          <w:color w:val="000000"/>
          <w:sz w:val="28"/>
        </w:rPr>
        <w:t>538</w:t>
      </w: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w:t>
      </w:r>
      <w:r>
        <w:rPr>
          <w:rFonts w:ascii="Times New Roman"/>
          <w:b w:val="false"/>
          <w:i w:val="false"/>
          <w:color w:val="000000"/>
          <w:sz w:val="28"/>
        </w:rPr>
        <w:t>551</w:t>
      </w:r>
      <w:r>
        <w:rPr>
          <w:rFonts w:ascii="Times New Roman"/>
          <w:b w:val="false"/>
          <w:i w:val="false"/>
          <w:color w:val="000000"/>
          <w:sz w:val="28"/>
        </w:rPr>
        <w:t xml:space="preserve">, </w:t>
      </w:r>
      <w:r>
        <w:rPr>
          <w:rFonts w:ascii="Times New Roman"/>
          <w:b w:val="false"/>
          <w:i w:val="false"/>
          <w:color w:val="000000"/>
          <w:sz w:val="28"/>
        </w:rPr>
        <w:t>555</w:t>
      </w:r>
      <w:r>
        <w:rPr>
          <w:rFonts w:ascii="Times New Roman"/>
          <w:b w:val="false"/>
          <w:i w:val="false"/>
          <w:color w:val="000000"/>
          <w:sz w:val="28"/>
        </w:rPr>
        <w:t xml:space="preserve"> Кодекса Республики Казахстан об административных правонарушениях</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договора (соглашения) о пользовании информационной системой электронных счетов-фактур</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владельцев магазинов беспошлинной торговли"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Дата подачи 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представителя юридического лица_________________</w:t>
      </w:r>
    </w:p>
    <w:p>
      <w:pPr>
        <w:spacing w:after="0"/>
        <w:ind w:left="0"/>
        <w:jc w:val="both"/>
      </w:pPr>
      <w:r>
        <w:rPr>
          <w:rFonts w:ascii="Times New Roman"/>
          <w:b w:val="false"/>
          <w:i w:val="false"/>
          <w:color w:val="000000"/>
          <w:sz w:val="28"/>
        </w:rPr>
        <w:t>
      Подпись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257" w:id="2175"/>
    <w:p>
      <w:pPr>
        <w:spacing w:after="0"/>
        <w:ind w:left="0"/>
        <w:jc w:val="left"/>
      </w:pPr>
      <w:r>
        <w:rPr>
          <w:rFonts w:ascii="Times New Roman"/>
          <w:b/>
          <w:i w:val="false"/>
          <w:color w:val="000000"/>
        </w:rPr>
        <w:t xml:space="preserve"> Стандарт государственной услуги "Включение в реестр владельцев складов хранения собственных товаров"</w:t>
      </w:r>
    </w:p>
    <w:bookmarkEnd w:id="2175"/>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71" w:id="2176"/>
    <w:p>
      <w:pPr>
        <w:spacing w:after="0"/>
        <w:ind w:left="0"/>
        <w:jc w:val="left"/>
      </w:pPr>
      <w:r>
        <w:rPr>
          <w:rFonts w:ascii="Times New Roman"/>
          <w:b/>
          <w:i w:val="false"/>
          <w:color w:val="000000"/>
        </w:rPr>
        <w:t xml:space="preserve"> 1. Общие положения</w:t>
      </w:r>
    </w:p>
    <w:bookmarkEnd w:id="2176"/>
    <w:bookmarkStart w:name="z3372" w:id="2177"/>
    <w:p>
      <w:pPr>
        <w:spacing w:after="0"/>
        <w:ind w:left="0"/>
        <w:jc w:val="both"/>
      </w:pPr>
      <w:r>
        <w:rPr>
          <w:rFonts w:ascii="Times New Roman"/>
          <w:b w:val="false"/>
          <w:i w:val="false"/>
          <w:color w:val="000000"/>
          <w:sz w:val="28"/>
        </w:rPr>
        <w:t>
      1. Государственная услуга "Включение в реестр владельцев складов хранения собственных товаров" (далее – государственная услуга).</w:t>
      </w:r>
    </w:p>
    <w:bookmarkEnd w:id="2177"/>
    <w:bookmarkStart w:name="z3373" w:id="2178"/>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178"/>
    <w:bookmarkStart w:name="z3374" w:id="2179"/>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2179"/>
    <w:bookmarkStart w:name="z3375" w:id="2180"/>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некоммерческое акционерное общество "Государственная корпорация "Правительства для граждан" (далее – Государственная корпорация).</w:t>
      </w:r>
    </w:p>
    <w:bookmarkEnd w:id="2180"/>
    <w:bookmarkStart w:name="z3376" w:id="2181"/>
    <w:p>
      <w:pPr>
        <w:spacing w:after="0"/>
        <w:ind w:left="0"/>
        <w:jc w:val="left"/>
      </w:pPr>
      <w:r>
        <w:rPr>
          <w:rFonts w:ascii="Times New Roman"/>
          <w:b/>
          <w:i w:val="false"/>
          <w:color w:val="000000"/>
        </w:rPr>
        <w:t xml:space="preserve"> 2. Порядок оказания государственной услуги</w:t>
      </w:r>
    </w:p>
    <w:bookmarkEnd w:id="2181"/>
    <w:bookmarkStart w:name="z3377" w:id="2182"/>
    <w:p>
      <w:pPr>
        <w:spacing w:after="0"/>
        <w:ind w:left="0"/>
        <w:jc w:val="both"/>
      </w:pPr>
      <w:r>
        <w:rPr>
          <w:rFonts w:ascii="Times New Roman"/>
          <w:b w:val="false"/>
          <w:i w:val="false"/>
          <w:color w:val="000000"/>
          <w:sz w:val="28"/>
        </w:rPr>
        <w:t>
      4. Срок оказания государственной услуги:</w:t>
      </w:r>
    </w:p>
    <w:bookmarkEnd w:id="2182"/>
    <w:bookmarkStart w:name="z3378" w:id="2183"/>
    <w:p>
      <w:pPr>
        <w:spacing w:after="0"/>
        <w:ind w:left="0"/>
        <w:jc w:val="both"/>
      </w:pPr>
      <w:r>
        <w:rPr>
          <w:rFonts w:ascii="Times New Roman"/>
          <w:b w:val="false"/>
          <w:i w:val="false"/>
          <w:color w:val="000000"/>
          <w:sz w:val="28"/>
        </w:rPr>
        <w:t>
      1) с момента сдачи пакета документов в Государственную корпорацию – 10 (десять) рабочих дней.</w:t>
      </w:r>
    </w:p>
    <w:bookmarkEnd w:id="2183"/>
    <w:bookmarkStart w:name="z3379" w:id="2184"/>
    <w:p>
      <w:pPr>
        <w:spacing w:after="0"/>
        <w:ind w:left="0"/>
        <w:jc w:val="both"/>
      </w:pPr>
      <w:r>
        <w:rPr>
          <w:rFonts w:ascii="Times New Roman"/>
          <w:b w:val="false"/>
          <w:i w:val="false"/>
          <w:color w:val="000000"/>
          <w:sz w:val="28"/>
        </w:rPr>
        <w:t>
      При обращении в Государственную корпорацию день приема документов не входит в срок оказания государственной услуги. Услугодатель обеспечивает доставку результата государственной услуги в Государственную корпорацию, не позднее чем за сутки до истечения срока оказания государственной услуги;</w:t>
      </w:r>
    </w:p>
    <w:bookmarkEnd w:id="2184"/>
    <w:bookmarkStart w:name="z3380" w:id="2185"/>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в Государственной корпорации – 15 (пятнадцать) минут;</w:t>
      </w:r>
    </w:p>
    <w:bookmarkEnd w:id="2185"/>
    <w:bookmarkStart w:name="z3381" w:id="2186"/>
    <w:p>
      <w:pPr>
        <w:spacing w:after="0"/>
        <w:ind w:left="0"/>
        <w:jc w:val="both"/>
      </w:pPr>
      <w:r>
        <w:rPr>
          <w:rFonts w:ascii="Times New Roman"/>
          <w:b w:val="false"/>
          <w:i w:val="false"/>
          <w:color w:val="000000"/>
          <w:sz w:val="28"/>
        </w:rPr>
        <w:t>
      3) максимально допустимое время обслуживания услугополучателя в Государственной корпорации – 15 (пятнадцать) минут.</w:t>
      </w:r>
    </w:p>
    <w:bookmarkEnd w:id="2186"/>
    <w:bookmarkStart w:name="z3382" w:id="2187"/>
    <w:p>
      <w:pPr>
        <w:spacing w:after="0"/>
        <w:ind w:left="0"/>
        <w:jc w:val="both"/>
      </w:pPr>
      <w:r>
        <w:rPr>
          <w:rFonts w:ascii="Times New Roman"/>
          <w:b w:val="false"/>
          <w:i w:val="false"/>
          <w:color w:val="000000"/>
          <w:sz w:val="28"/>
        </w:rPr>
        <w:t>
      5. Форма оказания государственной услуги: бумажная.</w:t>
      </w:r>
    </w:p>
    <w:bookmarkEnd w:id="2187"/>
    <w:bookmarkStart w:name="z3383" w:id="2188"/>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включении в реестр владельцев складов хранения собственных товаров,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2188"/>
    <w:bookmarkStart w:name="z3384" w:id="218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189"/>
    <w:bookmarkStart w:name="z3385" w:id="2190"/>
    <w:p>
      <w:pPr>
        <w:spacing w:after="0"/>
        <w:ind w:left="0"/>
        <w:jc w:val="both"/>
      </w:pPr>
      <w:r>
        <w:rPr>
          <w:rFonts w:ascii="Times New Roman"/>
          <w:b w:val="false"/>
          <w:i w:val="false"/>
          <w:color w:val="000000"/>
          <w:sz w:val="28"/>
        </w:rPr>
        <w:t>
      7. Государственная услуга оказывается бесплатно юридическим лицам (далее – услугополучатель).</w:t>
      </w:r>
    </w:p>
    <w:bookmarkEnd w:id="2190"/>
    <w:bookmarkStart w:name="z3386" w:id="2191"/>
    <w:p>
      <w:pPr>
        <w:spacing w:after="0"/>
        <w:ind w:left="0"/>
        <w:jc w:val="both"/>
      </w:pPr>
      <w:r>
        <w:rPr>
          <w:rFonts w:ascii="Times New Roman"/>
          <w:b w:val="false"/>
          <w:i w:val="false"/>
          <w:color w:val="000000"/>
          <w:sz w:val="28"/>
        </w:rPr>
        <w:t>
      8. График работы:</w:t>
      </w:r>
    </w:p>
    <w:bookmarkEnd w:id="2191"/>
    <w:bookmarkStart w:name="z3387" w:id="2192"/>
    <w:p>
      <w:pPr>
        <w:spacing w:after="0"/>
        <w:ind w:left="0"/>
        <w:jc w:val="both"/>
      </w:pPr>
      <w:r>
        <w:rPr>
          <w:rFonts w:ascii="Times New Roman"/>
          <w:b w:val="false"/>
          <w:i w:val="false"/>
          <w:color w:val="000000"/>
          <w:sz w:val="28"/>
        </w:rPr>
        <w:t>
      1)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2192"/>
    <w:bookmarkStart w:name="z3388" w:id="2193"/>
    <w:p>
      <w:pPr>
        <w:spacing w:after="0"/>
        <w:ind w:left="0"/>
        <w:jc w:val="both"/>
      </w:pPr>
      <w:r>
        <w:rPr>
          <w:rFonts w:ascii="Times New Roman"/>
          <w:b w:val="false"/>
          <w:i w:val="false"/>
          <w:color w:val="000000"/>
          <w:sz w:val="28"/>
        </w:rPr>
        <w:t xml:space="preserve">
      2) Государственной корпорации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 </w:t>
      </w:r>
    </w:p>
    <w:bookmarkEnd w:id="2193"/>
    <w:bookmarkStart w:name="z3389" w:id="2194"/>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End w:id="2194"/>
    <w:bookmarkStart w:name="z3390" w:id="2195"/>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w:t>
      </w:r>
    </w:p>
    <w:bookmarkEnd w:id="2195"/>
    <w:bookmarkStart w:name="z3391" w:id="2196"/>
    <w:p>
      <w:pPr>
        <w:spacing w:after="0"/>
        <w:ind w:left="0"/>
        <w:jc w:val="both"/>
      </w:pPr>
      <w:r>
        <w:rPr>
          <w:rFonts w:ascii="Times New Roman"/>
          <w:b w:val="false"/>
          <w:i w:val="false"/>
          <w:color w:val="000000"/>
          <w:sz w:val="28"/>
        </w:rPr>
        <w:t>
      в Государственную корпорацию:</w:t>
      </w:r>
    </w:p>
    <w:bookmarkEnd w:id="2196"/>
    <w:bookmarkStart w:name="z3392" w:id="2197"/>
    <w:p>
      <w:pPr>
        <w:spacing w:after="0"/>
        <w:ind w:left="0"/>
        <w:jc w:val="both"/>
      </w:pPr>
      <w:r>
        <w:rPr>
          <w:rFonts w:ascii="Times New Roman"/>
          <w:b w:val="false"/>
          <w:i w:val="false"/>
          <w:color w:val="000000"/>
          <w:sz w:val="28"/>
        </w:rPr>
        <w:t>
      документ, удостоверяющий личность услугополучателя (требуется для идентификации личности);</w:t>
      </w:r>
    </w:p>
    <w:bookmarkEnd w:id="2197"/>
    <w:bookmarkStart w:name="z3393" w:id="2198"/>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bookmarkEnd w:id="2198"/>
    <w:bookmarkStart w:name="z3394" w:id="2199"/>
    <w:p>
      <w:pPr>
        <w:spacing w:after="0"/>
        <w:ind w:left="0"/>
        <w:jc w:val="both"/>
      </w:pPr>
      <w:r>
        <w:rPr>
          <w:rFonts w:ascii="Times New Roman"/>
          <w:b w:val="false"/>
          <w:i w:val="false"/>
          <w:color w:val="000000"/>
          <w:sz w:val="28"/>
        </w:rPr>
        <w:t>
      Сведения о документах, удостоверяющих личность, услугодатель и работник Государственной корпорации получает из соответствующих государственных информационных систем через шлюз "электронного правительства".</w:t>
      </w:r>
    </w:p>
    <w:bookmarkEnd w:id="2199"/>
    <w:bookmarkStart w:name="z3395" w:id="2200"/>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2200"/>
    <w:bookmarkStart w:name="z3396" w:id="2201"/>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bookmarkEnd w:id="2201"/>
    <w:bookmarkStart w:name="z3397" w:id="2202"/>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bookmarkEnd w:id="2202"/>
    <w:bookmarkStart w:name="z3398" w:id="2203"/>
    <w:p>
      <w:pPr>
        <w:spacing w:after="0"/>
        <w:ind w:left="0"/>
        <w:jc w:val="both"/>
      </w:pPr>
      <w:r>
        <w:rPr>
          <w:rFonts w:ascii="Times New Roman"/>
          <w:b w:val="false"/>
          <w:i w:val="false"/>
          <w:color w:val="000000"/>
          <w:sz w:val="28"/>
        </w:rPr>
        <w:t>
      В Государственной корпорации выдача услугополучателю либо его представителю результата оказания государственной услуги осуществляется на основании расписки, при предъявлении документа, удостоверяющего личность, и документа, подтверждающего полномочия на представительство - для юридического лица и нотариально удостоверенной доверенности – для физического лица.</w:t>
      </w:r>
    </w:p>
    <w:bookmarkEnd w:id="2203"/>
    <w:bookmarkStart w:name="z3399" w:id="2204"/>
    <w:p>
      <w:pPr>
        <w:spacing w:after="0"/>
        <w:ind w:left="0"/>
        <w:jc w:val="both"/>
      </w:pPr>
      <w:r>
        <w:rPr>
          <w:rFonts w:ascii="Times New Roman"/>
          <w:b w:val="false"/>
          <w:i w:val="false"/>
          <w:color w:val="000000"/>
          <w:sz w:val="28"/>
        </w:rPr>
        <w:t xml:space="preserve">
      Должностное лицо услугодателя производит таможенный осмотр помещений и территорий заявителя согласно </w:t>
      </w:r>
      <w:r>
        <w:rPr>
          <w:rFonts w:ascii="Times New Roman"/>
          <w:b w:val="false"/>
          <w:i w:val="false"/>
          <w:color w:val="000000"/>
          <w:sz w:val="28"/>
        </w:rPr>
        <w:t>статье 415</w:t>
      </w:r>
      <w:r>
        <w:rPr>
          <w:rFonts w:ascii="Times New Roman"/>
          <w:b w:val="false"/>
          <w:i w:val="false"/>
          <w:color w:val="000000"/>
          <w:sz w:val="28"/>
        </w:rPr>
        <w:t xml:space="preserve">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w:t>
      </w:r>
      <w:r>
        <w:rPr>
          <w:rFonts w:ascii="Times New Roman"/>
          <w:b w:val="false"/>
          <w:i w:val="false"/>
          <w:color w:val="000000"/>
          <w:sz w:val="28"/>
        </w:rPr>
        <w:t>пунктом 3</w:t>
      </w:r>
      <w:r>
        <w:rPr>
          <w:rFonts w:ascii="Times New Roman"/>
          <w:b w:val="false"/>
          <w:i w:val="false"/>
          <w:color w:val="000000"/>
          <w:sz w:val="28"/>
        </w:rPr>
        <w:t xml:space="preserve"> статьи 165 Кодекса.</w:t>
      </w:r>
    </w:p>
    <w:bookmarkEnd w:id="2204"/>
    <w:bookmarkStart w:name="z3400" w:id="2205"/>
    <w:p>
      <w:pPr>
        <w:spacing w:after="0"/>
        <w:ind w:left="0"/>
        <w:jc w:val="both"/>
      </w:pPr>
      <w:r>
        <w:rPr>
          <w:rFonts w:ascii="Times New Roman"/>
          <w:b w:val="false"/>
          <w:i w:val="false"/>
          <w:color w:val="000000"/>
          <w:sz w:val="28"/>
        </w:rPr>
        <w:t xml:space="preserve">
      При проведении осмотра услугополучатель предоставляет должностному лицу услугодателя копии документов подтверждающих выполнение требований, определенных </w:t>
      </w:r>
      <w:r>
        <w:rPr>
          <w:rFonts w:ascii="Times New Roman"/>
          <w:b w:val="false"/>
          <w:i w:val="false"/>
          <w:color w:val="000000"/>
          <w:sz w:val="28"/>
        </w:rPr>
        <w:t>пунктом 3</w:t>
      </w:r>
      <w:r>
        <w:rPr>
          <w:rFonts w:ascii="Times New Roman"/>
          <w:b w:val="false"/>
          <w:i w:val="false"/>
          <w:color w:val="000000"/>
          <w:sz w:val="28"/>
        </w:rPr>
        <w:t xml:space="preserve"> статьи 165 Кодекса.</w:t>
      </w:r>
    </w:p>
    <w:bookmarkEnd w:id="2205"/>
    <w:bookmarkStart w:name="z3401" w:id="2206"/>
    <w:p>
      <w:pPr>
        <w:spacing w:after="0"/>
        <w:ind w:left="0"/>
        <w:jc w:val="both"/>
      </w:pPr>
      <w:r>
        <w:rPr>
          <w:rFonts w:ascii="Times New Roman"/>
          <w:b w:val="false"/>
          <w:i w:val="false"/>
          <w:color w:val="000000"/>
          <w:sz w:val="28"/>
        </w:rPr>
        <w:t>
      При этом копии представленных документов прилагаются к акту таможенного осмотра помещений и территорий, который остается у услугодателя.</w:t>
      </w:r>
    </w:p>
    <w:bookmarkEnd w:id="2206"/>
    <w:bookmarkStart w:name="z3402" w:id="2207"/>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2207"/>
    <w:bookmarkStart w:name="z3403" w:id="2208"/>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случаи:</w:t>
      </w:r>
    </w:p>
    <w:bookmarkEnd w:id="2208"/>
    <w:bookmarkStart w:name="z3404" w:id="2209"/>
    <w:p>
      <w:pPr>
        <w:spacing w:after="0"/>
        <w:ind w:left="0"/>
        <w:jc w:val="both"/>
      </w:pPr>
      <w:r>
        <w:rPr>
          <w:rFonts w:ascii="Times New Roman"/>
          <w:b w:val="false"/>
          <w:i w:val="false"/>
          <w:color w:val="000000"/>
          <w:sz w:val="28"/>
        </w:rPr>
        <w:t xml:space="preserve">
      1) непредставление документов, указанных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bookmarkEnd w:id="2209"/>
    <w:bookmarkStart w:name="z3405" w:id="2210"/>
    <w:p>
      <w:pPr>
        <w:spacing w:after="0"/>
        <w:ind w:left="0"/>
        <w:jc w:val="both"/>
      </w:pPr>
      <w:r>
        <w:rPr>
          <w:rFonts w:ascii="Times New Roman"/>
          <w:b w:val="false"/>
          <w:i w:val="false"/>
          <w:color w:val="000000"/>
          <w:sz w:val="28"/>
        </w:rPr>
        <w:t>
      2) несоответствие услугополучателя следующим условиям:</w:t>
      </w:r>
    </w:p>
    <w:bookmarkEnd w:id="2210"/>
    <w:bookmarkStart w:name="z3406" w:id="2211"/>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p>
    <w:bookmarkEnd w:id="2211"/>
    <w:bookmarkStart w:name="z3407" w:id="2212"/>
    <w:p>
      <w:pPr>
        <w:spacing w:after="0"/>
        <w:ind w:left="0"/>
        <w:jc w:val="both"/>
      </w:pPr>
      <w:r>
        <w:rPr>
          <w:rFonts w:ascii="Times New Roman"/>
          <w:b w:val="false"/>
          <w:i w:val="false"/>
          <w:color w:val="000000"/>
          <w:sz w:val="28"/>
        </w:rPr>
        <w:t>
      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p>
    <w:bookmarkEnd w:id="2212"/>
    <w:bookmarkStart w:name="z3408" w:id="2213"/>
    <w:p>
      <w:pPr>
        <w:spacing w:after="0"/>
        <w:ind w:left="0"/>
        <w:jc w:val="both"/>
      </w:pPr>
      <w:r>
        <w:rPr>
          <w:rFonts w:ascii="Times New Roman"/>
          <w:b w:val="false"/>
          <w:i w:val="false"/>
          <w:color w:val="000000"/>
          <w:sz w:val="28"/>
        </w:rPr>
        <w:t xml:space="preserve">
      территория должна быть обозначена в соответствии со </w:t>
      </w:r>
      <w:r>
        <w:rPr>
          <w:rFonts w:ascii="Times New Roman"/>
          <w:b w:val="false"/>
          <w:i w:val="false"/>
          <w:color w:val="000000"/>
          <w:sz w:val="28"/>
        </w:rPr>
        <w:t>статьей 404</w:t>
      </w:r>
      <w:r>
        <w:rPr>
          <w:rFonts w:ascii="Times New Roman"/>
          <w:b w:val="false"/>
          <w:i w:val="false"/>
          <w:color w:val="000000"/>
          <w:sz w:val="28"/>
        </w:rPr>
        <w:t xml:space="preserve"> Кодекса;</w:t>
      </w:r>
    </w:p>
    <w:bookmarkEnd w:id="2213"/>
    <w:bookmarkStart w:name="z3409" w:id="2214"/>
    <w:p>
      <w:pPr>
        <w:spacing w:after="0"/>
        <w:ind w:left="0"/>
        <w:jc w:val="both"/>
      </w:pPr>
      <w:r>
        <w:rPr>
          <w:rFonts w:ascii="Times New Roman"/>
          <w:b w:val="false"/>
          <w:i w:val="false"/>
          <w:color w:val="000000"/>
          <w:sz w:val="28"/>
        </w:rPr>
        <w:t>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bookmarkEnd w:id="2214"/>
    <w:bookmarkStart w:name="z3410" w:id="2215"/>
    <w:p>
      <w:pPr>
        <w:spacing w:after="0"/>
        <w:ind w:left="0"/>
        <w:jc w:val="both"/>
      </w:pPr>
      <w:r>
        <w:rPr>
          <w:rFonts w:ascii="Times New Roman"/>
          <w:b w:val="false"/>
          <w:i w:val="false"/>
          <w:color w:val="000000"/>
          <w:sz w:val="28"/>
        </w:rPr>
        <w:t>
      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bookmarkEnd w:id="2215"/>
    <w:bookmarkStart w:name="z3411" w:id="2216"/>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bookmarkEnd w:id="2216"/>
    <w:bookmarkStart w:name="z3412" w:id="2217"/>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bookmarkEnd w:id="2217"/>
    <w:bookmarkStart w:name="z3413" w:id="2218"/>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218"/>
    <w:bookmarkStart w:name="z3414" w:id="2219"/>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219"/>
    <w:bookmarkStart w:name="z3415" w:id="2220"/>
    <w:p>
      <w:pPr>
        <w:spacing w:after="0"/>
        <w:ind w:left="0"/>
        <w:jc w:val="both"/>
      </w:pPr>
      <w:r>
        <w:rPr>
          <w:rFonts w:ascii="Times New Roman"/>
          <w:b w:val="false"/>
          <w:i w:val="false"/>
          <w:color w:val="000000"/>
          <w:sz w:val="28"/>
        </w:rPr>
        <w:t>
      В жалобе услугополучателя указываются:</w:t>
      </w:r>
    </w:p>
    <w:bookmarkEnd w:id="2220"/>
    <w:bookmarkStart w:name="z3416" w:id="2221"/>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221"/>
    <w:bookmarkStart w:name="z3417" w:id="2222"/>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2222"/>
    <w:bookmarkStart w:name="z3418" w:id="2223"/>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2223"/>
    <w:bookmarkStart w:name="z3419" w:id="2224"/>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2224"/>
    <w:bookmarkStart w:name="z3420" w:id="2225"/>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2225"/>
    <w:bookmarkStart w:name="z3421" w:id="2226"/>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2226"/>
    <w:bookmarkStart w:name="z3422" w:id="2227"/>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227"/>
    <w:bookmarkStart w:name="z3423" w:id="2228"/>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bookmarkEnd w:id="2228"/>
    <w:bookmarkStart w:name="z3424" w:id="2229"/>
    <w:p>
      <w:pPr>
        <w:spacing w:after="0"/>
        <w:ind w:left="0"/>
        <w:jc w:val="both"/>
      </w:pPr>
      <w:r>
        <w:rPr>
          <w:rFonts w:ascii="Times New Roman"/>
          <w:b w:val="false"/>
          <w:i w:val="false"/>
          <w:color w:val="000000"/>
          <w:sz w:val="28"/>
        </w:rPr>
        <w:t>
      Работник Государственной корпорации:</w:t>
      </w:r>
    </w:p>
    <w:bookmarkEnd w:id="2229"/>
    <w:bookmarkStart w:name="z3425" w:id="2230"/>
    <w:p>
      <w:pPr>
        <w:spacing w:after="0"/>
        <w:ind w:left="0"/>
        <w:jc w:val="both"/>
      </w:pPr>
      <w:r>
        <w:rPr>
          <w:rFonts w:ascii="Times New Roman"/>
          <w:b w:val="false"/>
          <w:i w:val="false"/>
          <w:color w:val="000000"/>
          <w:sz w:val="28"/>
        </w:rPr>
        <w:t>
      осуществляет идентификацию услугополучателя;</w:t>
      </w:r>
    </w:p>
    <w:bookmarkEnd w:id="2230"/>
    <w:bookmarkStart w:name="z3426" w:id="2231"/>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231"/>
    <w:bookmarkStart w:name="z3427" w:id="2232"/>
    <w:p>
      <w:pPr>
        <w:spacing w:after="0"/>
        <w:ind w:left="0"/>
        <w:jc w:val="both"/>
      </w:pPr>
      <w:r>
        <w:rPr>
          <w:rFonts w:ascii="Times New Roman"/>
          <w:b w:val="false"/>
          <w:i w:val="false"/>
          <w:color w:val="000000"/>
          <w:sz w:val="28"/>
        </w:rPr>
        <w:t>
      разъясняет основные правила подачи видеообращения;</w:t>
      </w:r>
    </w:p>
    <w:bookmarkEnd w:id="2232"/>
    <w:bookmarkStart w:name="z3428" w:id="2233"/>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2233"/>
    <w:bookmarkStart w:name="z3429" w:id="2234"/>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234"/>
    <w:bookmarkStart w:name="z3430" w:id="2235"/>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2235"/>
    <w:bookmarkStart w:name="z3431" w:id="2236"/>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236"/>
    <w:bookmarkStart w:name="z3432" w:id="2237"/>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237"/>
    <w:bookmarkStart w:name="z3433" w:id="2238"/>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238"/>
    <w:bookmarkStart w:name="z3434" w:id="2239"/>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через Государственную корпорацию</w:t>
      </w:r>
    </w:p>
    <w:bookmarkEnd w:id="2239"/>
    <w:bookmarkStart w:name="z3435" w:id="2240"/>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w:t>
      </w:r>
    </w:p>
    <w:bookmarkEnd w:id="2240"/>
    <w:bookmarkStart w:name="z3436" w:id="2241"/>
    <w:p>
      <w:pPr>
        <w:spacing w:after="0"/>
        <w:ind w:left="0"/>
        <w:jc w:val="both"/>
      </w:pPr>
      <w:r>
        <w:rPr>
          <w:rFonts w:ascii="Times New Roman"/>
          <w:b w:val="false"/>
          <w:i w:val="false"/>
          <w:color w:val="000000"/>
          <w:sz w:val="28"/>
        </w:rPr>
        <w:t>
      услугодателя – www.kgd.gov.kz, www.minfin.gov.kz;</w:t>
      </w:r>
    </w:p>
    <w:bookmarkEnd w:id="2241"/>
    <w:bookmarkStart w:name="z3437" w:id="2242"/>
    <w:p>
      <w:pPr>
        <w:spacing w:after="0"/>
        <w:ind w:left="0"/>
        <w:jc w:val="both"/>
      </w:pPr>
      <w:r>
        <w:rPr>
          <w:rFonts w:ascii="Times New Roman"/>
          <w:b w:val="false"/>
          <w:i w:val="false"/>
          <w:color w:val="000000"/>
          <w:sz w:val="28"/>
        </w:rPr>
        <w:t>
      Государственной корпорации – www.gov4c.kz.</w:t>
      </w:r>
    </w:p>
    <w:bookmarkEnd w:id="2242"/>
    <w:bookmarkStart w:name="z3438" w:id="2243"/>
    <w:p>
      <w:pPr>
        <w:spacing w:after="0"/>
        <w:ind w:left="0"/>
        <w:jc w:val="both"/>
      </w:pP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2243"/>
    <w:bookmarkStart w:name="z3439" w:id="2244"/>
    <w:p>
      <w:pPr>
        <w:spacing w:after="0"/>
        <w:ind w:left="0"/>
        <w:jc w:val="both"/>
      </w:pPr>
      <w:r>
        <w:rPr>
          <w:rFonts w:ascii="Times New Roman"/>
          <w:b w:val="false"/>
          <w:i w:val="false"/>
          <w:color w:val="000000"/>
          <w:sz w:val="28"/>
        </w:rPr>
        <w:t xml:space="preserve">
      15. Контактные телефоны Единого контакт-центра: 1414, 8-800-080-7777. </w:t>
      </w:r>
    </w:p>
    <w:bookmarkEnd w:id="2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складов хранения собственных товаров"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w:t>
            </w:r>
            <w:r>
              <w:br/>
            </w:r>
            <w:r>
              <w:rPr>
                <w:rFonts w:ascii="Times New Roman"/>
                <w:b w:val="false"/>
                <w:i w:val="false"/>
                <w:color w:val="000000"/>
                <w:sz w:val="20"/>
              </w:rPr>
              <w:t>(полное наименование юридического лица)</w:t>
            </w:r>
            <w:r>
              <w:br/>
            </w:r>
            <w:r>
              <w:rPr>
                <w:rFonts w:ascii="Times New Roman"/>
                <w:b w:val="false"/>
                <w:i w:val="false"/>
                <w:color w:val="000000"/>
                <w:sz w:val="20"/>
              </w:rPr>
              <w:t>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(фактический адрес)</w:t>
            </w:r>
            <w:r>
              <w:br/>
            </w:r>
            <w:r>
              <w:rPr>
                <w:rFonts w:ascii="Times New Roman"/>
                <w:b w:val="false"/>
                <w:i w:val="false"/>
                <w:color w:val="000000"/>
                <w:sz w:val="20"/>
              </w:rPr>
              <w:t>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442" w:id="2245"/>
    <w:p>
      <w:pPr>
        <w:spacing w:after="0"/>
        <w:ind w:left="0"/>
        <w:jc w:val="left"/>
      </w:pPr>
      <w:r>
        <w:rPr>
          <w:rFonts w:ascii="Times New Roman"/>
          <w:b/>
          <w:i w:val="false"/>
          <w:color w:val="000000"/>
        </w:rPr>
        <w:t xml:space="preserve"> Заявление о включении в реестр владельцев складов хранения собственных товаров помещений или открытых площадок</w:t>
      </w:r>
    </w:p>
    <w:bookmarkEnd w:id="2245"/>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2</w:t>
      </w:r>
      <w:r>
        <w:rPr>
          <w:rFonts w:ascii="Times New Roman"/>
          <w:b w:val="false"/>
          <w:i w:val="false"/>
          <w:color w:val="000000"/>
          <w:sz w:val="28"/>
        </w:rPr>
        <w:t xml:space="preserve"> стати 166 Кодекса Республики Казахстан от 26 декабря 2017 года "О таможенном регулировании в Республике Казахстан" (далее – Кодекс) включить в реестр владельцев складов хранения собственных товаров помещений или открытых площадок.</w:t>
      </w:r>
    </w:p>
    <w:p>
      <w:pPr>
        <w:spacing w:after="0"/>
        <w:ind w:left="0"/>
        <w:jc w:val="both"/>
      </w:pPr>
      <w:r>
        <w:rPr>
          <w:rFonts w:ascii="Times New Roman"/>
          <w:b w:val="false"/>
          <w:i w:val="false"/>
          <w:color w:val="000000"/>
          <w:sz w:val="28"/>
        </w:rPr>
        <w:t>
      Указываем следующие сведения:</w:t>
      </w:r>
    </w:p>
    <w:p>
      <w:pPr>
        <w:spacing w:after="0"/>
        <w:ind w:left="0"/>
        <w:jc w:val="both"/>
      </w:pPr>
      <w:r>
        <w:rPr>
          <w:rFonts w:ascii="Times New Roman"/>
          <w:b w:val="false"/>
          <w:i w:val="false"/>
          <w:color w:val="000000"/>
          <w:sz w:val="28"/>
        </w:rPr>
        <w:t>
      нахождение в собственности, хозяйственном ведении, оперативном управлении или аренде помещений и (или) на открытых площадках, сроком аренды не менее 6 месяцев со дня подачи заявления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сертифицированного весового оборудования, соответствующее характеру помещаемых товаров и транспортных средств, а в случае помещения газа в специальные хранилища – наличие соответствующих приборов учета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xml:space="preserve">
      территория, обозначенная в соответствии со </w:t>
      </w:r>
      <w:r>
        <w:rPr>
          <w:rFonts w:ascii="Times New Roman"/>
          <w:b w:val="false"/>
          <w:i w:val="false"/>
          <w:color w:val="000000"/>
          <w:sz w:val="28"/>
        </w:rPr>
        <w:t>статьей 404</w:t>
      </w:r>
      <w:r>
        <w:rPr>
          <w:rFonts w:ascii="Times New Roman"/>
          <w:b w:val="false"/>
          <w:i w:val="false"/>
          <w:color w:val="000000"/>
          <w:sz w:val="28"/>
        </w:rPr>
        <w:t xml:space="preserve"> Кодекса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территория, включая погрузочно-разгрузочные площадки (одно или несколько складских помещений и площадок), расположенных по одному почтовому адресу, наличие непрерывного ограждения по всему периметру склада хранения собственных товаров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Согласны на использование сведений, составляющих охраняемую законом тайну, содержащуюся в информационных системах, исключительно в рамках оказания государственной услуги "Включение в реестр складов хранения собственных товаров помещений или открытых площадок"</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Дата подачи: 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представителя юридического лица_________________</w:t>
      </w:r>
    </w:p>
    <w:p>
      <w:pPr>
        <w:spacing w:after="0"/>
        <w:ind w:left="0"/>
        <w:jc w:val="both"/>
      </w:pPr>
      <w:r>
        <w:rPr>
          <w:rFonts w:ascii="Times New Roman"/>
          <w:b w:val="false"/>
          <w:i w:val="false"/>
          <w:color w:val="000000"/>
          <w:sz w:val="28"/>
        </w:rPr>
        <w:t>
      Подпись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"Включение в реестр владельцев</w:t>
            </w:r>
            <w:r>
              <w:br/>
            </w:r>
            <w:r>
              <w:rPr>
                <w:rFonts w:ascii="Times New Roman"/>
                <w:b w:val="false"/>
                <w:i w:val="false"/>
                <w:color w:val="000000"/>
                <w:sz w:val="20"/>
              </w:rPr>
              <w:t>складов хранения собственных товаров"</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________________________________</w:t>
            </w:r>
            <w:r>
              <w:br/>
            </w:r>
            <w:r>
              <w:rPr>
                <w:rFonts w:ascii="Times New Roman"/>
                <w:b w:val="false"/>
                <w:i w:val="false"/>
                <w:color w:val="000000"/>
                <w:sz w:val="20"/>
              </w:rPr>
              <w:t>(адрес услугополучателя)</w:t>
            </w:r>
          </w:p>
        </w:tc>
      </w:tr>
    </w:tbl>
    <w:bookmarkStart w:name="z3444" w:id="2246"/>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2246"/>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"Включение в реестр владельцев складов хранения собственных товаров"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278" w:id="2247"/>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"Регистрация исполнения обязанности по уплате таможенных пошлин,</w:t>
      </w:r>
      <w:r>
        <w:br/>
      </w:r>
      <w:r>
        <w:rPr>
          <w:rFonts w:ascii="Times New Roman"/>
          <w:b/>
          <w:i w:val="false"/>
          <w:color w:val="000000"/>
        </w:rPr>
        <w:t>налогов, специальных, антидемпинговых, компенсационных пошлин, а</w:t>
      </w:r>
      <w:r>
        <w:br/>
      </w:r>
      <w:r>
        <w:rPr>
          <w:rFonts w:ascii="Times New Roman"/>
          <w:b/>
          <w:i w:val="false"/>
          <w:color w:val="000000"/>
        </w:rPr>
        <w:t>также обеспечения исполнения обязанностей юридического лица,</w:t>
      </w:r>
      <w:r>
        <w:br/>
      </w:r>
      <w:r>
        <w:rPr>
          <w:rFonts w:ascii="Times New Roman"/>
          <w:b/>
          <w:i w:val="false"/>
          <w:color w:val="000000"/>
        </w:rPr>
        <w:t>осуществляющего деятельность в сфере таможенного дела, и (или)</w:t>
      </w:r>
      <w:r>
        <w:br/>
      </w:r>
      <w:r>
        <w:rPr>
          <w:rFonts w:ascii="Times New Roman"/>
          <w:b/>
          <w:i w:val="false"/>
          <w:color w:val="000000"/>
        </w:rPr>
        <w:t>уполномоченного экономического оператора"</w:t>
      </w:r>
    </w:p>
    <w:bookmarkEnd w:id="2247"/>
    <w:p>
      <w:pPr>
        <w:spacing w:after="0"/>
        <w:ind w:left="0"/>
        <w:jc w:val="both"/>
      </w:pPr>
      <w:r>
        <w:rPr>
          <w:rFonts w:ascii="Times New Roman"/>
          <w:b w:val="false"/>
          <w:i w:val="false"/>
          <w:color w:val="ff0000"/>
          <w:sz w:val="28"/>
        </w:rPr>
        <w:t xml:space="preserve">
      Сноска. Стандарт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45" w:id="2248"/>
    <w:p>
      <w:pPr>
        <w:spacing w:after="0"/>
        <w:ind w:left="0"/>
        <w:jc w:val="left"/>
      </w:pPr>
      <w:r>
        <w:rPr>
          <w:rFonts w:ascii="Times New Roman"/>
          <w:b/>
          <w:i w:val="false"/>
          <w:color w:val="000000"/>
        </w:rPr>
        <w:t xml:space="preserve"> 1. Общие положения</w:t>
      </w:r>
    </w:p>
    <w:bookmarkEnd w:id="2248"/>
    <w:bookmarkStart w:name="z3446" w:id="2249"/>
    <w:p>
      <w:pPr>
        <w:spacing w:after="0"/>
        <w:ind w:left="0"/>
        <w:jc w:val="both"/>
      </w:pPr>
      <w:r>
        <w:rPr>
          <w:rFonts w:ascii="Times New Roman"/>
          <w:b w:val="false"/>
          <w:i w:val="false"/>
          <w:color w:val="000000"/>
          <w:sz w:val="28"/>
        </w:rPr>
        <w:t>
      1. Государственная услуга "Регистрация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(далее – государственная услуга).</w:t>
      </w:r>
    </w:p>
    <w:bookmarkEnd w:id="2249"/>
    <w:bookmarkStart w:name="z3447" w:id="2250"/>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250"/>
    <w:bookmarkStart w:name="z3448" w:id="2251"/>
    <w:p>
      <w:pPr>
        <w:spacing w:after="0"/>
        <w:ind w:left="0"/>
        <w:jc w:val="both"/>
      </w:pPr>
      <w:r>
        <w:rPr>
          <w:rFonts w:ascii="Times New Roman"/>
          <w:b w:val="false"/>
          <w:i w:val="false"/>
          <w:color w:val="000000"/>
          <w:sz w:val="28"/>
        </w:rPr>
        <w:t>
      3. Государственная услуга оказывается Комитетом государственных доходов Министерства и его территориальными органами по областям, городам Астане, Алматы и Шымкент (далее – услугодатель).</w:t>
      </w:r>
    </w:p>
    <w:bookmarkEnd w:id="2251"/>
    <w:bookmarkStart w:name="z3449" w:id="2252"/>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осуществляется через канцелярию услугодателя или лицом, в функциональные обязанности которого входит прием и выдача корреспонденции.</w:t>
      </w:r>
    </w:p>
    <w:bookmarkEnd w:id="2252"/>
    <w:bookmarkStart w:name="z3450" w:id="2253"/>
    <w:p>
      <w:pPr>
        <w:spacing w:after="0"/>
        <w:ind w:left="0"/>
        <w:jc w:val="left"/>
      </w:pPr>
      <w:r>
        <w:rPr>
          <w:rFonts w:ascii="Times New Roman"/>
          <w:b/>
          <w:i w:val="false"/>
          <w:color w:val="000000"/>
        </w:rPr>
        <w:t xml:space="preserve"> 2. Порядок оказания государственной услуги</w:t>
      </w:r>
    </w:p>
    <w:bookmarkEnd w:id="2253"/>
    <w:bookmarkStart w:name="z3451" w:id="2254"/>
    <w:p>
      <w:pPr>
        <w:spacing w:after="0"/>
        <w:ind w:left="0"/>
        <w:jc w:val="both"/>
      </w:pPr>
      <w:r>
        <w:rPr>
          <w:rFonts w:ascii="Times New Roman"/>
          <w:b w:val="false"/>
          <w:i w:val="false"/>
          <w:color w:val="000000"/>
          <w:sz w:val="28"/>
        </w:rPr>
        <w:t>
      4. Сроки оказания государственной услуги:</w:t>
      </w:r>
    </w:p>
    <w:bookmarkEnd w:id="2254"/>
    <w:bookmarkStart w:name="z3452" w:id="2255"/>
    <w:p>
      <w:pPr>
        <w:spacing w:after="0"/>
        <w:ind w:left="0"/>
        <w:jc w:val="both"/>
      </w:pPr>
      <w:r>
        <w:rPr>
          <w:rFonts w:ascii="Times New Roman"/>
          <w:b w:val="false"/>
          <w:i w:val="false"/>
          <w:color w:val="000000"/>
          <w:sz w:val="28"/>
        </w:rPr>
        <w:t>
      1) со дня регистрации заявления – не позднее 3 (трех) рабочих дней;</w:t>
      </w:r>
    </w:p>
    <w:bookmarkEnd w:id="2255"/>
    <w:bookmarkStart w:name="z3453" w:id="2256"/>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30 (тридцать) минут;</w:t>
      </w:r>
    </w:p>
    <w:bookmarkEnd w:id="2256"/>
    <w:bookmarkStart w:name="z3454" w:id="2257"/>
    <w:p>
      <w:pPr>
        <w:spacing w:after="0"/>
        <w:ind w:left="0"/>
        <w:jc w:val="both"/>
      </w:pPr>
      <w:r>
        <w:rPr>
          <w:rFonts w:ascii="Times New Roman"/>
          <w:b w:val="false"/>
          <w:i w:val="false"/>
          <w:color w:val="000000"/>
          <w:sz w:val="28"/>
        </w:rPr>
        <w:t>
      3) максимально допустимое время обслуживания услугополучателя – 30 (тридцать) минут.</w:t>
      </w:r>
    </w:p>
    <w:bookmarkEnd w:id="2257"/>
    <w:bookmarkStart w:name="z3455" w:id="2258"/>
    <w:p>
      <w:pPr>
        <w:spacing w:after="0"/>
        <w:ind w:left="0"/>
        <w:jc w:val="both"/>
      </w:pPr>
      <w:r>
        <w:rPr>
          <w:rFonts w:ascii="Times New Roman"/>
          <w:b w:val="false"/>
          <w:i w:val="false"/>
          <w:color w:val="000000"/>
          <w:sz w:val="28"/>
        </w:rPr>
        <w:t>
      5. Форма оказания государственной услуги: бумажная.</w:t>
      </w:r>
    </w:p>
    <w:bookmarkEnd w:id="2258"/>
    <w:bookmarkStart w:name="z3456" w:id="2259"/>
    <w:p>
      <w:pPr>
        <w:spacing w:after="0"/>
        <w:ind w:left="0"/>
        <w:jc w:val="both"/>
      </w:pPr>
      <w:r>
        <w:rPr>
          <w:rFonts w:ascii="Times New Roman"/>
          <w:b w:val="false"/>
          <w:i w:val="false"/>
          <w:color w:val="000000"/>
          <w:sz w:val="28"/>
        </w:rPr>
        <w:t xml:space="preserve">
      6. Результатом оказания государственной услуги являются – регистрация обеспечения исполнения обязанности по уплате таможенных пошлин, налогов, специальных, антидемпинговых, компенсационных пошлин, а также обеспечения исполнения обязанностей юридического лица, осуществляющего деятельность в сфере таможенного дела, и (или) уполномоченного экономического оператора с уведомлением либо мотивированный ответ (уведомление)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2259"/>
    <w:bookmarkStart w:name="z3457" w:id="226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260"/>
    <w:bookmarkStart w:name="z3458" w:id="2261"/>
    <w:p>
      <w:pPr>
        <w:spacing w:after="0"/>
        <w:ind w:left="0"/>
        <w:jc w:val="both"/>
      </w:pPr>
      <w:r>
        <w:rPr>
          <w:rFonts w:ascii="Times New Roman"/>
          <w:b w:val="false"/>
          <w:i w:val="false"/>
          <w:color w:val="000000"/>
          <w:sz w:val="28"/>
        </w:rPr>
        <w:t>
      7. Государственная услуга оказывается бесплатно физическим и юридическим лицам (далее – услугополучатель).</w:t>
      </w:r>
    </w:p>
    <w:bookmarkEnd w:id="2261"/>
    <w:bookmarkStart w:name="z3459" w:id="2262"/>
    <w:p>
      <w:pPr>
        <w:spacing w:after="0"/>
        <w:ind w:left="0"/>
        <w:jc w:val="both"/>
      </w:pPr>
      <w:r>
        <w:rPr>
          <w:rFonts w:ascii="Times New Roman"/>
          <w:b w:val="false"/>
          <w:i w:val="false"/>
          <w:color w:val="000000"/>
          <w:sz w:val="28"/>
        </w:rPr>
        <w:t>
      8. График работы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которых уполномоченным органом в сфере таможенного дела установлен круглосуточный режим работы.</w:t>
      </w:r>
    </w:p>
    <w:bookmarkEnd w:id="2262"/>
    <w:bookmarkStart w:name="z3460" w:id="226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 за исключением услугодателя для которых уполномоченным органом в сфере таможенного дела установлен круглосуточный режим работы.</w:t>
      </w:r>
    </w:p>
    <w:bookmarkEnd w:id="2263"/>
    <w:bookmarkStart w:name="z3461" w:id="2264"/>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bookmarkEnd w:id="2264"/>
    <w:bookmarkStart w:name="z3462" w:id="2265"/>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w:t>
      </w:r>
    </w:p>
    <w:bookmarkEnd w:id="2265"/>
    <w:bookmarkStart w:name="z3463" w:id="2266"/>
    <w:p>
      <w:pPr>
        <w:spacing w:after="0"/>
        <w:ind w:left="0"/>
        <w:jc w:val="both"/>
      </w:pPr>
      <w:r>
        <w:rPr>
          <w:rFonts w:ascii="Times New Roman"/>
          <w:b w:val="false"/>
          <w:i w:val="false"/>
          <w:color w:val="000000"/>
          <w:sz w:val="28"/>
        </w:rPr>
        <w:t xml:space="preserve">
      1) заявление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bookmarkEnd w:id="2266"/>
    <w:bookmarkStart w:name="z3464" w:id="2267"/>
    <w:p>
      <w:pPr>
        <w:spacing w:after="0"/>
        <w:ind w:left="0"/>
        <w:jc w:val="both"/>
      </w:pPr>
      <w:r>
        <w:rPr>
          <w:rFonts w:ascii="Times New Roman"/>
          <w:b w:val="false"/>
          <w:i w:val="false"/>
          <w:color w:val="000000"/>
          <w:sz w:val="28"/>
        </w:rPr>
        <w:t>
      в зависимости от выбранного способа обеспечения исполнения обязанности по уплате таможенных пошлин, налогов один из следующих документов, подтверждающих такое обеспечение:</w:t>
      </w:r>
    </w:p>
    <w:bookmarkEnd w:id="2267"/>
    <w:bookmarkStart w:name="z3465" w:id="2268"/>
    <w:p>
      <w:pPr>
        <w:spacing w:after="0"/>
        <w:ind w:left="0"/>
        <w:jc w:val="both"/>
      </w:pPr>
      <w:r>
        <w:rPr>
          <w:rFonts w:ascii="Times New Roman"/>
          <w:b w:val="false"/>
          <w:i w:val="false"/>
          <w:color w:val="000000"/>
          <w:sz w:val="28"/>
        </w:rPr>
        <w:t>
      2) копию платежного документа о перечислении денег на счет временного размещения денег органа государственных доходов и (или) внесении авансовых платежей в качестве обеспечения исполнения обязанности по уплате таможенных пошлин, налогов;</w:t>
      </w:r>
    </w:p>
    <w:bookmarkEnd w:id="2268"/>
    <w:bookmarkStart w:name="z3466" w:id="2269"/>
    <w:p>
      <w:pPr>
        <w:spacing w:after="0"/>
        <w:ind w:left="0"/>
        <w:jc w:val="both"/>
      </w:pPr>
      <w:r>
        <w:rPr>
          <w:rFonts w:ascii="Times New Roman"/>
          <w:b w:val="false"/>
          <w:i w:val="false"/>
          <w:color w:val="000000"/>
          <w:sz w:val="28"/>
        </w:rPr>
        <w:t>
      3) договора банковский гарантии, заключенного между банком-гарантом и плательщиком, и банковской гарантии;</w:t>
      </w:r>
    </w:p>
    <w:bookmarkEnd w:id="2269"/>
    <w:bookmarkStart w:name="z3467" w:id="2270"/>
    <w:p>
      <w:pPr>
        <w:spacing w:after="0"/>
        <w:ind w:left="0"/>
        <w:jc w:val="both"/>
      </w:pPr>
      <w:r>
        <w:rPr>
          <w:rFonts w:ascii="Times New Roman"/>
          <w:b w:val="false"/>
          <w:i w:val="false"/>
          <w:color w:val="000000"/>
          <w:sz w:val="28"/>
        </w:rPr>
        <w:t>
      4) договора поручительства, заключенного в соответствии с гражданским законодательством Республики Казахстан;</w:t>
      </w:r>
    </w:p>
    <w:bookmarkEnd w:id="2270"/>
    <w:bookmarkStart w:name="z3468" w:id="2271"/>
    <w:p>
      <w:pPr>
        <w:spacing w:after="0"/>
        <w:ind w:left="0"/>
        <w:jc w:val="both"/>
      </w:pPr>
      <w:r>
        <w:rPr>
          <w:rFonts w:ascii="Times New Roman"/>
          <w:b w:val="false"/>
          <w:i w:val="false"/>
          <w:color w:val="000000"/>
          <w:sz w:val="28"/>
        </w:rPr>
        <w:t>
      договора залога имущества, заключенного между плательщиком и органом государственных доходов, и отчета оценщика об оценке рыночной стоимости залогового имущества;</w:t>
      </w:r>
    </w:p>
    <w:bookmarkEnd w:id="2271"/>
    <w:bookmarkStart w:name="z3469" w:id="2272"/>
    <w:p>
      <w:pPr>
        <w:spacing w:after="0"/>
        <w:ind w:left="0"/>
        <w:jc w:val="both"/>
      </w:pPr>
      <w:r>
        <w:rPr>
          <w:rFonts w:ascii="Times New Roman"/>
          <w:b w:val="false"/>
          <w:i w:val="false"/>
          <w:color w:val="000000"/>
          <w:sz w:val="28"/>
        </w:rPr>
        <w:t>
      5) договора страхования";</w:t>
      </w:r>
    </w:p>
    <w:bookmarkEnd w:id="2272"/>
    <w:bookmarkStart w:name="z3470" w:id="2273"/>
    <w:p>
      <w:pPr>
        <w:spacing w:after="0"/>
        <w:ind w:left="0"/>
        <w:jc w:val="both"/>
      </w:pPr>
      <w:r>
        <w:rPr>
          <w:rFonts w:ascii="Times New Roman"/>
          <w:b w:val="false"/>
          <w:i w:val="false"/>
          <w:color w:val="000000"/>
          <w:sz w:val="28"/>
        </w:rPr>
        <w:t>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 либо направление уведомления в личный кабинет плательщика.</w:t>
      </w:r>
    </w:p>
    <w:bookmarkEnd w:id="2273"/>
    <w:bookmarkStart w:name="z3471" w:id="2274"/>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2274"/>
    <w:bookmarkStart w:name="z3472" w:id="2275"/>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2275"/>
    <w:bookmarkStart w:name="z3473" w:id="2276"/>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2276"/>
    <w:bookmarkStart w:name="z3474" w:id="2277"/>
    <w:p>
      <w:pPr>
        <w:spacing w:after="0"/>
        <w:ind w:left="0"/>
        <w:jc w:val="both"/>
      </w:pPr>
      <w:r>
        <w:rPr>
          <w:rFonts w:ascii="Times New Roman"/>
          <w:b w:val="false"/>
          <w:i w:val="false"/>
          <w:color w:val="000000"/>
          <w:sz w:val="28"/>
        </w:rPr>
        <w:t>
      9-1. Основанием для отказа в оказании государственной услуги является случаи:</w:t>
      </w:r>
    </w:p>
    <w:bookmarkEnd w:id="2277"/>
    <w:bookmarkStart w:name="z3475" w:id="2278"/>
    <w:p>
      <w:pPr>
        <w:spacing w:after="0"/>
        <w:ind w:left="0"/>
        <w:jc w:val="both"/>
      </w:pPr>
      <w:r>
        <w:rPr>
          <w:rFonts w:ascii="Times New Roman"/>
          <w:b w:val="false"/>
          <w:i w:val="false"/>
          <w:color w:val="000000"/>
          <w:sz w:val="28"/>
        </w:rPr>
        <w:t>
      1) при обеспечении деньгами:</w:t>
      </w:r>
    </w:p>
    <w:bookmarkEnd w:id="2278"/>
    <w:bookmarkStart w:name="z3476" w:id="2279"/>
    <w:p>
      <w:pPr>
        <w:spacing w:after="0"/>
        <w:ind w:left="0"/>
        <w:jc w:val="both"/>
      </w:pPr>
      <w:r>
        <w:rPr>
          <w:rFonts w:ascii="Times New Roman"/>
          <w:b w:val="false"/>
          <w:i w:val="false"/>
          <w:color w:val="000000"/>
          <w:sz w:val="28"/>
        </w:rPr>
        <w:t xml:space="preserve">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внесением денег, превышает размер обеспечения исполнения обязанности по уплате таможенных пошлин, налогов, рассчитанный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Кодекса, подтверждаемый платежным документом, указанным в подпунктах 6 и 7 </w:t>
      </w:r>
      <w:r>
        <w:rPr>
          <w:rFonts w:ascii="Times New Roman"/>
          <w:b w:val="false"/>
          <w:i w:val="false"/>
          <w:color w:val="000000"/>
          <w:sz w:val="28"/>
        </w:rPr>
        <w:t>пункта 9</w:t>
      </w:r>
      <w:r>
        <w:rPr>
          <w:rFonts w:ascii="Times New Roman"/>
          <w:b w:val="false"/>
          <w:i w:val="false"/>
          <w:color w:val="000000"/>
          <w:sz w:val="28"/>
        </w:rPr>
        <w:t xml:space="preserve"> настоящего стандарта;</w:t>
      </w:r>
    </w:p>
    <w:bookmarkEnd w:id="2279"/>
    <w:bookmarkStart w:name="z3477" w:id="2280"/>
    <w:p>
      <w:pPr>
        <w:spacing w:after="0"/>
        <w:ind w:left="0"/>
        <w:jc w:val="both"/>
      </w:pPr>
      <w:r>
        <w:rPr>
          <w:rFonts w:ascii="Times New Roman"/>
          <w:b w:val="false"/>
          <w:i w:val="false"/>
          <w:color w:val="000000"/>
          <w:sz w:val="28"/>
        </w:rPr>
        <w:t xml:space="preserve">
      не представлены документы, указанные в подпунктах 1), 2), 6) и 7)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w:t>
      </w:r>
    </w:p>
    <w:bookmarkEnd w:id="2280"/>
    <w:bookmarkStart w:name="z3478" w:id="2281"/>
    <w:p>
      <w:pPr>
        <w:spacing w:after="0"/>
        <w:ind w:left="0"/>
        <w:jc w:val="both"/>
      </w:pPr>
      <w:r>
        <w:rPr>
          <w:rFonts w:ascii="Times New Roman"/>
          <w:b w:val="false"/>
          <w:i w:val="false"/>
          <w:color w:val="000000"/>
          <w:sz w:val="28"/>
        </w:rPr>
        <w:t>
      2) при обеспечении банковской гарантией:</w:t>
      </w:r>
    </w:p>
    <w:bookmarkEnd w:id="2281"/>
    <w:bookmarkStart w:name="z3479" w:id="2282"/>
    <w:p>
      <w:pPr>
        <w:spacing w:after="0"/>
        <w:ind w:left="0"/>
        <w:jc w:val="both"/>
      </w:pPr>
      <w:r>
        <w:rPr>
          <w:rFonts w:ascii="Times New Roman"/>
          <w:b w:val="false"/>
          <w:i w:val="false"/>
          <w:color w:val="000000"/>
          <w:sz w:val="28"/>
        </w:rPr>
        <w:t>
      предоставленные договор банковской гарантии и (или) банковская гарантия не соответствуют требованиям, установленным законодательством Республики Казахстан;</w:t>
      </w:r>
    </w:p>
    <w:bookmarkEnd w:id="2282"/>
    <w:bookmarkStart w:name="z3480" w:id="2283"/>
    <w:p>
      <w:pPr>
        <w:spacing w:after="0"/>
        <w:ind w:left="0"/>
        <w:jc w:val="both"/>
      </w:pPr>
      <w:r>
        <w:rPr>
          <w:rFonts w:ascii="Times New Roman"/>
          <w:b w:val="false"/>
          <w:i w:val="false"/>
          <w:color w:val="000000"/>
          <w:sz w:val="28"/>
        </w:rPr>
        <w:t xml:space="preserve">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банковской гарантией, превышает размер обеспечения исполнения обязанности по уплате таможенных пошлин, налогов, рассчитанный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Кодекса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99 Кодекса, подтверждаемый банковской гарантией;</w:t>
      </w:r>
    </w:p>
    <w:bookmarkEnd w:id="2283"/>
    <w:bookmarkStart w:name="z3481" w:id="2284"/>
    <w:p>
      <w:pPr>
        <w:spacing w:after="0"/>
        <w:ind w:left="0"/>
        <w:jc w:val="both"/>
      </w:pPr>
      <w:r>
        <w:rPr>
          <w:rFonts w:ascii="Times New Roman"/>
          <w:b w:val="false"/>
          <w:i w:val="false"/>
          <w:color w:val="000000"/>
          <w:sz w:val="28"/>
        </w:rPr>
        <w:t xml:space="preserve">
      договор банковской гарантии и (или) банковская гарантия не соответствуют условиям, установленным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97 Кодекса;</w:t>
      </w:r>
    </w:p>
    <w:bookmarkEnd w:id="2284"/>
    <w:bookmarkStart w:name="z3482" w:id="2285"/>
    <w:p>
      <w:pPr>
        <w:spacing w:after="0"/>
        <w:ind w:left="0"/>
        <w:jc w:val="both"/>
      </w:pPr>
      <w:r>
        <w:rPr>
          <w:rFonts w:ascii="Times New Roman"/>
          <w:b w:val="false"/>
          <w:i w:val="false"/>
          <w:color w:val="000000"/>
          <w:sz w:val="28"/>
        </w:rPr>
        <w:t>
      банк второго уровня, выдавший банковскую гарантию, предоставленную в качестве обеспечения исполнения обязанности по уплате таможенных пошлин, налогов, на день регистрации заявления о принятии банковской гарантии в качестве обеспечения исполнения обязанности по уплате таможенных пошлин, налогов ранее не исполнил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bookmarkEnd w:id="2285"/>
    <w:bookmarkStart w:name="z3483" w:id="2286"/>
    <w:p>
      <w:pPr>
        <w:spacing w:after="0"/>
        <w:ind w:left="0"/>
        <w:jc w:val="both"/>
      </w:pPr>
      <w:r>
        <w:rPr>
          <w:rFonts w:ascii="Times New Roman"/>
          <w:b w:val="false"/>
          <w:i w:val="false"/>
          <w:color w:val="000000"/>
          <w:sz w:val="28"/>
        </w:rPr>
        <w:t>
      3) при обеспечении поручительством:</w:t>
      </w:r>
    </w:p>
    <w:bookmarkEnd w:id="2286"/>
    <w:bookmarkStart w:name="z3484" w:id="2287"/>
    <w:p>
      <w:pPr>
        <w:spacing w:after="0"/>
        <w:ind w:left="0"/>
        <w:jc w:val="both"/>
      </w:pPr>
      <w:r>
        <w:rPr>
          <w:rFonts w:ascii="Times New Roman"/>
          <w:b w:val="false"/>
          <w:i w:val="false"/>
          <w:color w:val="000000"/>
          <w:sz w:val="28"/>
        </w:rPr>
        <w:t>
      представленный договор поручительства не соответствует гражданскому законодательству Республики Казахстан;</w:t>
      </w:r>
    </w:p>
    <w:bookmarkEnd w:id="2287"/>
    <w:bookmarkStart w:name="z3485" w:id="2288"/>
    <w:p>
      <w:pPr>
        <w:spacing w:after="0"/>
        <w:ind w:left="0"/>
        <w:jc w:val="both"/>
      </w:pPr>
      <w:r>
        <w:rPr>
          <w:rFonts w:ascii="Times New Roman"/>
          <w:b w:val="false"/>
          <w:i w:val="false"/>
          <w:color w:val="000000"/>
          <w:sz w:val="28"/>
        </w:rPr>
        <w:t xml:space="preserve">
      при наличии определенных </w:t>
      </w:r>
      <w:r>
        <w:rPr>
          <w:rFonts w:ascii="Times New Roman"/>
          <w:b w:val="false"/>
          <w:i w:val="false"/>
          <w:color w:val="000000"/>
          <w:sz w:val="28"/>
        </w:rPr>
        <w:t>пунктом 2</w:t>
      </w:r>
      <w:r>
        <w:rPr>
          <w:rFonts w:ascii="Times New Roman"/>
          <w:b w:val="false"/>
          <w:i w:val="false"/>
          <w:color w:val="000000"/>
          <w:sz w:val="28"/>
        </w:rPr>
        <w:t xml:space="preserve"> статьи 99 Кодекса оснований для отказа в принятии представленной к договору поручительства банковской гарантии;</w:t>
      </w:r>
    </w:p>
    <w:bookmarkEnd w:id="2288"/>
    <w:bookmarkStart w:name="z3486" w:id="2289"/>
    <w:p>
      <w:pPr>
        <w:spacing w:after="0"/>
        <w:ind w:left="0"/>
        <w:jc w:val="both"/>
      </w:pPr>
      <w:r>
        <w:rPr>
          <w:rFonts w:ascii="Times New Roman"/>
          <w:b w:val="false"/>
          <w:i w:val="false"/>
          <w:color w:val="000000"/>
          <w:sz w:val="28"/>
        </w:rPr>
        <w:t xml:space="preserve">
      представленный к договору поручительства договор залога имущества не соответствует условиям заключения договора залога имущества, установленным </w:t>
      </w:r>
      <w:r>
        <w:rPr>
          <w:rFonts w:ascii="Times New Roman"/>
          <w:b w:val="false"/>
          <w:i w:val="false"/>
          <w:color w:val="000000"/>
          <w:sz w:val="28"/>
        </w:rPr>
        <w:t>пунктом 3</w:t>
      </w:r>
      <w:r>
        <w:rPr>
          <w:rFonts w:ascii="Times New Roman"/>
          <w:b w:val="false"/>
          <w:i w:val="false"/>
          <w:color w:val="000000"/>
          <w:sz w:val="28"/>
        </w:rPr>
        <w:t xml:space="preserve"> статьи 101 Кодекса;</w:t>
      </w:r>
    </w:p>
    <w:bookmarkEnd w:id="2289"/>
    <w:bookmarkStart w:name="z3487" w:id="2290"/>
    <w:p>
      <w:pPr>
        <w:spacing w:after="0"/>
        <w:ind w:left="0"/>
        <w:jc w:val="both"/>
      </w:pPr>
      <w:r>
        <w:rPr>
          <w:rFonts w:ascii="Times New Roman"/>
          <w:b w:val="false"/>
          <w:i w:val="false"/>
          <w:color w:val="000000"/>
          <w:sz w:val="28"/>
        </w:rPr>
        <w:t xml:space="preserve">
      при наличии определенных </w:t>
      </w:r>
      <w:r>
        <w:rPr>
          <w:rFonts w:ascii="Times New Roman"/>
          <w:b w:val="false"/>
          <w:i w:val="false"/>
          <w:color w:val="000000"/>
          <w:sz w:val="28"/>
        </w:rPr>
        <w:t>пунктом 2</w:t>
      </w:r>
      <w:r>
        <w:rPr>
          <w:rFonts w:ascii="Times New Roman"/>
          <w:b w:val="false"/>
          <w:i w:val="false"/>
          <w:color w:val="000000"/>
          <w:sz w:val="28"/>
        </w:rPr>
        <w:t xml:space="preserve"> статьи 102 Кодекса оснований для отказа в принятии представленного к договору поручительства договора страхования;</w:t>
      </w:r>
    </w:p>
    <w:bookmarkEnd w:id="2290"/>
    <w:bookmarkStart w:name="z3488" w:id="2291"/>
    <w:p>
      <w:pPr>
        <w:spacing w:after="0"/>
        <w:ind w:left="0"/>
        <w:jc w:val="both"/>
      </w:pPr>
      <w:r>
        <w:rPr>
          <w:rFonts w:ascii="Times New Roman"/>
          <w:b w:val="false"/>
          <w:i w:val="false"/>
          <w:color w:val="000000"/>
          <w:sz w:val="28"/>
        </w:rPr>
        <w:t>
      поручителем не обеспечено исполнение обязанности по уплате таможенных пошлин, налогов;</w:t>
      </w:r>
    </w:p>
    <w:bookmarkEnd w:id="2291"/>
    <w:bookmarkStart w:name="z3489" w:id="2292"/>
    <w:p>
      <w:pPr>
        <w:spacing w:after="0"/>
        <w:ind w:left="0"/>
        <w:jc w:val="both"/>
      </w:pPr>
      <w:r>
        <w:rPr>
          <w:rFonts w:ascii="Times New Roman"/>
          <w:b w:val="false"/>
          <w:i w:val="false"/>
          <w:color w:val="000000"/>
          <w:sz w:val="28"/>
        </w:rPr>
        <w:t xml:space="preserve">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поручительства, превышает размер обеспечения исполнения обязанности по уплате таможенных пошлин, налогов, рассчитанный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Кодекса с учетом части третьей </w:t>
      </w:r>
      <w:r>
        <w:rPr>
          <w:rFonts w:ascii="Times New Roman"/>
          <w:b w:val="false"/>
          <w:i w:val="false"/>
          <w:color w:val="000000"/>
          <w:sz w:val="28"/>
        </w:rPr>
        <w:t>пункта 2</w:t>
      </w:r>
      <w:r>
        <w:rPr>
          <w:rFonts w:ascii="Times New Roman"/>
          <w:b w:val="false"/>
          <w:i w:val="false"/>
          <w:color w:val="000000"/>
          <w:sz w:val="28"/>
        </w:rPr>
        <w:t xml:space="preserve"> статьи 100 Кодекса, подтверждаемый договором поручительства;</w:t>
      </w:r>
    </w:p>
    <w:bookmarkEnd w:id="2292"/>
    <w:bookmarkStart w:name="z3490" w:id="2293"/>
    <w:p>
      <w:pPr>
        <w:spacing w:after="0"/>
        <w:ind w:left="0"/>
        <w:jc w:val="both"/>
      </w:pPr>
      <w:r>
        <w:rPr>
          <w:rFonts w:ascii="Times New Roman"/>
          <w:b w:val="false"/>
          <w:i w:val="false"/>
          <w:color w:val="000000"/>
          <w:sz w:val="28"/>
        </w:rPr>
        <w:t xml:space="preserve">
      не представлены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w:t>
      </w:r>
    </w:p>
    <w:bookmarkEnd w:id="2293"/>
    <w:bookmarkStart w:name="z3491" w:id="2294"/>
    <w:p>
      <w:pPr>
        <w:spacing w:after="0"/>
        <w:ind w:left="0"/>
        <w:jc w:val="both"/>
      </w:pPr>
      <w:r>
        <w:rPr>
          <w:rFonts w:ascii="Times New Roman"/>
          <w:b w:val="false"/>
          <w:i w:val="false"/>
          <w:color w:val="000000"/>
          <w:sz w:val="28"/>
        </w:rPr>
        <w:t>
      4) при обеспечении залогом имущества, если не соблюдены условия:</w:t>
      </w:r>
    </w:p>
    <w:bookmarkEnd w:id="2294"/>
    <w:bookmarkStart w:name="z3492" w:id="2295"/>
    <w:p>
      <w:pPr>
        <w:spacing w:after="0"/>
        <w:ind w:left="0"/>
        <w:jc w:val="both"/>
      </w:pPr>
      <w:r>
        <w:rPr>
          <w:rFonts w:ascii="Times New Roman"/>
          <w:b w:val="false"/>
          <w:i w:val="false"/>
          <w:color w:val="000000"/>
          <w:sz w:val="28"/>
        </w:rPr>
        <w:t>
      договор залога имущества соответствует требованиям, установленным законодательством Республики Казахстан;</w:t>
      </w:r>
    </w:p>
    <w:bookmarkEnd w:id="2295"/>
    <w:bookmarkStart w:name="z3493" w:id="2296"/>
    <w:p>
      <w:pPr>
        <w:spacing w:after="0"/>
        <w:ind w:left="0"/>
        <w:jc w:val="both"/>
      </w:pPr>
      <w:r>
        <w:rPr>
          <w:rFonts w:ascii="Times New Roman"/>
          <w:b w:val="false"/>
          <w:i w:val="false"/>
          <w:color w:val="000000"/>
          <w:sz w:val="28"/>
        </w:rPr>
        <w:t>
      имущество, предоставляемое в залог, должно быть ликвидным, застрахованным от утраты или повреждения;</w:t>
      </w:r>
    </w:p>
    <w:bookmarkEnd w:id="2296"/>
    <w:bookmarkStart w:name="z3494" w:id="2297"/>
    <w:p>
      <w:pPr>
        <w:spacing w:after="0"/>
        <w:ind w:left="0"/>
        <w:jc w:val="both"/>
      </w:pPr>
      <w:r>
        <w:rPr>
          <w:rFonts w:ascii="Times New Roman"/>
          <w:b w:val="false"/>
          <w:i w:val="false"/>
          <w:color w:val="000000"/>
          <w:sz w:val="28"/>
        </w:rPr>
        <w:t xml:space="preserve">
      договор залога имущества соответствует условиям, установленным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97 Кодекса;</w:t>
      </w:r>
    </w:p>
    <w:bookmarkEnd w:id="2297"/>
    <w:bookmarkStart w:name="z3495" w:id="2298"/>
    <w:p>
      <w:pPr>
        <w:spacing w:after="0"/>
        <w:ind w:left="0"/>
        <w:jc w:val="both"/>
      </w:pPr>
      <w:r>
        <w:rPr>
          <w:rFonts w:ascii="Times New Roman"/>
          <w:b w:val="false"/>
          <w:i w:val="false"/>
          <w:color w:val="000000"/>
          <w:sz w:val="28"/>
        </w:rPr>
        <w:t xml:space="preserve">
      представлены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w:t>
      </w:r>
    </w:p>
    <w:bookmarkEnd w:id="2298"/>
    <w:bookmarkStart w:name="z3496" w:id="2299"/>
    <w:p>
      <w:pPr>
        <w:spacing w:after="0"/>
        <w:ind w:left="0"/>
        <w:jc w:val="both"/>
      </w:pPr>
      <w:r>
        <w:rPr>
          <w:rFonts w:ascii="Times New Roman"/>
          <w:b w:val="false"/>
          <w:i w:val="false"/>
          <w:color w:val="000000"/>
          <w:sz w:val="28"/>
        </w:rPr>
        <w:t>
      предметом залога в целях обеспечения исполнения обязанности по уплате таможенных пошлин, налогов может быть любое имущество, за исключением:</w:t>
      </w:r>
    </w:p>
    <w:bookmarkEnd w:id="2299"/>
    <w:bookmarkStart w:name="z3497" w:id="2300"/>
    <w:p>
      <w:pPr>
        <w:spacing w:after="0"/>
        <w:ind w:left="0"/>
        <w:jc w:val="both"/>
      </w:pPr>
      <w:r>
        <w:rPr>
          <w:rFonts w:ascii="Times New Roman"/>
          <w:b w:val="false"/>
          <w:i w:val="false"/>
          <w:color w:val="000000"/>
          <w:sz w:val="28"/>
        </w:rPr>
        <w:t>
      объектов жизнеобеспечения;</w:t>
      </w:r>
    </w:p>
    <w:bookmarkEnd w:id="2300"/>
    <w:bookmarkStart w:name="z3498" w:id="2301"/>
    <w:p>
      <w:pPr>
        <w:spacing w:after="0"/>
        <w:ind w:left="0"/>
        <w:jc w:val="both"/>
      </w:pPr>
      <w:r>
        <w:rPr>
          <w:rFonts w:ascii="Times New Roman"/>
          <w:b w:val="false"/>
          <w:i w:val="false"/>
          <w:color w:val="000000"/>
          <w:sz w:val="28"/>
        </w:rPr>
        <w:t>
      арестованного имущества;</w:t>
      </w:r>
    </w:p>
    <w:bookmarkEnd w:id="2301"/>
    <w:bookmarkStart w:name="z3499" w:id="2302"/>
    <w:p>
      <w:pPr>
        <w:spacing w:after="0"/>
        <w:ind w:left="0"/>
        <w:jc w:val="both"/>
      </w:pPr>
      <w:r>
        <w:rPr>
          <w:rFonts w:ascii="Times New Roman"/>
          <w:b w:val="false"/>
          <w:i w:val="false"/>
          <w:color w:val="000000"/>
          <w:sz w:val="28"/>
        </w:rPr>
        <w:t>
      имущества, на которое государственными органами наложены ограничения;</w:t>
      </w:r>
    </w:p>
    <w:bookmarkEnd w:id="2302"/>
    <w:bookmarkStart w:name="z3500" w:id="2303"/>
    <w:p>
      <w:pPr>
        <w:spacing w:after="0"/>
        <w:ind w:left="0"/>
        <w:jc w:val="both"/>
      </w:pPr>
      <w:r>
        <w:rPr>
          <w:rFonts w:ascii="Times New Roman"/>
          <w:b w:val="false"/>
          <w:i w:val="false"/>
          <w:color w:val="000000"/>
          <w:sz w:val="28"/>
        </w:rPr>
        <w:t>
      имущества, обремененного правами третьих лиц;</w:t>
      </w:r>
    </w:p>
    <w:bookmarkEnd w:id="2303"/>
    <w:bookmarkStart w:name="z3501" w:id="2304"/>
    <w:p>
      <w:pPr>
        <w:spacing w:after="0"/>
        <w:ind w:left="0"/>
        <w:jc w:val="both"/>
      </w:pPr>
      <w:r>
        <w:rPr>
          <w:rFonts w:ascii="Times New Roman"/>
          <w:b w:val="false"/>
          <w:i w:val="false"/>
          <w:color w:val="000000"/>
          <w:sz w:val="28"/>
        </w:rPr>
        <w:t>
      имущества, изъятого из гражданского оборота в соответствии с законодательством Республики Казахстан;</w:t>
      </w:r>
    </w:p>
    <w:bookmarkEnd w:id="2304"/>
    <w:bookmarkStart w:name="z3502" w:id="2305"/>
    <w:p>
      <w:pPr>
        <w:spacing w:after="0"/>
        <w:ind w:left="0"/>
        <w:jc w:val="both"/>
      </w:pPr>
      <w:r>
        <w:rPr>
          <w:rFonts w:ascii="Times New Roman"/>
          <w:b w:val="false"/>
          <w:i w:val="false"/>
          <w:color w:val="000000"/>
          <w:sz w:val="28"/>
        </w:rPr>
        <w:t>
      электрической, тепловой энергии и иных видов энергии;</w:t>
      </w:r>
    </w:p>
    <w:bookmarkEnd w:id="2305"/>
    <w:bookmarkStart w:name="z3503" w:id="2306"/>
    <w:p>
      <w:pPr>
        <w:spacing w:after="0"/>
        <w:ind w:left="0"/>
        <w:jc w:val="both"/>
      </w:pPr>
      <w:r>
        <w:rPr>
          <w:rFonts w:ascii="Times New Roman"/>
          <w:b w:val="false"/>
          <w:i w:val="false"/>
          <w:color w:val="000000"/>
          <w:sz w:val="28"/>
        </w:rPr>
        <w:t>
      скоропортящихся товаров;</w:t>
      </w:r>
    </w:p>
    <w:bookmarkEnd w:id="2306"/>
    <w:bookmarkStart w:name="z3504" w:id="2307"/>
    <w:p>
      <w:pPr>
        <w:spacing w:after="0"/>
        <w:ind w:left="0"/>
        <w:jc w:val="both"/>
      </w:pPr>
      <w:r>
        <w:rPr>
          <w:rFonts w:ascii="Times New Roman"/>
          <w:b w:val="false"/>
          <w:i w:val="false"/>
          <w:color w:val="000000"/>
          <w:sz w:val="28"/>
        </w:rPr>
        <w:t>
      имущественных прав;</w:t>
      </w:r>
    </w:p>
    <w:bookmarkEnd w:id="2307"/>
    <w:bookmarkStart w:name="z3505" w:id="2308"/>
    <w:p>
      <w:pPr>
        <w:spacing w:after="0"/>
        <w:ind w:left="0"/>
        <w:jc w:val="both"/>
      </w:pPr>
      <w:r>
        <w:rPr>
          <w:rFonts w:ascii="Times New Roman"/>
          <w:b w:val="false"/>
          <w:i w:val="false"/>
          <w:color w:val="000000"/>
          <w:sz w:val="28"/>
        </w:rPr>
        <w:t>
      имущества, находящегося за пределами Республики Казахстан;</w:t>
      </w:r>
    </w:p>
    <w:bookmarkEnd w:id="2308"/>
    <w:bookmarkStart w:name="z3506" w:id="2309"/>
    <w:p>
      <w:pPr>
        <w:spacing w:after="0"/>
        <w:ind w:left="0"/>
        <w:jc w:val="both"/>
      </w:pPr>
      <w:r>
        <w:rPr>
          <w:rFonts w:ascii="Times New Roman"/>
          <w:b w:val="false"/>
          <w:i w:val="false"/>
          <w:color w:val="000000"/>
          <w:sz w:val="28"/>
        </w:rPr>
        <w:t>
      5) при обеспечении договором страхования:</w:t>
      </w:r>
    </w:p>
    <w:bookmarkEnd w:id="2309"/>
    <w:bookmarkStart w:name="z3507" w:id="2310"/>
    <w:p>
      <w:pPr>
        <w:spacing w:after="0"/>
        <w:ind w:left="0"/>
        <w:jc w:val="both"/>
      </w:pPr>
      <w:r>
        <w:rPr>
          <w:rFonts w:ascii="Times New Roman"/>
          <w:b w:val="false"/>
          <w:i w:val="false"/>
          <w:color w:val="000000"/>
          <w:sz w:val="28"/>
        </w:rPr>
        <w:t>
      страховая организация, выдавшая договор страхования, не включена в реестр страховых организаций;</w:t>
      </w:r>
    </w:p>
    <w:bookmarkEnd w:id="2310"/>
    <w:bookmarkStart w:name="z3508" w:id="2311"/>
    <w:p>
      <w:pPr>
        <w:spacing w:after="0"/>
        <w:ind w:left="0"/>
        <w:jc w:val="both"/>
      </w:pPr>
      <w:r>
        <w:rPr>
          <w:rFonts w:ascii="Times New Roman"/>
          <w:b w:val="false"/>
          <w:i w:val="false"/>
          <w:color w:val="000000"/>
          <w:sz w:val="28"/>
        </w:rPr>
        <w:t>
      представленный договор страхования не соответствует типовому договору страхования для целей обеспечения исполнения обязанности по уплате таможенных пошлин, налогов при совершении таможенных операций;</w:t>
      </w:r>
    </w:p>
    <w:bookmarkEnd w:id="2311"/>
    <w:bookmarkStart w:name="z3509" w:id="2312"/>
    <w:p>
      <w:pPr>
        <w:spacing w:after="0"/>
        <w:ind w:left="0"/>
        <w:jc w:val="both"/>
      </w:pPr>
      <w:r>
        <w:rPr>
          <w:rFonts w:ascii="Times New Roman"/>
          <w:b w:val="false"/>
          <w:i w:val="false"/>
          <w:color w:val="000000"/>
          <w:sz w:val="28"/>
        </w:rPr>
        <w:t xml:space="preserve">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страхования, превышает размер обеспечения исполнения обязанности по уплате таможенных пошлин, налогов, рассчитанный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Кодекса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102 Кодекса, подтверждаемый договором страхования;</w:t>
      </w:r>
    </w:p>
    <w:bookmarkEnd w:id="2312"/>
    <w:bookmarkStart w:name="z3510" w:id="2313"/>
    <w:p>
      <w:pPr>
        <w:spacing w:after="0"/>
        <w:ind w:left="0"/>
        <w:jc w:val="both"/>
      </w:pPr>
      <w:r>
        <w:rPr>
          <w:rFonts w:ascii="Times New Roman"/>
          <w:b w:val="false"/>
          <w:i w:val="false"/>
          <w:color w:val="000000"/>
          <w:sz w:val="28"/>
        </w:rPr>
        <w:t xml:space="preserve">
      договор страхования не соответствует условиям, установленным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97 Кодекса;</w:t>
      </w:r>
    </w:p>
    <w:bookmarkEnd w:id="2313"/>
    <w:bookmarkStart w:name="z3511" w:id="2314"/>
    <w:p>
      <w:pPr>
        <w:spacing w:after="0"/>
        <w:ind w:left="0"/>
        <w:jc w:val="both"/>
      </w:pPr>
      <w:r>
        <w:rPr>
          <w:rFonts w:ascii="Times New Roman"/>
          <w:b w:val="false"/>
          <w:i w:val="false"/>
          <w:color w:val="000000"/>
          <w:sz w:val="28"/>
        </w:rPr>
        <w:t>
      страховая организация, заключившая с плательщиком договор страхования, предоставленный в качестве обеспечения исполнения обязанности по уплате таможенных пошлин, налогов, на день регистрации заявления о принятии договора страхования в качестве обеспечения исполнения обязанности по уплате таможенных пошлин, налогов ранее не исполнила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bookmarkEnd w:id="2314"/>
    <w:bookmarkStart w:name="z3512" w:id="2315"/>
    <w:p>
      <w:pPr>
        <w:spacing w:after="0"/>
        <w:ind w:left="0"/>
        <w:jc w:val="left"/>
      </w:pPr>
      <w:r>
        <w:rPr>
          <w:rFonts w:ascii="Times New Roman"/>
          <w:b/>
          <w:i w:val="false"/>
          <w:color w:val="000000"/>
        </w:rPr>
        <w:t xml:space="preserve"> 3. Порядок обжалования решений, действий (бездействий) центрального государственного органа, услугодателя и (или) их должностных лиц по вопросам оказания государственных услуг</w:t>
      </w:r>
    </w:p>
    <w:bookmarkEnd w:id="2315"/>
    <w:bookmarkStart w:name="z3513" w:id="2316"/>
    <w:p>
      <w:pPr>
        <w:spacing w:after="0"/>
        <w:ind w:left="0"/>
        <w:jc w:val="both"/>
      </w:pPr>
      <w:r>
        <w:rPr>
          <w:rFonts w:ascii="Times New Roman"/>
          <w:b w:val="false"/>
          <w:i w:val="false"/>
          <w:color w:val="000000"/>
          <w:sz w:val="28"/>
        </w:rPr>
        <w:t xml:space="preserve">
      10.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316"/>
    <w:bookmarkStart w:name="z3514" w:id="2317"/>
    <w:p>
      <w:pPr>
        <w:spacing w:after="0"/>
        <w:ind w:left="0"/>
        <w:jc w:val="both"/>
      </w:pPr>
      <w:r>
        <w:rPr>
          <w:rFonts w:ascii="Times New Roman"/>
          <w:b w:val="false"/>
          <w:i w:val="false"/>
          <w:color w:val="000000"/>
          <w:sz w:val="28"/>
        </w:rPr>
        <w:t>
      В жалобе услугополучателя указываются:</w:t>
      </w:r>
    </w:p>
    <w:bookmarkEnd w:id="2317"/>
    <w:bookmarkStart w:name="z3515" w:id="2318"/>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318"/>
    <w:bookmarkStart w:name="z3516" w:id="2319"/>
    <w:p>
      <w:pPr>
        <w:spacing w:after="0"/>
        <w:ind w:left="0"/>
        <w:jc w:val="both"/>
      </w:pPr>
      <w:r>
        <w:rPr>
          <w:rFonts w:ascii="Times New Roman"/>
          <w:b w:val="false"/>
          <w:i w:val="false"/>
          <w:color w:val="000000"/>
          <w:sz w:val="28"/>
        </w:rPr>
        <w:t>
      2) наименование, бизнес-идентификационный номер, почтовый адрес, исходящий номер (при наличии) и дата входящего документа – для юридического лица.</w:t>
      </w:r>
    </w:p>
    <w:bookmarkEnd w:id="2319"/>
    <w:bookmarkStart w:name="z3517" w:id="2320"/>
    <w:p>
      <w:pPr>
        <w:spacing w:after="0"/>
        <w:ind w:left="0"/>
        <w:jc w:val="both"/>
      </w:pPr>
      <w:r>
        <w:rPr>
          <w:rFonts w:ascii="Times New Roman"/>
          <w:b w:val="false"/>
          <w:i w:val="false"/>
          <w:color w:val="000000"/>
          <w:sz w:val="28"/>
        </w:rPr>
        <w:t>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w:t>
      </w:r>
    </w:p>
    <w:bookmarkEnd w:id="2320"/>
    <w:bookmarkStart w:name="z3518" w:id="2321"/>
    <w:p>
      <w:pPr>
        <w:spacing w:after="0"/>
        <w:ind w:left="0"/>
        <w:jc w:val="both"/>
      </w:pPr>
      <w:r>
        <w:rPr>
          <w:rFonts w:ascii="Times New Roman"/>
          <w:b w:val="false"/>
          <w:i w:val="false"/>
          <w:color w:val="000000"/>
          <w:sz w:val="28"/>
        </w:rPr>
        <w:t>
      Обращение подписывается услугополучателем, либо представителем услугополучателя.</w:t>
      </w:r>
    </w:p>
    <w:bookmarkEnd w:id="2321"/>
    <w:bookmarkStart w:name="z3519" w:id="2322"/>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w:t>
      </w:r>
    </w:p>
    <w:bookmarkEnd w:id="2322"/>
    <w:bookmarkStart w:name="z3520" w:id="2323"/>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323"/>
    <w:bookmarkStart w:name="z3521" w:id="2324"/>
    <w:p>
      <w:pPr>
        <w:spacing w:after="0"/>
        <w:ind w:left="0"/>
        <w:jc w:val="both"/>
      </w:pPr>
      <w:r>
        <w:rPr>
          <w:rFonts w:ascii="Times New Roman"/>
          <w:b w:val="false"/>
          <w:i w:val="false"/>
          <w:color w:val="000000"/>
          <w:sz w:val="28"/>
        </w:rPr>
        <w:t>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w:t>
      </w:r>
    </w:p>
    <w:bookmarkEnd w:id="2324"/>
    <w:bookmarkStart w:name="z3522" w:id="2325"/>
    <w:p>
      <w:pPr>
        <w:spacing w:after="0"/>
        <w:ind w:left="0"/>
        <w:jc w:val="both"/>
      </w:pPr>
      <w:r>
        <w:rPr>
          <w:rFonts w:ascii="Times New Roman"/>
          <w:b w:val="false"/>
          <w:i w:val="false"/>
          <w:color w:val="000000"/>
          <w:sz w:val="28"/>
        </w:rPr>
        <w:t>
      Работник Государственной корпорации:</w:t>
      </w:r>
    </w:p>
    <w:bookmarkEnd w:id="2325"/>
    <w:bookmarkStart w:name="z3523" w:id="2326"/>
    <w:p>
      <w:pPr>
        <w:spacing w:after="0"/>
        <w:ind w:left="0"/>
        <w:jc w:val="both"/>
      </w:pPr>
      <w:r>
        <w:rPr>
          <w:rFonts w:ascii="Times New Roman"/>
          <w:b w:val="false"/>
          <w:i w:val="false"/>
          <w:color w:val="000000"/>
          <w:sz w:val="28"/>
        </w:rPr>
        <w:t>
      осуществляет идентификацию услугополучателя;</w:t>
      </w:r>
    </w:p>
    <w:bookmarkEnd w:id="2326"/>
    <w:bookmarkStart w:name="z3524" w:id="2327"/>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327"/>
    <w:bookmarkStart w:name="z3525" w:id="2328"/>
    <w:p>
      <w:pPr>
        <w:spacing w:after="0"/>
        <w:ind w:left="0"/>
        <w:jc w:val="both"/>
      </w:pPr>
      <w:r>
        <w:rPr>
          <w:rFonts w:ascii="Times New Roman"/>
          <w:b w:val="false"/>
          <w:i w:val="false"/>
          <w:color w:val="000000"/>
          <w:sz w:val="28"/>
        </w:rPr>
        <w:t>
      разъясняет основные правила подачи видеообращения;</w:t>
      </w:r>
    </w:p>
    <w:bookmarkEnd w:id="2328"/>
    <w:bookmarkStart w:name="z3526" w:id="2329"/>
    <w:p>
      <w:pPr>
        <w:spacing w:after="0"/>
        <w:ind w:left="0"/>
        <w:jc w:val="both"/>
      </w:pPr>
      <w:r>
        <w:rPr>
          <w:rFonts w:ascii="Times New Roman"/>
          <w:b w:val="false"/>
          <w:i w:val="false"/>
          <w:color w:val="000000"/>
          <w:sz w:val="28"/>
        </w:rPr>
        <w:t>
      проводит заявителя в видеокабинку для подачи видеообращения.</w:t>
      </w:r>
    </w:p>
    <w:bookmarkEnd w:id="2329"/>
    <w:bookmarkStart w:name="z3527" w:id="2330"/>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330"/>
    <w:bookmarkStart w:name="z3528" w:id="2331"/>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bookmarkEnd w:id="2331"/>
    <w:bookmarkStart w:name="z3529" w:id="2332"/>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332"/>
    <w:bookmarkStart w:name="z3530" w:id="2333"/>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333"/>
    <w:bookmarkStart w:name="z3531" w:id="2334"/>
    <w:p>
      <w:pPr>
        <w:spacing w:after="0"/>
        <w:ind w:left="0"/>
        <w:jc w:val="both"/>
      </w:pPr>
      <w:r>
        <w:rPr>
          <w:rFonts w:ascii="Times New Roman"/>
          <w:b w:val="false"/>
          <w:i w:val="false"/>
          <w:color w:val="000000"/>
          <w:sz w:val="28"/>
        </w:rPr>
        <w:t>
      11.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334"/>
    <w:bookmarkStart w:name="z3532" w:id="2335"/>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w:t>
      </w:r>
    </w:p>
    <w:bookmarkEnd w:id="2335"/>
    <w:bookmarkStart w:name="z3533" w:id="2336"/>
    <w:p>
      <w:pPr>
        <w:spacing w:after="0"/>
        <w:ind w:left="0"/>
        <w:jc w:val="both"/>
      </w:pPr>
      <w:r>
        <w:rPr>
          <w:rFonts w:ascii="Times New Roman"/>
          <w:b w:val="false"/>
          <w:i w:val="false"/>
          <w:color w:val="000000"/>
          <w:sz w:val="28"/>
        </w:rPr>
        <w:t>
      12. Адреса мест оказания государственной услуги размещены на интернет-ресурсах услугодателя – www.kgd.gov.kz, www.minfin.gov.kz.</w:t>
      </w:r>
    </w:p>
    <w:bookmarkEnd w:id="2336"/>
    <w:bookmarkStart w:name="z3534" w:id="2337"/>
    <w:p>
      <w:pPr>
        <w:spacing w:after="0"/>
        <w:ind w:left="0"/>
        <w:jc w:val="both"/>
      </w:pPr>
      <w:r>
        <w:rPr>
          <w:rFonts w:ascii="Times New Roman"/>
          <w:b w:val="false"/>
          <w:i w:val="false"/>
          <w:color w:val="000000"/>
          <w:sz w:val="28"/>
        </w:rPr>
        <w:t>
      13.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2337"/>
    <w:bookmarkStart w:name="z3535" w:id="2338"/>
    <w:p>
      <w:pPr>
        <w:spacing w:after="0"/>
        <w:ind w:left="0"/>
        <w:jc w:val="both"/>
      </w:pPr>
      <w:r>
        <w:rPr>
          <w:rFonts w:ascii="Times New Roman"/>
          <w:b w:val="false"/>
          <w:i w:val="false"/>
          <w:color w:val="000000"/>
          <w:sz w:val="28"/>
        </w:rPr>
        <w:t>
      14. Контактные телефоны Единого контакт-центра: 1414, 8-800-080-7777.</w:t>
      </w:r>
    </w:p>
    <w:bookmarkEnd w:id="2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"Регистрация исполнения обязанности</w:t>
            </w:r>
            <w:r>
              <w:br/>
            </w:r>
            <w:r>
              <w:rPr>
                <w:rFonts w:ascii="Times New Roman"/>
                <w:b w:val="false"/>
                <w:i w:val="false"/>
                <w:color w:val="000000"/>
                <w:sz w:val="20"/>
              </w:rPr>
              <w:t>по уплате таможенных пошлин, налогов,</w:t>
            </w:r>
            <w:r>
              <w:br/>
            </w:r>
            <w:r>
              <w:rPr>
                <w:rFonts w:ascii="Times New Roman"/>
                <w:b w:val="false"/>
                <w:i w:val="false"/>
                <w:color w:val="000000"/>
                <w:sz w:val="20"/>
              </w:rPr>
              <w:t>специальных, антидемпинговых,</w:t>
            </w:r>
            <w:r>
              <w:br/>
            </w:r>
            <w:r>
              <w:rPr>
                <w:rFonts w:ascii="Times New Roman"/>
                <w:b w:val="false"/>
                <w:i w:val="false"/>
                <w:color w:val="000000"/>
                <w:sz w:val="20"/>
              </w:rPr>
              <w:t>компенсационных пошлин, а также</w:t>
            </w:r>
            <w:r>
              <w:br/>
            </w:r>
            <w:r>
              <w:rPr>
                <w:rFonts w:ascii="Times New Roman"/>
                <w:b w:val="false"/>
                <w:i w:val="false"/>
                <w:color w:val="000000"/>
                <w:sz w:val="20"/>
              </w:rPr>
              <w:t>обеспечения исполнения обязанностей</w:t>
            </w:r>
            <w:r>
              <w:br/>
            </w:r>
            <w:r>
              <w:rPr>
                <w:rFonts w:ascii="Times New Roman"/>
                <w:b w:val="false"/>
                <w:i w:val="false"/>
                <w:color w:val="000000"/>
                <w:sz w:val="20"/>
              </w:rPr>
              <w:t>юридического лица, осуществляющего</w:t>
            </w:r>
            <w:r>
              <w:br/>
            </w:r>
            <w:r>
              <w:rPr>
                <w:rFonts w:ascii="Times New Roman"/>
                <w:b w:val="false"/>
                <w:i w:val="false"/>
                <w:color w:val="000000"/>
                <w:sz w:val="20"/>
              </w:rPr>
              <w:t>деятельность в сфере таможенного дела,</w:t>
            </w:r>
            <w:r>
              <w:br/>
            </w:r>
            <w:r>
              <w:rPr>
                <w:rFonts w:ascii="Times New Roman"/>
                <w:b w:val="false"/>
                <w:i w:val="false"/>
                <w:color w:val="000000"/>
                <w:sz w:val="20"/>
              </w:rPr>
              <w:t>и (или) уполномоченного</w:t>
            </w:r>
            <w:r>
              <w:br/>
            </w:r>
            <w:r>
              <w:rPr>
                <w:rFonts w:ascii="Times New Roman"/>
                <w:b w:val="false"/>
                <w:i w:val="false"/>
                <w:color w:val="000000"/>
                <w:sz w:val="20"/>
              </w:rPr>
              <w:t>экономического оператора"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фамилия, имя, отчество</w:t>
            </w:r>
            <w:r>
              <w:br/>
            </w:r>
            <w:r>
              <w:rPr>
                <w:rFonts w:ascii="Times New Roman"/>
                <w:b w:val="false"/>
                <w:i w:val="false"/>
                <w:color w:val="000000"/>
                <w:sz w:val="20"/>
              </w:rPr>
              <w:t>(при его наличии) физического лица)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_________________________________</w:t>
            </w:r>
            <w:r>
              <w:br/>
            </w:r>
            <w:r>
              <w:rPr>
                <w:rFonts w:ascii="Times New Roman"/>
                <w:b w:val="false"/>
                <w:i w:val="false"/>
                <w:color w:val="000000"/>
                <w:sz w:val="20"/>
              </w:rPr>
              <w:t>(фактический адрес/место жительства)</w:t>
            </w:r>
            <w:r>
              <w:br/>
            </w:r>
            <w:r>
              <w:rPr>
                <w:rFonts w:ascii="Times New Roman"/>
                <w:b w:val="false"/>
                <w:i w:val="false"/>
                <w:color w:val="000000"/>
                <w:sz w:val="20"/>
              </w:rPr>
              <w:t>_________________________________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_________________________________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538" w:id="2339"/>
    <w:p>
      <w:pPr>
        <w:spacing w:after="0"/>
        <w:ind w:left="0"/>
        <w:jc w:val="left"/>
      </w:pPr>
      <w:r>
        <w:rPr>
          <w:rFonts w:ascii="Times New Roman"/>
          <w:b/>
          <w:i w:val="false"/>
          <w:color w:val="000000"/>
        </w:rPr>
        <w:t xml:space="preserve"> Заявление о принятии обеспечения исполнения обязанности по уплате таможенных пошлин, налогов</w:t>
      </w:r>
    </w:p>
    <w:bookmarkEnd w:id="2339"/>
    <w:p>
      <w:pPr>
        <w:spacing w:after="0"/>
        <w:ind w:left="0"/>
        <w:jc w:val="both"/>
      </w:pPr>
      <w:r>
        <w:rPr>
          <w:rFonts w:ascii="Times New Roman"/>
          <w:b w:val="false"/>
          <w:i w:val="false"/>
          <w:color w:val="000000"/>
          <w:sz w:val="28"/>
        </w:rPr>
        <w:t xml:space="preserve">
      Просим Вас согласно </w:t>
      </w:r>
      <w:r>
        <w:rPr>
          <w:rFonts w:ascii="Times New Roman"/>
          <w:b w:val="false"/>
          <w:i w:val="false"/>
          <w:color w:val="000000"/>
          <w:sz w:val="28"/>
        </w:rPr>
        <w:t>пункту 4</w:t>
      </w:r>
      <w:r>
        <w:rPr>
          <w:rFonts w:ascii="Times New Roman"/>
          <w:b w:val="false"/>
          <w:i w:val="false"/>
          <w:color w:val="000000"/>
          <w:sz w:val="28"/>
        </w:rPr>
        <w:t xml:space="preserve"> статьи 98, </w:t>
      </w:r>
      <w:r>
        <w:rPr>
          <w:rFonts w:ascii="Times New Roman"/>
          <w:b w:val="false"/>
          <w:i w:val="false"/>
          <w:color w:val="000000"/>
          <w:sz w:val="28"/>
        </w:rPr>
        <w:t>пункта 1</w:t>
      </w:r>
      <w:r>
        <w:rPr>
          <w:rFonts w:ascii="Times New Roman"/>
          <w:b w:val="false"/>
          <w:i w:val="false"/>
          <w:color w:val="000000"/>
          <w:sz w:val="28"/>
        </w:rPr>
        <w:t xml:space="preserve"> статьи 99, </w:t>
      </w:r>
      <w:r>
        <w:rPr>
          <w:rFonts w:ascii="Times New Roman"/>
          <w:b w:val="false"/>
          <w:i w:val="false"/>
          <w:color w:val="000000"/>
          <w:sz w:val="28"/>
        </w:rPr>
        <w:t>пункта 1</w:t>
      </w:r>
      <w:r>
        <w:rPr>
          <w:rFonts w:ascii="Times New Roman"/>
          <w:b w:val="false"/>
          <w:i w:val="false"/>
          <w:color w:val="000000"/>
          <w:sz w:val="28"/>
        </w:rPr>
        <w:t xml:space="preserve"> статьи 100, </w:t>
      </w:r>
      <w:r>
        <w:rPr>
          <w:rFonts w:ascii="Times New Roman"/>
          <w:b w:val="false"/>
          <w:i w:val="false"/>
          <w:color w:val="000000"/>
          <w:sz w:val="28"/>
        </w:rPr>
        <w:t>пункта 1</w:t>
      </w:r>
      <w:r>
        <w:rPr>
          <w:rFonts w:ascii="Times New Roman"/>
          <w:b w:val="false"/>
          <w:i w:val="false"/>
          <w:color w:val="000000"/>
          <w:sz w:val="28"/>
        </w:rPr>
        <w:t xml:space="preserve"> статьи 101 и </w:t>
      </w:r>
      <w:r>
        <w:rPr>
          <w:rFonts w:ascii="Times New Roman"/>
          <w:b w:val="false"/>
          <w:i w:val="false"/>
          <w:color w:val="000000"/>
          <w:sz w:val="28"/>
        </w:rPr>
        <w:t>пункта 1</w:t>
      </w:r>
      <w:r>
        <w:rPr>
          <w:rFonts w:ascii="Times New Roman"/>
          <w:b w:val="false"/>
          <w:i w:val="false"/>
          <w:color w:val="000000"/>
          <w:sz w:val="28"/>
        </w:rPr>
        <w:t xml:space="preserve"> статьи 102 Кодекса Республики Казахстан от 26 декабря 2017 года "О таможенном регулировании в Республике Казахстан" (далее – Кодекс) принять обеспечение исполнения обязанности по уплате таможенных пошлин, налогов.</w:t>
      </w:r>
    </w:p>
    <w:p>
      <w:pPr>
        <w:spacing w:after="0"/>
        <w:ind w:left="0"/>
        <w:jc w:val="both"/>
      </w:pPr>
      <w:r>
        <w:rPr>
          <w:rFonts w:ascii="Times New Roman"/>
          <w:b w:val="false"/>
          <w:i w:val="false"/>
          <w:color w:val="000000"/>
          <w:sz w:val="28"/>
        </w:rPr>
        <w:t>
      Указываем следующие сведения:</w:t>
      </w:r>
    </w:p>
    <w:p>
      <w:pPr>
        <w:spacing w:after="0"/>
        <w:ind w:left="0"/>
        <w:jc w:val="both"/>
      </w:pPr>
      <w:r>
        <w:rPr>
          <w:rFonts w:ascii="Times New Roman"/>
          <w:b w:val="false"/>
          <w:i w:val="false"/>
          <w:color w:val="000000"/>
          <w:sz w:val="28"/>
        </w:rPr>
        <w:t>
      наименование органа государственного дохода, расположенного в месте предполагаемого пересечения таможенной границы Евразийского экономического союза ____________________________________________________________________</w:t>
      </w:r>
      <w:r>
        <w:br/>
      </w:r>
      <w:r>
        <w:rPr>
          <w:rFonts w:ascii="Times New Roman"/>
          <w:b w:val="false"/>
          <w:i w:val="false"/>
          <w:color w:val="000000"/>
          <w:sz w:val="28"/>
        </w:rPr>
        <w:t xml:space="preserve">                   (в случае наличия такой информации)</w:t>
      </w:r>
      <w:r>
        <w:br/>
      </w: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товары, по которым предоставляется обеспечение исполнения обязанности по уплате таможенных пошлин, налогов</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(указывается наименования товаров)</w:t>
      </w:r>
    </w:p>
    <w:p>
      <w:pPr>
        <w:spacing w:after="0"/>
        <w:ind w:left="0"/>
        <w:jc w:val="both"/>
      </w:pPr>
      <w:r>
        <w:rPr>
          <w:rFonts w:ascii="Times New Roman"/>
          <w:b w:val="false"/>
          <w:i w:val="false"/>
          <w:color w:val="000000"/>
          <w:sz w:val="28"/>
        </w:rPr>
        <w:t>
      способ (способы) обеспечения исполнения обязанности по уплате таможенных пошлин, налогов_____________________________________________________</w:t>
      </w:r>
      <w:r>
        <w:br/>
      </w: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является ли данное обеспечение генеральным обеспечением исполнения обязанности по уплате таможенных пошлин, налогов ____________________________________________________________________</w:t>
      </w:r>
      <w:r>
        <w:br/>
      </w: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вид таможенной операции:________________________________________</w:t>
      </w:r>
      <w:r>
        <w:br/>
      </w: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сроки исполнения обязанности по уплате таможенных пошлин, налогов</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размер обеспечения исполнения обязанности по уплате таможенных пошлин, налогов</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(указывается в тенге)</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номер и дата контракта (при наличии), коммерческих документов</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способ обеспечения исполнения обязанности по уплате таможенных пошлин, налогов выбранный поручителем (деньги (внесение сумм обеспечения на счета временного размещения денег органа государственных доходов, применение авансовых платежей в качестве обеспечения исполнения обязанности по уплате таможенных пошлин, налогов), банковская гарантия, залог имущества, договор страхования, договор поручительство), с указанием индивидуального идентификационного номера, бизнес-идентификационного номера поручителя)_________________________________________________________________</w:t>
      </w:r>
      <w:r>
        <w:br/>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xml:space="preserve">                         (нужное подчеркнуть)</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номер и дата документа, подтверждающего внесение денег на счет временного размещения денег органа государственных доходов и (или) о внесения денег на счет авансовых платежей, договора банковской гарантии, договора залога имущества, договора страхования, договора поручительства представленных поручителем</w:t>
      </w:r>
    </w:p>
    <w:p>
      <w:pPr>
        <w:spacing w:after="0"/>
        <w:ind w:left="0"/>
        <w:jc w:val="both"/>
      </w:pP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xml:space="preserve">                               (нужное подчеркнуть)</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срок действия договора банковской гарантии, договора поручительства, договора залога имущества, договора страхования_________________________________________________________________</w:t>
      </w:r>
      <w:r>
        <w:br/>
      </w:r>
      <w:r>
        <w:rPr>
          <w:rFonts w:ascii="Times New Roman"/>
          <w:b w:val="false"/>
          <w:i w:val="false"/>
          <w:color w:val="000000"/>
          <w:sz w:val="28"/>
        </w:rPr>
        <w:t xml:space="preserve">                               (нужное подчеркнуть)</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К настоящему заявлению прилагаем:</w:t>
      </w:r>
    </w:p>
    <w:p>
      <w:pPr>
        <w:spacing w:after="0"/>
        <w:ind w:left="0"/>
        <w:jc w:val="both"/>
      </w:pPr>
      <w:r>
        <w:rPr>
          <w:rFonts w:ascii="Times New Roman"/>
          <w:b w:val="false"/>
          <w:i w:val="false"/>
          <w:color w:val="000000"/>
          <w:sz w:val="28"/>
        </w:rPr>
        <w:t>
      в зависимости от выбранного способа (способов) обеспечения исполнения обязанности по уплате таможенных пошлин, налогов:</w:t>
      </w:r>
    </w:p>
    <w:p>
      <w:pPr>
        <w:spacing w:after="0"/>
        <w:ind w:left="0"/>
        <w:jc w:val="both"/>
      </w:pPr>
      <w:r>
        <w:rPr>
          <w:rFonts w:ascii="Times New Roman"/>
          <w:b w:val="false"/>
          <w:i w:val="false"/>
          <w:color w:val="000000"/>
          <w:sz w:val="28"/>
        </w:rPr>
        <w:t>
      1) копию платежного документа о перечислении денег на счет временного размещения денег органа государственных доходов и (или) внесении авансовых платежей в качестве обеспечения исполнения обязанности по уплате таможенных пошлин, налогов;</w:t>
      </w:r>
    </w:p>
    <w:p>
      <w:pPr>
        <w:spacing w:after="0"/>
        <w:ind w:left="0"/>
        <w:jc w:val="both"/>
      </w:pPr>
      <w:r>
        <w:rPr>
          <w:rFonts w:ascii="Times New Roman"/>
          <w:b w:val="false"/>
          <w:i w:val="false"/>
          <w:color w:val="000000"/>
          <w:sz w:val="28"/>
        </w:rPr>
        <w:t>
      2) договор банковской гарантии, заключенный между банком второго уровня и плательщиком, банковская гарантия;</w:t>
      </w:r>
    </w:p>
    <w:p>
      <w:pPr>
        <w:spacing w:after="0"/>
        <w:ind w:left="0"/>
        <w:jc w:val="both"/>
      </w:pPr>
      <w:r>
        <w:rPr>
          <w:rFonts w:ascii="Times New Roman"/>
          <w:b w:val="false"/>
          <w:i w:val="false"/>
          <w:color w:val="000000"/>
          <w:sz w:val="28"/>
        </w:rPr>
        <w:t xml:space="preserve">
      3) договор поручительства, документы, подтверждающие обеспечение исполнения обязанности по уплате таможенных пошлин, налогов одним из способов,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100 Кодекса;</w:t>
      </w:r>
    </w:p>
    <w:p>
      <w:pPr>
        <w:spacing w:after="0"/>
        <w:ind w:left="0"/>
        <w:jc w:val="both"/>
      </w:pPr>
      <w:r>
        <w:rPr>
          <w:rFonts w:ascii="Times New Roman"/>
          <w:b w:val="false"/>
          <w:i w:val="false"/>
          <w:color w:val="000000"/>
          <w:sz w:val="28"/>
        </w:rPr>
        <w:t>
      4) договор залога имущества, заключенный между плательщиком и (или) третьим лицом и органом государственных доходов, отчет оценщика об оценке рыночной стоимости залогового имущества;</w:t>
      </w:r>
    </w:p>
    <w:p>
      <w:pPr>
        <w:spacing w:after="0"/>
        <w:ind w:left="0"/>
        <w:jc w:val="both"/>
      </w:pPr>
      <w:r>
        <w:rPr>
          <w:rFonts w:ascii="Times New Roman"/>
          <w:b w:val="false"/>
          <w:i w:val="false"/>
          <w:color w:val="000000"/>
          <w:sz w:val="28"/>
        </w:rPr>
        <w:t>
      5) договор страхования;</w:t>
      </w:r>
    </w:p>
    <w:p>
      <w:pPr>
        <w:spacing w:after="0"/>
        <w:ind w:left="0"/>
        <w:jc w:val="both"/>
      </w:pPr>
      <w:r>
        <w:rPr>
          <w:rFonts w:ascii="Times New Roman"/>
          <w:b w:val="false"/>
          <w:i w:val="false"/>
          <w:color w:val="000000"/>
          <w:sz w:val="28"/>
        </w:rPr>
        <w:t xml:space="preserve">
      6) расчет размера обеспечения исполнения обязанности по уплате таможенных пошлин, налогов в соответствии со </w:t>
      </w:r>
      <w:r>
        <w:rPr>
          <w:rFonts w:ascii="Times New Roman"/>
          <w:b w:val="false"/>
          <w:i w:val="false"/>
          <w:color w:val="000000"/>
          <w:sz w:val="28"/>
        </w:rPr>
        <w:t>статьей 410</w:t>
      </w:r>
      <w:r>
        <w:rPr>
          <w:rFonts w:ascii="Times New Roman"/>
          <w:b w:val="false"/>
          <w:i w:val="false"/>
          <w:color w:val="000000"/>
          <w:sz w:val="28"/>
        </w:rPr>
        <w:t xml:space="preserve"> Кодекса.</w:t>
      </w:r>
    </w:p>
    <w:p>
      <w:pPr>
        <w:spacing w:after="0"/>
        <w:ind w:left="0"/>
        <w:jc w:val="both"/>
      </w:pPr>
      <w:r>
        <w:rPr>
          <w:rFonts w:ascii="Times New Roman"/>
          <w:b w:val="false"/>
          <w:i w:val="false"/>
          <w:color w:val="000000"/>
          <w:sz w:val="28"/>
        </w:rPr>
        <w:t>
      Приложение: ___на листах.</w:t>
      </w:r>
    </w:p>
    <w:p>
      <w:pPr>
        <w:spacing w:after="0"/>
        <w:ind w:left="0"/>
        <w:jc w:val="both"/>
      </w:pPr>
      <w:r>
        <w:rPr>
          <w:rFonts w:ascii="Times New Roman"/>
          <w:b w:val="false"/>
          <w:i w:val="false"/>
          <w:color w:val="000000"/>
          <w:sz w:val="28"/>
        </w:rPr>
        <w:t>
      Дата подачи: 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представителя юридического лица_________________________</w:t>
      </w:r>
    </w:p>
    <w:p>
      <w:pPr>
        <w:spacing w:after="0"/>
        <w:ind w:left="0"/>
        <w:jc w:val="both"/>
      </w:pPr>
      <w:r>
        <w:rPr>
          <w:rFonts w:ascii="Times New Roman"/>
          <w:b w:val="false"/>
          <w:i w:val="false"/>
          <w:color w:val="000000"/>
          <w:sz w:val="28"/>
        </w:rPr>
        <w:t>
      Фамилия, имя, отчество (при его наличии)_________________</w:t>
      </w:r>
    </w:p>
    <w:p>
      <w:pPr>
        <w:spacing w:after="0"/>
        <w:ind w:left="0"/>
        <w:jc w:val="both"/>
      </w:pPr>
      <w:r>
        <w:rPr>
          <w:rFonts w:ascii="Times New Roman"/>
          <w:b w:val="false"/>
          <w:i w:val="false"/>
          <w:color w:val="000000"/>
          <w:sz w:val="28"/>
        </w:rPr>
        <w:t>
      Подпись 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298" w:id="2340"/>
    <w:p>
      <w:pPr>
        <w:spacing w:after="0"/>
        <w:ind w:left="0"/>
        <w:jc w:val="left"/>
      </w:pPr>
      <w:r>
        <w:rPr>
          <w:rFonts w:ascii="Times New Roman"/>
          <w:b/>
          <w:i w:val="false"/>
          <w:color w:val="000000"/>
        </w:rPr>
        <w:t xml:space="preserve"> Стандарт государственной услуги "Изменение сроков уплаты ввозных таможенных пошлин"</w:t>
      </w:r>
    </w:p>
    <w:bookmarkEnd w:id="2340"/>
    <w:p>
      <w:pPr>
        <w:spacing w:after="0"/>
        <w:ind w:left="0"/>
        <w:jc w:val="both"/>
      </w:pPr>
      <w:r>
        <w:rPr>
          <w:rFonts w:ascii="Times New Roman"/>
          <w:b w:val="false"/>
          <w:i w:val="false"/>
          <w:color w:val="ff0000"/>
          <w:sz w:val="28"/>
        </w:rPr>
        <w:t xml:space="preserve">
      Сноска. Заголовок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ff0000"/>
          <w:sz w:val="28"/>
        </w:rPr>
        <w:t xml:space="preserve">
      Сноска. Стандарт в редакции приказа Министра финансов РК от 06.03.2017 </w:t>
      </w:r>
      <w:r>
        <w:rPr>
          <w:rFonts w:ascii="Times New Roman"/>
          <w:b w:val="false"/>
          <w:i w:val="false"/>
          <w:color w:val="ff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1. Общие положения</w:t>
      </w:r>
    </w:p>
    <w:bookmarkStart w:name="z3601" w:id="2341"/>
    <w:p>
      <w:pPr>
        <w:spacing w:after="0"/>
        <w:ind w:left="0"/>
        <w:jc w:val="both"/>
      </w:pPr>
      <w:r>
        <w:rPr>
          <w:rFonts w:ascii="Times New Roman"/>
          <w:b w:val="false"/>
          <w:i w:val="false"/>
          <w:color w:val="000000"/>
          <w:sz w:val="28"/>
        </w:rPr>
        <w:t>
      1. Государственная услуга "Изменение сроков уплаты ввозных таможенных пошлин" (далее – государственная услуга).</w:t>
      </w:r>
    </w:p>
    <w:bookmarkEnd w:id="2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02" w:id="2342"/>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342"/>
    <w:bookmarkStart w:name="z1812" w:id="2343"/>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234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приказом Министра финансов РК от 05.07.2017 </w:t>
      </w:r>
      <w:r>
        <w:rPr>
          <w:rFonts w:ascii="Times New Roman"/>
          <w:b w:val="false"/>
          <w:i w:val="false"/>
          <w:color w:val="000000"/>
          <w:sz w:val="28"/>
        </w:rPr>
        <w:t>№ 418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03" w:id="2344"/>
    <w:p>
      <w:pPr>
        <w:spacing w:after="0"/>
        <w:ind w:left="0"/>
        <w:jc w:val="left"/>
      </w:pPr>
      <w:r>
        <w:rPr>
          <w:rFonts w:ascii="Times New Roman"/>
          <w:b/>
          <w:i w:val="false"/>
          <w:color w:val="000000"/>
        </w:rPr>
        <w:t xml:space="preserve"> 2. Порядок оказания государственной услуги</w:t>
      </w:r>
    </w:p>
    <w:bookmarkEnd w:id="2344"/>
    <w:bookmarkStart w:name="z3604" w:id="2345"/>
    <w:p>
      <w:pPr>
        <w:spacing w:after="0"/>
        <w:ind w:left="0"/>
        <w:jc w:val="both"/>
      </w:pPr>
      <w:r>
        <w:rPr>
          <w:rFonts w:ascii="Times New Roman"/>
          <w:b w:val="false"/>
          <w:i w:val="false"/>
          <w:color w:val="000000"/>
          <w:sz w:val="28"/>
        </w:rPr>
        <w:t>
      4. Срок оказания государственной услуги:</w:t>
      </w:r>
    </w:p>
    <w:bookmarkEnd w:id="2345"/>
    <w:p>
      <w:pPr>
        <w:spacing w:after="0"/>
        <w:ind w:left="0"/>
        <w:jc w:val="both"/>
      </w:pPr>
      <w:r>
        <w:rPr>
          <w:rFonts w:ascii="Times New Roman"/>
          <w:b w:val="false"/>
          <w:i w:val="false"/>
          <w:color w:val="000000"/>
          <w:sz w:val="28"/>
        </w:rPr>
        <w:t>
      1) с момента сдачи пакета документов – 5 (пяти) рабочих дней.</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услугодателю – 30 (тридцать) минут, в Государственную корпорацию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 30 (тридцать) минут, Государственной корпорацией – 20 (двадцать)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05" w:id="2346"/>
    <w:p>
      <w:pPr>
        <w:spacing w:after="0"/>
        <w:ind w:left="0"/>
        <w:jc w:val="both"/>
      </w:pPr>
      <w:r>
        <w:rPr>
          <w:rFonts w:ascii="Times New Roman"/>
          <w:b w:val="false"/>
          <w:i w:val="false"/>
          <w:color w:val="000000"/>
          <w:sz w:val="28"/>
        </w:rPr>
        <w:t>
      5. Форма оказания государственной услуги: бумажная.</w:t>
      </w:r>
    </w:p>
    <w:bookmarkEnd w:id="2346"/>
    <w:bookmarkStart w:name="z3606" w:id="2347"/>
    <w:p>
      <w:pPr>
        <w:spacing w:after="0"/>
        <w:ind w:left="0"/>
        <w:jc w:val="both"/>
      </w:pPr>
      <w:r>
        <w:rPr>
          <w:rFonts w:ascii="Times New Roman"/>
          <w:b w:val="false"/>
          <w:i w:val="false"/>
          <w:color w:val="000000"/>
          <w:sz w:val="28"/>
        </w:rPr>
        <w:t xml:space="preserve">
      6. Результатом оказания государственной услуги является – решение о предоставлении отсрочки или рассрочки уплаты ввозных таможенных пошлин, либо решение об отказе в предоставлении отсрочки или рассрочки уплаты ввозных таможенных пошлин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234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07" w:id="2348"/>
    <w:p>
      <w:pPr>
        <w:spacing w:after="0"/>
        <w:ind w:left="0"/>
        <w:jc w:val="both"/>
      </w:pPr>
      <w:r>
        <w:rPr>
          <w:rFonts w:ascii="Times New Roman"/>
          <w:b w:val="false"/>
          <w:i w:val="false"/>
          <w:color w:val="000000"/>
          <w:sz w:val="28"/>
        </w:rPr>
        <w:t>
      7. Государственная услуга оказывается бесплатно физическим и юридическим лицам (далее – услугополучатель).</w:t>
      </w:r>
    </w:p>
    <w:bookmarkEnd w:id="2348"/>
    <w:bookmarkStart w:name="z3608" w:id="2349"/>
    <w:p>
      <w:pPr>
        <w:spacing w:after="0"/>
        <w:ind w:left="0"/>
        <w:jc w:val="both"/>
      </w:pPr>
      <w:r>
        <w:rPr>
          <w:rFonts w:ascii="Times New Roman"/>
          <w:b w:val="false"/>
          <w:i w:val="false"/>
          <w:color w:val="000000"/>
          <w:sz w:val="28"/>
        </w:rPr>
        <w:t>
      8. График работы:</w:t>
      </w:r>
    </w:p>
    <w:bookmarkEnd w:id="2349"/>
    <w:p>
      <w:pPr>
        <w:spacing w:after="0"/>
        <w:ind w:left="0"/>
        <w:jc w:val="both"/>
      </w:pPr>
      <w:r>
        <w:rPr>
          <w:rFonts w:ascii="Times New Roman"/>
          <w:b w:val="false"/>
          <w:i w:val="false"/>
          <w:color w:val="000000"/>
          <w:sz w:val="28"/>
        </w:rPr>
        <w:t>
      1) услугодателя: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Прием осуществляется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bookmarkStart w:name="z1813" w:id="2350"/>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к услугодателю или в Государственную корпорацию:</w:t>
      </w:r>
    </w:p>
    <w:bookmarkEnd w:id="2350"/>
    <w:p>
      <w:pPr>
        <w:spacing w:after="0"/>
        <w:ind w:left="0"/>
        <w:jc w:val="both"/>
      </w:pPr>
      <w:r>
        <w:rPr>
          <w:rFonts w:ascii="Times New Roman"/>
          <w:b w:val="false"/>
          <w:i w:val="false"/>
          <w:color w:val="000000"/>
          <w:sz w:val="28"/>
        </w:rPr>
        <w:t xml:space="preserve">
      1)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xml:space="preserve">
      2) к заявлению прилагаются документы, подтверждающие основания для предоставления отсрочки или рассрочки уплаты ввозных таможенных пошлин, предусмотренные </w:t>
      </w:r>
      <w:r>
        <w:rPr>
          <w:rFonts w:ascii="Times New Roman"/>
          <w:b w:val="false"/>
          <w:i w:val="false"/>
          <w:color w:val="000000"/>
          <w:sz w:val="28"/>
        </w:rPr>
        <w:t>приказом</w:t>
      </w:r>
      <w:r>
        <w:rPr>
          <w:rFonts w:ascii="Times New Roman"/>
          <w:b w:val="false"/>
          <w:i w:val="false"/>
          <w:color w:val="000000"/>
          <w:sz w:val="28"/>
        </w:rPr>
        <w:t xml:space="preserve"> Министра финансов Республики Казахстан от 14 февраля 2018 года № 180 "Об утверждении Правил подтверждения наличия оснований для предоставления отсрочки или рассрочки уплаты ввозных таможенных пошлин и форм решений о предоставлении отсрочки или рассрочки уплаты ввозных таможенных пошлин и об отказе в их предоставлении" (зарегистрирован в Реестре государственной регистрации нормативных правовых актов под № 16603):</w:t>
      </w:r>
    </w:p>
    <w:p>
      <w:pPr>
        <w:spacing w:after="0"/>
        <w:ind w:left="0"/>
        <w:jc w:val="both"/>
      </w:pPr>
      <w:r>
        <w:rPr>
          <w:rFonts w:ascii="Times New Roman"/>
          <w:b w:val="false"/>
          <w:i w:val="false"/>
          <w:color w:val="000000"/>
          <w:sz w:val="28"/>
        </w:rPr>
        <w:t>
      при причинении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pPr>
        <w:spacing w:after="0"/>
        <w:ind w:left="0"/>
        <w:jc w:val="both"/>
      </w:pPr>
      <w:r>
        <w:rPr>
          <w:rFonts w:ascii="Times New Roman"/>
          <w:b w:val="false"/>
          <w:i w:val="false"/>
          <w:color w:val="000000"/>
          <w:sz w:val="28"/>
        </w:rPr>
        <w:t>
      письменное подтверждение территориальных подразделений государственных органов в пределах своей компетенции о чрезвычайной ситуации);</w:t>
      </w:r>
    </w:p>
    <w:p>
      <w:pPr>
        <w:spacing w:after="0"/>
        <w:ind w:left="0"/>
        <w:jc w:val="both"/>
      </w:pPr>
      <w:r>
        <w:rPr>
          <w:rFonts w:ascii="Times New Roman"/>
          <w:b w:val="false"/>
          <w:i w:val="false"/>
          <w:color w:val="000000"/>
          <w:sz w:val="28"/>
        </w:rPr>
        <w:t>
      договор (контракт) и коммерческие документы;</w:t>
      </w:r>
    </w:p>
    <w:p>
      <w:pPr>
        <w:spacing w:after="0"/>
        <w:ind w:left="0"/>
        <w:jc w:val="both"/>
      </w:pPr>
      <w:r>
        <w:rPr>
          <w:rFonts w:ascii="Times New Roman"/>
          <w:b w:val="false"/>
          <w:i w:val="false"/>
          <w:color w:val="000000"/>
          <w:sz w:val="28"/>
        </w:rPr>
        <w:t>
      при задержке плательщику ввозных таможенных пошлин финансирования из республиканского бюджета или оплаты выполненного этим лицом государственного заказа:</w:t>
      </w:r>
    </w:p>
    <w:p>
      <w:pPr>
        <w:spacing w:after="0"/>
        <w:ind w:left="0"/>
        <w:jc w:val="both"/>
      </w:pPr>
      <w:r>
        <w:rPr>
          <w:rFonts w:ascii="Times New Roman"/>
          <w:b w:val="false"/>
          <w:i w:val="false"/>
          <w:color w:val="000000"/>
          <w:sz w:val="28"/>
        </w:rPr>
        <w:t>
      письменное подтверждение соответствующего администратора государственных бюджетных программ о задержке финансирования из государственного бюджета или оплаты выполненного этим лицом государственного заказа;</w:t>
      </w:r>
    </w:p>
    <w:p>
      <w:pPr>
        <w:spacing w:after="0"/>
        <w:ind w:left="0"/>
        <w:jc w:val="both"/>
      </w:pPr>
      <w:r>
        <w:rPr>
          <w:rFonts w:ascii="Times New Roman"/>
          <w:b w:val="false"/>
          <w:i w:val="false"/>
          <w:color w:val="000000"/>
          <w:sz w:val="28"/>
        </w:rPr>
        <w:t>
      договор (контракт) и коммерческие документы;</w:t>
      </w:r>
    </w:p>
    <w:p>
      <w:pPr>
        <w:spacing w:after="0"/>
        <w:ind w:left="0"/>
        <w:jc w:val="both"/>
      </w:pPr>
      <w:r>
        <w:rPr>
          <w:rFonts w:ascii="Times New Roman"/>
          <w:b w:val="false"/>
          <w:i w:val="false"/>
          <w:color w:val="000000"/>
          <w:sz w:val="28"/>
        </w:rPr>
        <w:t>
      при осуществлении поставок товаров в рамках международных договоров Республики Казахстан:</w:t>
      </w:r>
    </w:p>
    <w:p>
      <w:pPr>
        <w:spacing w:after="0"/>
        <w:ind w:left="0"/>
        <w:jc w:val="both"/>
      </w:pPr>
      <w:r>
        <w:rPr>
          <w:rFonts w:ascii="Times New Roman"/>
          <w:b w:val="false"/>
          <w:i w:val="false"/>
          <w:color w:val="000000"/>
          <w:sz w:val="28"/>
        </w:rPr>
        <w:t>
      копии соответствующих международных договоров Республики Казахстан;</w:t>
      </w:r>
    </w:p>
    <w:p>
      <w:pPr>
        <w:spacing w:after="0"/>
        <w:ind w:left="0"/>
        <w:jc w:val="both"/>
      </w:pPr>
      <w:r>
        <w:rPr>
          <w:rFonts w:ascii="Times New Roman"/>
          <w:b w:val="false"/>
          <w:i w:val="false"/>
          <w:color w:val="000000"/>
          <w:sz w:val="28"/>
        </w:rPr>
        <w:t>
      договор (контракт) и коммерческие документы;</w:t>
      </w:r>
    </w:p>
    <w:p>
      <w:pPr>
        <w:spacing w:after="0"/>
        <w:ind w:left="0"/>
        <w:jc w:val="both"/>
      </w:pPr>
      <w:r>
        <w:rPr>
          <w:rFonts w:ascii="Times New Roman"/>
          <w:b w:val="false"/>
          <w:i w:val="false"/>
          <w:color w:val="000000"/>
          <w:sz w:val="28"/>
        </w:rPr>
        <w:t>
      при ввозе на таможенную территорию Евразийского экономического союза организациями государств-членов Евразийского экономического союза, осуществляющими сельскохозяйственную деятельность, либо поставке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w:t>
      </w:r>
    </w:p>
    <w:p>
      <w:pPr>
        <w:spacing w:after="0"/>
        <w:ind w:left="0"/>
        <w:jc w:val="both"/>
      </w:pPr>
      <w:r>
        <w:rPr>
          <w:rFonts w:ascii="Times New Roman"/>
          <w:b w:val="false"/>
          <w:i w:val="false"/>
          <w:color w:val="000000"/>
          <w:sz w:val="28"/>
        </w:rPr>
        <w:t xml:space="preserve">
      копия свидетельства или справки о государственной регистрации юридического лица, осуществляющего сельскохозяйственную деятельность, копия устава (при наличии), зарегистрированного в органах юстиции; </w:t>
      </w:r>
    </w:p>
    <w:p>
      <w:pPr>
        <w:spacing w:after="0"/>
        <w:ind w:left="0"/>
        <w:jc w:val="both"/>
      </w:pPr>
      <w:r>
        <w:rPr>
          <w:rFonts w:ascii="Times New Roman"/>
          <w:b w:val="false"/>
          <w:i w:val="false"/>
          <w:color w:val="000000"/>
          <w:sz w:val="28"/>
        </w:rPr>
        <w:t>
      договор (контракт) и коммерческие документы;</w:t>
      </w:r>
    </w:p>
    <w:p>
      <w:pPr>
        <w:spacing w:after="0"/>
        <w:ind w:left="0"/>
        <w:jc w:val="both"/>
      </w:pPr>
      <w:r>
        <w:rPr>
          <w:rFonts w:ascii="Times New Roman"/>
          <w:b w:val="false"/>
          <w:i w:val="false"/>
          <w:color w:val="000000"/>
          <w:sz w:val="28"/>
        </w:rPr>
        <w:t>
      при ввозе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w:t>
      </w:r>
    </w:p>
    <w:p>
      <w:pPr>
        <w:spacing w:after="0"/>
        <w:ind w:left="0"/>
        <w:jc w:val="both"/>
      </w:pPr>
      <w:r>
        <w:rPr>
          <w:rFonts w:ascii="Times New Roman"/>
          <w:b w:val="false"/>
          <w:i w:val="false"/>
          <w:color w:val="000000"/>
          <w:sz w:val="28"/>
        </w:rPr>
        <w:t>
      договор (контракт) о поставках ввозимых сырья, материалов, технологического оборудования, комплектующих и запасных частей к нему, для их использования в промышленной переработке, а также коммерческие документы;</w:t>
      </w:r>
    </w:p>
    <w:p>
      <w:pPr>
        <w:spacing w:after="0"/>
        <w:ind w:left="0"/>
        <w:jc w:val="both"/>
      </w:pPr>
      <w:r>
        <w:rPr>
          <w:rFonts w:ascii="Times New Roman"/>
          <w:b w:val="false"/>
          <w:i w:val="false"/>
          <w:color w:val="000000"/>
          <w:sz w:val="28"/>
        </w:rPr>
        <w:t>
      технологическая схема производства (фрагмента производства) с использованием в качестве сырья, материалов, технологического оборудования, комплектующих и запасных частей к нему ввозимых товаров;</w:t>
      </w:r>
    </w:p>
    <w:p>
      <w:pPr>
        <w:spacing w:after="0"/>
        <w:ind w:left="0"/>
        <w:jc w:val="both"/>
      </w:pPr>
      <w:r>
        <w:rPr>
          <w:rFonts w:ascii="Times New Roman"/>
          <w:b w:val="false"/>
          <w:i w:val="false"/>
          <w:color w:val="000000"/>
          <w:sz w:val="28"/>
        </w:rPr>
        <w:t xml:space="preserve">
      3) график поэтапной уплаты ввозных таможенных пошлин, составленный плательщиком, при рассрочке уплаты ввозных таможенных пошлин. </w:t>
      </w:r>
    </w:p>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p>
      <w:pPr>
        <w:spacing w:after="0"/>
        <w:ind w:left="0"/>
        <w:jc w:val="both"/>
      </w:pPr>
      <w:r>
        <w:rPr>
          <w:rFonts w:ascii="Times New Roman"/>
          <w:b w:val="false"/>
          <w:i w:val="false"/>
          <w:color w:val="000000"/>
          <w:sz w:val="28"/>
        </w:rPr>
        <w:t>
      Подтверждением принятия услугодателем документов является отметка на копии заявления, содержащая дату, время, подпись, фамилию и инициалы лица, принявшего пакет документов.</w:t>
      </w:r>
    </w:p>
    <w:p>
      <w:pPr>
        <w:spacing w:after="0"/>
        <w:ind w:left="0"/>
        <w:jc w:val="both"/>
      </w:pPr>
      <w:r>
        <w:rPr>
          <w:rFonts w:ascii="Times New Roman"/>
          <w:b w:val="false"/>
          <w:i w:val="false"/>
          <w:color w:val="000000"/>
          <w:sz w:val="28"/>
        </w:rPr>
        <w:t>
      При приеме документов через Государственную корпорацию услугополучателю выдается расписка о приеме соответствующих документов.</w:t>
      </w:r>
    </w:p>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w:t>
      </w:r>
    </w:p>
    <w:p>
      <w:pPr>
        <w:spacing w:after="0"/>
        <w:ind w:left="0"/>
        <w:jc w:val="both"/>
      </w:pPr>
      <w:r>
        <w:rPr>
          <w:rFonts w:ascii="Times New Roman"/>
          <w:b w:val="false"/>
          <w:i w:val="false"/>
          <w:color w:val="000000"/>
          <w:sz w:val="28"/>
        </w:rPr>
        <w:t>
      Государственная корпорация в течение одного месяца обеспечивает хранение документов, не выданных в срок из-за отсутствия обращения услугополучателя, после чего передает их услугодателю для дальнейшего хранения.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 Подтверждением принятия услугодателем, Государственной корпорацией документов является отметка на копии заявления, содержащая дату, время, подпись, фамилию и инициалы лица, принявшего пакет документов.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09" w:id="2351"/>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несоблюдение следующих условий:</w:t>
      </w:r>
    </w:p>
    <w:bookmarkEnd w:id="2351"/>
    <w:p>
      <w:pPr>
        <w:spacing w:after="0"/>
        <w:ind w:left="0"/>
        <w:jc w:val="both"/>
      </w:pPr>
      <w:r>
        <w:rPr>
          <w:rFonts w:ascii="Times New Roman"/>
          <w:b w:val="false"/>
          <w:i w:val="false"/>
          <w:color w:val="000000"/>
          <w:sz w:val="28"/>
        </w:rPr>
        <w:t xml:space="preserve">
      1) услугополучателем не представлены услугодателю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2) услугополучатель имеет задолженность по уплате таможенных пошлин, таможенных сборов, налогов, специальных, антидемпинговых, компенсационных пошлин, пеней, процентов;</w:t>
      </w:r>
    </w:p>
    <w:p>
      <w:pPr>
        <w:spacing w:after="0"/>
        <w:ind w:left="0"/>
        <w:jc w:val="both"/>
      </w:pPr>
      <w:r>
        <w:rPr>
          <w:rFonts w:ascii="Times New Roman"/>
          <w:b w:val="false"/>
          <w:i w:val="false"/>
          <w:color w:val="000000"/>
          <w:sz w:val="28"/>
        </w:rPr>
        <w:t>
      3) в отношении услугополучателя возбуждена процедура банкротства или возбуждено уголовное дело по признакам уголовного правонарушения.</w:t>
      </w:r>
    </w:p>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10" w:id="2352"/>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"Правительства для граждан" и (или) их работников по вопросам оказания государственных услуг</w:t>
      </w:r>
    </w:p>
    <w:bookmarkEnd w:id="2352"/>
    <w:bookmarkStart w:name="z3611" w:id="2353"/>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353"/>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12" w:id="2354"/>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354"/>
    <w:bookmarkStart w:name="z3613" w:id="2355"/>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 и через Государственные корпорации</w:t>
      </w:r>
    </w:p>
    <w:bookmarkEnd w:id="2355"/>
    <w:bookmarkStart w:name="z3614" w:id="2356"/>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8-800-080-7777.</w:t>
      </w:r>
    </w:p>
    <w:bookmarkEnd w:id="2356"/>
    <w:bookmarkStart w:name="z3615" w:id="2357"/>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 услугодателя – www.kgd.gov.kz, www.minfin.gov.kz.</w:t>
      </w:r>
    </w:p>
    <w:bookmarkEnd w:id="2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16" w:id="2358"/>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w:t>
      </w:r>
    </w:p>
    <w:bookmarkEnd w:id="2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17" w:id="2359"/>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23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"Изменение сроков уплаты ввозных</w:t>
            </w:r>
            <w:r>
              <w:br/>
            </w:r>
            <w:r>
              <w:rPr>
                <w:rFonts w:ascii="Times New Roman"/>
                <w:b w:val="false"/>
                <w:i w:val="false"/>
                <w:color w:val="000000"/>
                <w:sz w:val="20"/>
              </w:rPr>
              <w:t>таможенных пошлин"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w:t>
            </w:r>
            <w:r>
              <w:br/>
            </w:r>
            <w:r>
              <w:rPr>
                <w:rFonts w:ascii="Times New Roman"/>
                <w:b w:val="false"/>
                <w:i w:val="false"/>
                <w:color w:val="000000"/>
                <w:sz w:val="20"/>
              </w:rPr>
              <w:t>(полное наименование юридического</w:t>
            </w:r>
            <w:r>
              <w:br/>
            </w:r>
            <w:r>
              <w:rPr>
                <w:rFonts w:ascii="Times New Roman"/>
                <w:b w:val="false"/>
                <w:i w:val="false"/>
                <w:color w:val="000000"/>
                <w:sz w:val="20"/>
              </w:rPr>
              <w:t>лица/фамилия, имя, отчество</w:t>
            </w:r>
            <w:r>
              <w:br/>
            </w:r>
            <w:r>
              <w:rPr>
                <w:rFonts w:ascii="Times New Roman"/>
                <w:b w:val="false"/>
                <w:i w:val="false"/>
                <w:color w:val="000000"/>
                <w:sz w:val="20"/>
              </w:rPr>
              <w:t>(при его наличии) физического лица)</w:t>
            </w:r>
            <w:r>
              <w:br/>
            </w:r>
            <w:r>
              <w:rPr>
                <w:rFonts w:ascii="Times New Roman"/>
                <w:b w:val="false"/>
                <w:i w:val="false"/>
                <w:color w:val="000000"/>
                <w:sz w:val="20"/>
              </w:rPr>
              <w:t>_________________________________</w:t>
            </w:r>
            <w:r>
              <w:br/>
            </w:r>
            <w:r>
              <w:rPr>
                <w:rFonts w:ascii="Times New Roman"/>
                <w:b w:val="false"/>
                <w:i w:val="false"/>
                <w:color w:val="000000"/>
                <w:sz w:val="20"/>
              </w:rPr>
              <w:t>(юридический адрес)</w:t>
            </w:r>
            <w:r>
              <w:br/>
            </w:r>
            <w:r>
              <w:rPr>
                <w:rFonts w:ascii="Times New Roman"/>
                <w:b w:val="false"/>
                <w:i w:val="false"/>
                <w:color w:val="000000"/>
                <w:sz w:val="20"/>
              </w:rPr>
              <w:t>_________________________________</w:t>
            </w:r>
            <w:r>
              <w:br/>
            </w:r>
            <w:r>
              <w:rPr>
                <w:rFonts w:ascii="Times New Roman"/>
                <w:b w:val="false"/>
                <w:i w:val="false"/>
                <w:color w:val="000000"/>
                <w:sz w:val="20"/>
              </w:rPr>
              <w:t>(фактический адрес/место жительства)</w:t>
            </w:r>
            <w:r>
              <w:br/>
            </w:r>
            <w:r>
              <w:rPr>
                <w:rFonts w:ascii="Times New Roman"/>
                <w:b w:val="false"/>
                <w:i w:val="false"/>
                <w:color w:val="000000"/>
                <w:sz w:val="20"/>
              </w:rPr>
              <w:t>_________________________________</w:t>
            </w:r>
            <w:r>
              <w:br/>
            </w:r>
            <w:r>
              <w:rPr>
                <w:rFonts w:ascii="Times New Roman"/>
                <w:b w:val="false"/>
                <w:i w:val="false"/>
                <w:color w:val="000000"/>
                <w:sz w:val="20"/>
              </w:rPr>
              <w:t>(бизнес-идентификационный номер/</w:t>
            </w:r>
            <w:r>
              <w:br/>
            </w:r>
            <w:r>
              <w:rPr>
                <w:rFonts w:ascii="Times New Roman"/>
                <w:b w:val="false"/>
                <w:i w:val="false"/>
                <w:color w:val="000000"/>
                <w:sz w:val="20"/>
              </w:rPr>
              <w:t>индивидуальный идентификационный номер)</w:t>
            </w:r>
            <w:r>
              <w:br/>
            </w:r>
            <w:r>
              <w:rPr>
                <w:rFonts w:ascii="Times New Roman"/>
                <w:b w:val="false"/>
                <w:i w:val="false"/>
                <w:color w:val="000000"/>
                <w:sz w:val="20"/>
              </w:rPr>
              <w:t>_________________________________</w:t>
            </w:r>
            <w:r>
              <w:br/>
            </w:r>
            <w:r>
              <w:rPr>
                <w:rFonts w:ascii="Times New Roman"/>
                <w:b w:val="false"/>
                <w:i w:val="false"/>
                <w:color w:val="000000"/>
                <w:sz w:val="20"/>
              </w:rPr>
              <w:t>(электронный адрес, телефон)</w:t>
            </w:r>
            <w:r>
              <w:br/>
            </w:r>
            <w:r>
              <w:rPr>
                <w:rFonts w:ascii="Times New Roman"/>
                <w:b w:val="false"/>
                <w:i w:val="false"/>
                <w:color w:val="000000"/>
                <w:sz w:val="20"/>
              </w:rPr>
              <w:t>_________________________________</w:t>
            </w:r>
            <w:r>
              <w:br/>
            </w:r>
            <w:r>
              <w:rPr>
                <w:rFonts w:ascii="Times New Roman"/>
                <w:b w:val="false"/>
                <w:i w:val="false"/>
                <w:color w:val="000000"/>
                <w:sz w:val="20"/>
              </w:rPr>
              <w:t>(наименование органа</w:t>
            </w:r>
            <w:r>
              <w:br/>
            </w:r>
            <w:r>
              <w:rPr>
                <w:rFonts w:ascii="Times New Roman"/>
                <w:b w:val="false"/>
                <w:i w:val="false"/>
                <w:color w:val="000000"/>
                <w:sz w:val="20"/>
              </w:rPr>
              <w:t>государственных доходов)</w:t>
            </w:r>
          </w:p>
        </w:tc>
      </w:tr>
    </w:tbl>
    <w:bookmarkStart w:name="z3620" w:id="2360"/>
    <w:p>
      <w:pPr>
        <w:spacing w:after="0"/>
        <w:ind w:left="0"/>
        <w:jc w:val="left"/>
      </w:pPr>
      <w:r>
        <w:rPr>
          <w:rFonts w:ascii="Times New Roman"/>
          <w:b/>
          <w:i w:val="false"/>
          <w:color w:val="000000"/>
        </w:rPr>
        <w:t xml:space="preserve"> Заявление о принятии решения о предоставлении отсрочки или рассрочки уплаты ввозных таможенных пошлин</w:t>
      </w:r>
    </w:p>
    <w:bookmarkEnd w:id="2360"/>
    <w:p>
      <w:pPr>
        <w:spacing w:after="0"/>
        <w:ind w:left="0"/>
        <w:jc w:val="both"/>
      </w:pPr>
      <w:r>
        <w:rPr>
          <w:rFonts w:ascii="Times New Roman"/>
          <w:b w:val="false"/>
          <w:i w:val="false"/>
          <w:color w:val="ff0000"/>
          <w:sz w:val="28"/>
        </w:rPr>
        <w:t xml:space="preserve">
      Сноска. Заявление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В соответствие с </w:t>
      </w:r>
      <w:r>
        <w:rPr>
          <w:rFonts w:ascii="Times New Roman"/>
          <w:b w:val="false"/>
          <w:i w:val="false"/>
          <w:color w:val="000000"/>
          <w:sz w:val="28"/>
        </w:rPr>
        <w:t>пунктом 6</w:t>
      </w:r>
      <w:r>
        <w:rPr>
          <w:rFonts w:ascii="Times New Roman"/>
          <w:b w:val="false"/>
          <w:i w:val="false"/>
          <w:color w:val="000000"/>
          <w:sz w:val="28"/>
        </w:rPr>
        <w:t xml:space="preserve"> статьи 92 Кодекса Республики Казахстан от 26 декабря 2017 года "О таможенном регулировании в Республике Казахстан" (далее – Кодекс) прошу принять решение о предоставлении отсрочки/рассрочки уплаты ввозных таможенных пошлин (нужное подчеркнуть).</w:t>
      </w:r>
    </w:p>
    <w:p>
      <w:pPr>
        <w:spacing w:after="0"/>
        <w:ind w:left="0"/>
        <w:jc w:val="both"/>
      </w:pPr>
      <w:r>
        <w:rPr>
          <w:rFonts w:ascii="Times New Roman"/>
          <w:b w:val="false"/>
          <w:i w:val="false"/>
          <w:color w:val="000000"/>
          <w:sz w:val="28"/>
        </w:rPr>
        <w:t>
      Договор (контракт), коммерческие документы ____________________________</w:t>
      </w:r>
    </w:p>
    <w:p>
      <w:pPr>
        <w:spacing w:after="0"/>
        <w:ind w:left="0"/>
        <w:jc w:val="both"/>
      </w:pP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xml:space="preserve">                         (номер (при его наличии) и дата)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
        <w:gridCol w:w="2171"/>
        <w:gridCol w:w="4370"/>
        <w:gridCol w:w="5005"/>
      </w:tblGrid>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 (с указанием единицы измерения)</w:t>
            </w:r>
          </w:p>
        </w:tc>
        <w:tc>
          <w:tcPr>
            <w:tcW w:w="5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Товарной номенклатуры внешнеэкономической деятельности Евразийского экономического союза*</w:t>
            </w:r>
          </w:p>
        </w:tc>
      </w:tr>
      <w:tr>
        <w:trPr>
          <w:trHeight w:val="30" w:hRule="atLeast"/>
        </w:trPr>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Отмечается знаком Х одна из соответствующих ячеек:</w:t>
      </w:r>
    </w:p>
    <w:p>
      <w:pPr>
        <w:spacing w:after="0"/>
        <w:ind w:left="0"/>
        <w:jc w:val="both"/>
      </w:pPr>
      <w:r>
        <w:rPr>
          <w:rFonts w:ascii="Times New Roman"/>
          <w:b w:val="false"/>
          <w:i w:val="false"/>
          <w:color w:val="000000"/>
          <w:sz w:val="28"/>
        </w:rPr>
        <w:t>
      о предоставлении отсрочки по уплате ввозных таможенных пошлин;</w:t>
      </w:r>
    </w:p>
    <w:p>
      <w:pPr>
        <w:spacing w:after="0"/>
        <w:ind w:left="0"/>
        <w:jc w:val="both"/>
      </w:pPr>
      <w:r>
        <w:rPr>
          <w:rFonts w:ascii="Times New Roman"/>
          <w:b w:val="false"/>
          <w:i w:val="false"/>
          <w:color w:val="000000"/>
          <w:sz w:val="28"/>
        </w:rPr>
        <w:t>
      о предоставлении рассрочки по уплате ввозных таможенных пошлин.</w:t>
      </w:r>
    </w:p>
    <w:p>
      <w:pPr>
        <w:spacing w:after="0"/>
        <w:ind w:left="0"/>
        <w:jc w:val="both"/>
      </w:pPr>
      <w:r>
        <w:rPr>
          <w:rFonts w:ascii="Times New Roman"/>
          <w:b w:val="false"/>
          <w:i w:val="false"/>
          <w:color w:val="000000"/>
          <w:sz w:val="28"/>
        </w:rPr>
        <w:t>
      Основание для изменения сроков уплаты ввозных таможенных пошлин (отмечается знаком Х одна из соответствующих ячеек):</w:t>
      </w:r>
    </w:p>
    <w:p>
      <w:pPr>
        <w:spacing w:after="0"/>
        <w:ind w:left="0"/>
        <w:jc w:val="both"/>
      </w:pPr>
      <w:r>
        <w:rPr>
          <w:rFonts w:ascii="Times New Roman"/>
          <w:b w:val="false"/>
          <w:i w:val="false"/>
          <w:color w:val="000000"/>
          <w:sz w:val="28"/>
        </w:rPr>
        <w:t xml:space="preserve">
      в соответствие с </w:t>
      </w:r>
      <w:r>
        <w:rPr>
          <w:rFonts w:ascii="Times New Roman"/>
          <w:b w:val="false"/>
          <w:i w:val="false"/>
          <w:color w:val="000000"/>
          <w:sz w:val="28"/>
        </w:rPr>
        <w:t>пунктом 1</w:t>
      </w:r>
      <w:r>
        <w:rPr>
          <w:rFonts w:ascii="Times New Roman"/>
          <w:b w:val="false"/>
          <w:i w:val="false"/>
          <w:color w:val="000000"/>
          <w:sz w:val="28"/>
        </w:rPr>
        <w:t xml:space="preserve"> статьи 92 Кодекса;</w:t>
      </w:r>
    </w:p>
    <w:p>
      <w:pPr>
        <w:spacing w:after="0"/>
        <w:ind w:left="0"/>
        <w:jc w:val="both"/>
      </w:pPr>
      <w:r>
        <w:rPr>
          <w:rFonts w:ascii="Times New Roman"/>
          <w:b w:val="false"/>
          <w:i w:val="false"/>
          <w:color w:val="000000"/>
          <w:sz w:val="28"/>
        </w:rPr>
        <w:t>
      причинение плательщику ввозных таможенных пошлин ущерба в результате стихийного</w:t>
      </w:r>
    </w:p>
    <w:p>
      <w:pPr>
        <w:spacing w:after="0"/>
        <w:ind w:left="0"/>
        <w:jc w:val="both"/>
      </w:pPr>
      <w:r>
        <w:rPr>
          <w:rFonts w:ascii="Times New Roman"/>
          <w:b w:val="false"/>
          <w:i w:val="false"/>
          <w:color w:val="000000"/>
          <w:sz w:val="28"/>
        </w:rPr>
        <w:t>
      бедствия, технологической катастрофы или иных обстоятельств непреодолимой силы;</w:t>
      </w:r>
    </w:p>
    <w:p>
      <w:pPr>
        <w:spacing w:after="0"/>
        <w:ind w:left="0"/>
        <w:jc w:val="both"/>
      </w:pPr>
      <w:r>
        <w:rPr>
          <w:rFonts w:ascii="Times New Roman"/>
          <w:b w:val="false"/>
          <w:i w:val="false"/>
          <w:color w:val="000000"/>
          <w:sz w:val="28"/>
        </w:rPr>
        <w:t>
      задержка плательщику ввозных таможенных пошлин финансирования из государственного бюджета или оплаты выполненного этим лицом государственного заказа;</w:t>
      </w:r>
    </w:p>
    <w:p>
      <w:pPr>
        <w:spacing w:after="0"/>
        <w:ind w:left="0"/>
        <w:jc w:val="both"/>
      </w:pPr>
      <w:r>
        <w:rPr>
          <w:rFonts w:ascii="Times New Roman"/>
          <w:b w:val="false"/>
          <w:i w:val="false"/>
          <w:color w:val="000000"/>
          <w:sz w:val="28"/>
        </w:rPr>
        <w:t>
      осуществление поставок в рамках международных договоров Республики Казахстан;</w:t>
      </w:r>
    </w:p>
    <w:p>
      <w:pPr>
        <w:spacing w:after="0"/>
        <w:ind w:left="0"/>
        <w:jc w:val="both"/>
      </w:pPr>
      <w:r>
        <w:rPr>
          <w:rFonts w:ascii="Times New Roman"/>
          <w:b w:val="false"/>
          <w:i w:val="false"/>
          <w:color w:val="000000"/>
          <w:sz w:val="28"/>
        </w:rPr>
        <w:t>
      ввоз на таможенную территорию Евразийского экономического союза организациями государств-членов Евразийского экономического союза,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w:t>
      </w:r>
    </w:p>
    <w:p>
      <w:pPr>
        <w:spacing w:after="0"/>
        <w:ind w:left="0"/>
        <w:jc w:val="both"/>
      </w:pPr>
      <w:r>
        <w:rPr>
          <w:rFonts w:ascii="Times New Roman"/>
          <w:b w:val="false"/>
          <w:i w:val="false"/>
          <w:color w:val="000000"/>
          <w:sz w:val="28"/>
        </w:rPr>
        <w:t>
      ввоз на таможенную территорию Евразийского экономического союза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(с уплатой процентов за отсрочку или рассрочку уплаты ввозных таможенных пошлин).</w:t>
      </w:r>
    </w:p>
    <w:p>
      <w:pPr>
        <w:spacing w:after="0"/>
        <w:ind w:left="0"/>
        <w:jc w:val="both"/>
      </w:pPr>
      <w:r>
        <w:rPr>
          <w:rFonts w:ascii="Times New Roman"/>
          <w:b w:val="false"/>
          <w:i w:val="false"/>
          <w:color w:val="000000"/>
          <w:sz w:val="28"/>
        </w:rPr>
        <w:t>
      Срок, на который запрашивается отсрочка или рассрочка уплаты ввозных таможенных пошлин: ____________________________________________________________________</w:t>
      </w:r>
    </w:p>
    <w:p>
      <w:pPr>
        <w:spacing w:after="0"/>
        <w:ind w:left="0"/>
        <w:jc w:val="both"/>
      </w:pPr>
      <w:r>
        <w:rPr>
          <w:rFonts w:ascii="Times New Roman"/>
          <w:b w:val="false"/>
          <w:i w:val="false"/>
          <w:color w:val="000000"/>
          <w:sz w:val="28"/>
        </w:rPr>
        <w:t>
                         (количество месяцев)</w:t>
      </w:r>
    </w:p>
    <w:p>
      <w:pPr>
        <w:spacing w:after="0"/>
        <w:ind w:left="0"/>
        <w:jc w:val="both"/>
      </w:pPr>
      <w:r>
        <w:rPr>
          <w:rFonts w:ascii="Times New Roman"/>
          <w:b w:val="false"/>
          <w:i w:val="false"/>
          <w:color w:val="000000"/>
          <w:sz w:val="28"/>
        </w:rPr>
        <w:t>
      Сумма ввозных таможенных пошлин, в отношении которой запрашивается отсрочка или рассрочка**__________________________________________________________</w:t>
      </w:r>
      <w:r>
        <w:br/>
      </w:r>
      <w:r>
        <w:rPr>
          <w:rFonts w:ascii="Times New Roman"/>
          <w:b w:val="false"/>
          <w:i w:val="false"/>
          <w:color w:val="000000"/>
          <w:sz w:val="28"/>
        </w:rPr>
        <w:t xml:space="preserve">                               (тенге)</w:t>
      </w:r>
    </w:p>
    <w:p>
      <w:pPr>
        <w:spacing w:after="0"/>
        <w:ind w:left="0"/>
        <w:jc w:val="both"/>
      </w:pPr>
      <w:r>
        <w:rPr>
          <w:rFonts w:ascii="Times New Roman"/>
          <w:b w:val="false"/>
          <w:i w:val="false"/>
          <w:color w:val="000000"/>
          <w:sz w:val="28"/>
        </w:rPr>
        <w:t>
      График поэтапной уплаты сумм ввозных таможенных пошлин, в отношении которых запрашивается рассрочка: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7"/>
        <w:gridCol w:w="3417"/>
        <w:gridCol w:w="4956"/>
      </w:tblGrid>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ввозных таможенных пошлин, тенге</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уплаты ввозных таможенных пошлин</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 заявлению прилагаем документы, подтверждающие основания для предоставления отсрочки или рассрочки уплаты ввозных таможенных пошлин (предусмотренные приказом Министра финансов Республики Казахстан от 14 февраля 2018 года № 180 "Об утверждении Правил подтверждения наличия оснований для предоставления отсрочки или рассрочки уплаты ввозных таможенных пошлин и форм решений о предоставлении отсрочки или рассрочки уплаты ввозных таможенных пошлин и об отказе в их предоставлении"):</w:t>
      </w:r>
    </w:p>
    <w:p>
      <w:pPr>
        <w:spacing w:after="0"/>
        <w:ind w:left="0"/>
        <w:jc w:val="both"/>
      </w:pPr>
      <w:r>
        <w:rPr>
          <w:rFonts w:ascii="Times New Roman"/>
          <w:b w:val="false"/>
          <w:i w:val="false"/>
          <w:color w:val="000000"/>
          <w:sz w:val="28"/>
        </w:rPr>
        <w:t>
      _____________________________________________________________________ _____________________________________________________________________</w:t>
      </w:r>
      <w:r>
        <w:br/>
      </w:r>
      <w:r>
        <w:rPr>
          <w:rFonts w:ascii="Times New Roman"/>
          <w:b w:val="false"/>
          <w:i w:val="false"/>
          <w:color w:val="000000"/>
          <w:sz w:val="28"/>
        </w:rPr>
        <w:t xml:space="preserve">                               (номер (при его наличии) и дата)</w:t>
      </w:r>
    </w:p>
    <w:p>
      <w:pPr>
        <w:spacing w:after="0"/>
        <w:ind w:left="0"/>
        <w:jc w:val="both"/>
      </w:pPr>
      <w:r>
        <w:rPr>
          <w:rFonts w:ascii="Times New Roman"/>
          <w:b w:val="false"/>
          <w:i w:val="false"/>
          <w:color w:val="000000"/>
          <w:sz w:val="28"/>
        </w:rPr>
        <w:t>
      Примечания:</w:t>
      </w:r>
    </w:p>
    <w:p>
      <w:pPr>
        <w:spacing w:after="0"/>
        <w:ind w:left="0"/>
        <w:jc w:val="both"/>
      </w:pPr>
      <w:r>
        <w:rPr>
          <w:rFonts w:ascii="Times New Roman"/>
          <w:b w:val="false"/>
          <w:i w:val="false"/>
          <w:color w:val="000000"/>
          <w:sz w:val="28"/>
        </w:rPr>
        <w:t xml:space="preserve">
      *Столбец заполняется, когда запрашивается отсрочка или рассрочка уплаты ввозных таможенных пошлин по основаниям, установленным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92, в </w:t>
      </w:r>
      <w:r>
        <w:rPr>
          <w:rFonts w:ascii="Times New Roman"/>
          <w:b w:val="false"/>
          <w:i w:val="false"/>
          <w:color w:val="000000"/>
          <w:sz w:val="28"/>
        </w:rPr>
        <w:t>пункте 3</w:t>
      </w:r>
      <w:r>
        <w:rPr>
          <w:rFonts w:ascii="Times New Roman"/>
          <w:b w:val="false"/>
          <w:i w:val="false"/>
          <w:color w:val="000000"/>
          <w:sz w:val="28"/>
        </w:rPr>
        <w:t xml:space="preserve"> статьи 92 Кодекса, при этом правильность классификации товаров в соответствии с ТН ВЭД ЕАЭС определяется при таможенном декларировании товаров.</w:t>
      </w:r>
    </w:p>
    <w:p>
      <w:pPr>
        <w:spacing w:after="0"/>
        <w:ind w:left="0"/>
        <w:jc w:val="both"/>
      </w:pPr>
      <w:r>
        <w:rPr>
          <w:rFonts w:ascii="Times New Roman"/>
          <w:b w:val="false"/>
          <w:i w:val="false"/>
          <w:color w:val="000000"/>
          <w:sz w:val="28"/>
        </w:rPr>
        <w:t>
      ** Сумма ввозных таможенных пошлин, в отношении которой запрашивается отсрочка или рассрочка, рассчитана по рыночному курсу обмена валют, устанавливаемому в соответствии с налоговым законодательством Республики Казахстан, действующему на день регистрации заявления о предоставлении отсрочки или рассрочки уплаты ввозных таможенных пошлин.</w:t>
      </w:r>
    </w:p>
    <w:p>
      <w:pPr>
        <w:spacing w:after="0"/>
        <w:ind w:left="0"/>
        <w:jc w:val="both"/>
      </w:pPr>
      <w:r>
        <w:rPr>
          <w:rFonts w:ascii="Times New Roman"/>
          <w:b w:val="false"/>
          <w:i w:val="false"/>
          <w:color w:val="000000"/>
          <w:sz w:val="28"/>
        </w:rPr>
        <w:t>
      *** Итоговая сумма ввозных таможенных пошлин должна быть равна сумме ввозных таможенных пошлин, отраженных в пункте 4 настоящего заявления.</w:t>
      </w:r>
    </w:p>
    <w:p>
      <w:pPr>
        <w:spacing w:after="0"/>
        <w:ind w:left="0"/>
        <w:jc w:val="both"/>
      </w:pPr>
      <w:r>
        <w:rPr>
          <w:rFonts w:ascii="Times New Roman"/>
          <w:b w:val="false"/>
          <w:i w:val="false"/>
          <w:color w:val="000000"/>
          <w:sz w:val="28"/>
        </w:rPr>
        <w:t>
      **** Окончательная дата уплаты ввозных таможенных пошлин не должна превышать срока, указанного в пункте 3 настоящего заявления.</w:t>
      </w:r>
    </w:p>
    <w:p>
      <w:pPr>
        <w:spacing w:after="0"/>
        <w:ind w:left="0"/>
        <w:jc w:val="both"/>
      </w:pPr>
      <w:r>
        <w:rPr>
          <w:rFonts w:ascii="Times New Roman"/>
          <w:b w:val="false"/>
          <w:i w:val="false"/>
          <w:color w:val="000000"/>
          <w:sz w:val="28"/>
        </w:rPr>
        <w:t>
      ______________________________________             _____________</w:t>
      </w:r>
      <w:r>
        <w:br/>
      </w:r>
      <w:r>
        <w:rPr>
          <w:rFonts w:ascii="Times New Roman"/>
          <w:b w:val="false"/>
          <w:i w:val="false"/>
          <w:color w:val="000000"/>
          <w:sz w:val="28"/>
        </w:rPr>
        <w:t xml:space="preserve">       полное наименование юридического                   подпись</w:t>
      </w:r>
      <w:r>
        <w:br/>
      </w:r>
      <w:r>
        <w:rPr>
          <w:rFonts w:ascii="Times New Roman"/>
          <w:b w:val="false"/>
          <w:i w:val="false"/>
          <w:color w:val="000000"/>
          <w:sz w:val="28"/>
        </w:rPr>
        <w:t xml:space="preserve">       лица/фамилия, имя, отчество (при его наличии)</w:t>
      </w:r>
      <w:r>
        <w:br/>
      </w:r>
      <w:r>
        <w:rPr>
          <w:rFonts w:ascii="Times New Roman"/>
          <w:b w:val="false"/>
          <w:i w:val="false"/>
          <w:color w:val="000000"/>
          <w:sz w:val="28"/>
        </w:rPr>
        <w:t xml:space="preserve">       физического лица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"Изменение сроков уплаты ввозных</w:t>
            </w:r>
            <w:r>
              <w:br/>
            </w:r>
            <w:r>
              <w:rPr>
                <w:rFonts w:ascii="Times New Roman"/>
                <w:b w:val="false"/>
                <w:i w:val="false"/>
                <w:color w:val="000000"/>
                <w:sz w:val="20"/>
              </w:rPr>
              <w:t>таможенных пошлин"</w:t>
            </w:r>
            <w:r>
              <w:br/>
            </w:r>
            <w:r>
              <w:rPr>
                <w:rFonts w:ascii="Times New Roman"/>
                <w:b w:val="false"/>
                <w:i w:val="false"/>
                <w:color w:val="000000"/>
                <w:sz w:val="20"/>
              </w:rPr>
              <w:t>______________________________</w:t>
            </w:r>
            <w:r>
              <w:br/>
            </w:r>
            <w:r>
              <w:rPr>
                <w:rFonts w:ascii="Times New Roman"/>
                <w:b w:val="false"/>
                <w:i w:val="false"/>
                <w:color w:val="000000"/>
                <w:sz w:val="20"/>
              </w:rPr>
              <w:t>(Фамилия, имя, отчество (далее – ФИО)</w:t>
            </w:r>
            <w:r>
              <w:br/>
            </w:r>
            <w:r>
              <w:rPr>
                <w:rFonts w:ascii="Times New Roman"/>
                <w:b w:val="false"/>
                <w:i w:val="false"/>
                <w:color w:val="000000"/>
                <w:sz w:val="20"/>
              </w:rPr>
              <w:t>(при его наличии), либо наименование</w:t>
            </w:r>
            <w:r>
              <w:br/>
            </w:r>
            <w:r>
              <w:rPr>
                <w:rFonts w:ascii="Times New Roman"/>
                <w:b w:val="false"/>
                <w:i w:val="false"/>
                <w:color w:val="000000"/>
                <w:sz w:val="20"/>
              </w:rPr>
              <w:t>организации услугополучателя)</w:t>
            </w:r>
            <w:r>
              <w:br/>
            </w:r>
            <w:r>
              <w:rPr>
                <w:rFonts w:ascii="Times New Roman"/>
                <w:b w:val="false"/>
                <w:i w:val="false"/>
                <w:color w:val="000000"/>
                <w:sz w:val="20"/>
              </w:rPr>
              <w:t>(адрес услугополучателя)</w:t>
            </w:r>
          </w:p>
        </w:tc>
      </w:tr>
    </w:tbl>
    <w:bookmarkStart w:name="z3622" w:id="2361"/>
    <w:p>
      <w:pPr>
        <w:spacing w:after="0"/>
        <w:ind w:left="0"/>
        <w:jc w:val="left"/>
      </w:pPr>
      <w:r>
        <w:rPr>
          <w:rFonts w:ascii="Times New Roman"/>
          <w:b/>
          <w:i w:val="false"/>
          <w:color w:val="000000"/>
        </w:rPr>
        <w:t xml:space="preserve"> Расписка об отказе в приеме документов</w:t>
      </w:r>
    </w:p>
    <w:bookmarkEnd w:id="2361"/>
    <w:p>
      <w:pPr>
        <w:spacing w:after="0"/>
        <w:ind w:left="0"/>
        <w:jc w:val="both"/>
      </w:pPr>
      <w:r>
        <w:rPr>
          <w:rFonts w:ascii="Times New Roman"/>
          <w:b w:val="false"/>
          <w:i w:val="false"/>
          <w:color w:val="ff0000"/>
          <w:sz w:val="28"/>
        </w:rPr>
        <w:t xml:space="preserve">
      Сноска. Расписка в редакции приказа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Государственная корпорация "Правительство для граждан" (указать адрес) отказывает в приеме документов на оказание государственной услуги "Изменение сроков уплаты ввозных таможенных пошлин"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xml:space="preserve">
      Настоящая расписка составлена в 2 экземплярах, по одному для каждой стороны. </w:t>
      </w:r>
    </w:p>
    <w:p>
      <w:pPr>
        <w:spacing w:after="0"/>
        <w:ind w:left="0"/>
        <w:jc w:val="both"/>
      </w:pPr>
      <w:r>
        <w:rPr>
          <w:rFonts w:ascii="Times New Roman"/>
          <w:b w:val="false"/>
          <w:i w:val="false"/>
          <w:color w:val="000000"/>
          <w:sz w:val="28"/>
        </w:rPr>
        <w:t>
      Ф.И.О (при его наличии)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(при его наличии)._____________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(при его наличии)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319" w:id="2362"/>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"Апостилирование официальных документов, исходящих из</w:t>
      </w:r>
      <w:r>
        <w:br/>
      </w:r>
      <w:r>
        <w:rPr>
          <w:rFonts w:ascii="Times New Roman"/>
          <w:b/>
          <w:i w:val="false"/>
          <w:color w:val="000000"/>
        </w:rPr>
        <w:t>структурных подразделений Министерства финансов Республики</w:t>
      </w:r>
      <w:r>
        <w:br/>
      </w:r>
      <w:r>
        <w:rPr>
          <w:rFonts w:ascii="Times New Roman"/>
          <w:b/>
          <w:i w:val="false"/>
          <w:color w:val="000000"/>
        </w:rPr>
        <w:t>Казахстан и (или) их территориальных подразделений"</w:t>
      </w:r>
      <w:r>
        <w:br/>
      </w:r>
      <w:r>
        <w:rPr>
          <w:rFonts w:ascii="Times New Roman"/>
          <w:b/>
          <w:i w:val="false"/>
          <w:color w:val="000000"/>
        </w:rPr>
        <w:t>1. Общие положения</w:t>
      </w:r>
    </w:p>
    <w:bookmarkEnd w:id="2362"/>
    <w:bookmarkStart w:name="z1321" w:id="2363"/>
    <w:p>
      <w:pPr>
        <w:spacing w:after="0"/>
        <w:ind w:left="0"/>
        <w:jc w:val="both"/>
      </w:pPr>
      <w:r>
        <w:rPr>
          <w:rFonts w:ascii="Times New Roman"/>
          <w:b w:val="false"/>
          <w:i w:val="false"/>
          <w:color w:val="000000"/>
          <w:sz w:val="28"/>
        </w:rPr>
        <w:t>
      1. Государственная услуга "</w:t>
      </w:r>
      <w:r>
        <w:rPr>
          <w:rFonts w:ascii="Times New Roman"/>
          <w:b w:val="false"/>
          <w:i w:val="false"/>
          <w:color w:val="000000"/>
          <w:sz w:val="28"/>
        </w:rPr>
        <w:t>Апостилирование</w:t>
      </w:r>
      <w:r>
        <w:rPr>
          <w:rFonts w:ascii="Times New Roman"/>
          <w:b w:val="false"/>
          <w:i w:val="false"/>
          <w:color w:val="000000"/>
          <w:sz w:val="28"/>
        </w:rPr>
        <w:t xml:space="preserve">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государственная услуга).</w:t>
      </w:r>
    </w:p>
    <w:bookmarkEnd w:id="2363"/>
    <w:bookmarkStart w:name="z1322" w:id="2364"/>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364"/>
    <w:bookmarkStart w:name="z1323" w:id="2365"/>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областям, городам Астане, Алматы и Шымкент (далее – услугодатель).</w:t>
      </w:r>
    </w:p>
    <w:bookmarkEnd w:id="2365"/>
    <w:p>
      <w:pPr>
        <w:spacing w:after="0"/>
        <w:ind w:left="0"/>
        <w:jc w:val="both"/>
      </w:pPr>
      <w:r>
        <w:rPr>
          <w:rFonts w:ascii="Times New Roman"/>
          <w:b w:val="false"/>
          <w:i w:val="false"/>
          <w:color w:val="000000"/>
          <w:sz w:val="28"/>
        </w:rPr>
        <w:t>
      Прием заявлений и выдача результата оказания государственной услуги осуществляются:</w:t>
      </w:r>
    </w:p>
    <w:p>
      <w:pPr>
        <w:spacing w:after="0"/>
        <w:ind w:left="0"/>
        <w:jc w:val="both"/>
      </w:pPr>
      <w:r>
        <w:rPr>
          <w:rFonts w:ascii="Times New Roman"/>
          <w:b w:val="false"/>
          <w:i w:val="false"/>
          <w:color w:val="000000"/>
          <w:sz w:val="28"/>
        </w:rPr>
        <w:t>
      1) через услугодателя;</w:t>
      </w:r>
    </w:p>
    <w:p>
      <w:pPr>
        <w:spacing w:after="0"/>
        <w:ind w:left="0"/>
        <w:jc w:val="both"/>
      </w:pPr>
      <w:r>
        <w:rPr>
          <w:rFonts w:ascii="Times New Roman"/>
          <w:b w:val="false"/>
          <w:i w:val="false"/>
          <w:color w:val="000000"/>
          <w:sz w:val="28"/>
        </w:rPr>
        <w:t>
      2) через некоммерческое акционерное общество "Государственная корпорация "Правительства для граждан" (далее – Государственная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24" w:id="2366"/>
    <w:p>
      <w:pPr>
        <w:spacing w:after="0"/>
        <w:ind w:left="0"/>
        <w:jc w:val="left"/>
      </w:pPr>
      <w:r>
        <w:rPr>
          <w:rFonts w:ascii="Times New Roman"/>
          <w:b/>
          <w:i w:val="false"/>
          <w:color w:val="000000"/>
        </w:rPr>
        <w:t xml:space="preserve">  2. Порядок оказания государственной услуги</w:t>
      </w:r>
    </w:p>
    <w:bookmarkEnd w:id="2366"/>
    <w:bookmarkStart w:name="z1325" w:id="2367"/>
    <w:p>
      <w:pPr>
        <w:spacing w:after="0"/>
        <w:ind w:left="0"/>
        <w:jc w:val="both"/>
      </w:pPr>
      <w:r>
        <w:rPr>
          <w:rFonts w:ascii="Times New Roman"/>
          <w:b w:val="false"/>
          <w:i w:val="false"/>
          <w:color w:val="000000"/>
          <w:sz w:val="28"/>
        </w:rPr>
        <w:t>
      4. Сроки оказания государственной услуги</w:t>
      </w:r>
    </w:p>
    <w:bookmarkEnd w:id="2367"/>
    <w:p>
      <w:pPr>
        <w:spacing w:after="0"/>
        <w:ind w:left="0"/>
        <w:jc w:val="both"/>
      </w:pPr>
      <w:r>
        <w:rPr>
          <w:rFonts w:ascii="Times New Roman"/>
          <w:b w:val="false"/>
          <w:i w:val="false"/>
          <w:color w:val="000000"/>
          <w:sz w:val="28"/>
        </w:rPr>
        <w:t>
      1) апостилирование документов – в течение 3 (трех) рабочих дней со дня принятия услугодателем документов;</w:t>
      </w:r>
    </w:p>
    <w:p>
      <w:pPr>
        <w:spacing w:after="0"/>
        <w:ind w:left="0"/>
        <w:jc w:val="both"/>
      </w:pPr>
      <w:r>
        <w:rPr>
          <w:rFonts w:ascii="Times New Roman"/>
          <w:b w:val="false"/>
          <w:i w:val="false"/>
          <w:color w:val="000000"/>
          <w:sz w:val="28"/>
        </w:rPr>
        <w:t>
      апостилирование документов в случае необходимости дополнительной проверки соответствующих документов – в течение 5 (пяти) рабочих дней со дня подачи услугополучателем документов;</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 в Государственной корпорации – 15 (пятнадцать)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w:t>
      </w:r>
      <w:r>
        <w:br/>
      </w:r>
      <w:r>
        <w:rPr>
          <w:rFonts w:ascii="Times New Roman"/>
          <w:b w:val="false"/>
          <w:i w:val="false"/>
          <w:color w:val="000000"/>
          <w:sz w:val="28"/>
        </w:rPr>
        <w:t>
</w:t>
      </w:r>
    </w:p>
    <w:bookmarkStart w:name="z1326" w:id="2368"/>
    <w:p>
      <w:pPr>
        <w:spacing w:after="0"/>
        <w:ind w:left="0"/>
        <w:jc w:val="both"/>
      </w:pPr>
      <w:r>
        <w:rPr>
          <w:rFonts w:ascii="Times New Roman"/>
          <w:b w:val="false"/>
          <w:i w:val="false"/>
          <w:color w:val="000000"/>
          <w:sz w:val="28"/>
        </w:rPr>
        <w:t>
      5. Форма оказания государственной услуги: бумажная.</w:t>
      </w:r>
    </w:p>
    <w:bookmarkEnd w:id="2368"/>
    <w:bookmarkStart w:name="z1327" w:id="2369"/>
    <w:p>
      <w:pPr>
        <w:spacing w:after="0"/>
        <w:ind w:left="0"/>
        <w:jc w:val="both"/>
      </w:pPr>
      <w:r>
        <w:rPr>
          <w:rFonts w:ascii="Times New Roman"/>
          <w:b w:val="false"/>
          <w:i w:val="false"/>
          <w:color w:val="000000"/>
          <w:sz w:val="28"/>
        </w:rPr>
        <w:t xml:space="preserve">
      6. Результатом оказания государственной услуги является проставление </w:t>
      </w:r>
      <w:r>
        <w:rPr>
          <w:rFonts w:ascii="Times New Roman"/>
          <w:b w:val="false"/>
          <w:i w:val="false"/>
          <w:color w:val="000000"/>
          <w:sz w:val="28"/>
        </w:rPr>
        <w:t>апостиля</w:t>
      </w:r>
      <w:r>
        <w:rPr>
          <w:rFonts w:ascii="Times New Roman"/>
          <w:b w:val="false"/>
          <w:i w:val="false"/>
          <w:color w:val="000000"/>
          <w:sz w:val="28"/>
        </w:rPr>
        <w:t xml:space="preserve"> на официальных документах, исходящих из структурных подразделений Министерства и (или) услугодателя.</w:t>
      </w:r>
    </w:p>
    <w:bookmarkEnd w:id="236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Start w:name="z1328" w:id="2370"/>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237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государственная пошлина за проставление апостиля составляет 0,5 месячного расчетного показателя, установленного законом о республиканском бюджете и действующего на дату уплаты государственной пошлины, и уплачивается за каждый документ.</w:t>
      </w:r>
    </w:p>
    <w:p>
      <w:pPr>
        <w:spacing w:after="0"/>
        <w:ind w:left="0"/>
        <w:jc w:val="both"/>
      </w:pPr>
      <w:r>
        <w:rPr>
          <w:rFonts w:ascii="Times New Roman"/>
          <w:b w:val="false"/>
          <w:i w:val="false"/>
          <w:color w:val="000000"/>
          <w:sz w:val="28"/>
        </w:rPr>
        <w:t xml:space="preserve">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до проставления апостиля. </w:t>
      </w:r>
    </w:p>
    <w:p>
      <w:pPr>
        <w:spacing w:after="0"/>
        <w:ind w:left="0"/>
        <w:jc w:val="both"/>
      </w:pPr>
      <w:r>
        <w:rPr>
          <w:rFonts w:ascii="Times New Roman"/>
          <w:b w:val="false"/>
          <w:i w:val="false"/>
          <w:color w:val="000000"/>
          <w:sz w:val="28"/>
        </w:rPr>
        <w:t xml:space="preserve">
      Освобождаются от уплаты государственной пошлины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приказом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29" w:id="2371"/>
    <w:p>
      <w:pPr>
        <w:spacing w:after="0"/>
        <w:ind w:left="0"/>
        <w:jc w:val="both"/>
      </w:pPr>
      <w:r>
        <w:rPr>
          <w:rFonts w:ascii="Times New Roman"/>
          <w:b w:val="false"/>
          <w:i w:val="false"/>
          <w:color w:val="000000"/>
          <w:sz w:val="28"/>
        </w:rPr>
        <w:t>
      8. График работы:</w:t>
      </w:r>
    </w:p>
    <w:bookmarkEnd w:id="2371"/>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pPr>
        <w:spacing w:after="0"/>
        <w:ind w:left="0"/>
        <w:jc w:val="both"/>
      </w:pPr>
      <w:r>
        <w:rPr>
          <w:rFonts w:ascii="Times New Roman"/>
          <w:b w:val="false"/>
          <w:i w:val="false"/>
          <w:color w:val="000000"/>
          <w:sz w:val="28"/>
        </w:rPr>
        <w:t>
      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1330" w:id="2372"/>
    <w:p>
      <w:pPr>
        <w:spacing w:after="0"/>
        <w:ind w:left="0"/>
        <w:jc w:val="both"/>
      </w:pPr>
      <w:r>
        <w:rPr>
          <w:rFonts w:ascii="Times New Roman"/>
          <w:b w:val="false"/>
          <w:i w:val="false"/>
          <w:color w:val="000000"/>
          <w:sz w:val="28"/>
        </w:rPr>
        <w:t xml:space="preserve">
       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 к услугодателю или в Государственную корпорацию: </w:t>
      </w:r>
    </w:p>
    <w:bookmarkEnd w:id="2372"/>
    <w:p>
      <w:pPr>
        <w:spacing w:after="0"/>
        <w:ind w:left="0"/>
        <w:jc w:val="both"/>
      </w:pPr>
      <w:r>
        <w:rPr>
          <w:rFonts w:ascii="Times New Roman"/>
          <w:b w:val="false"/>
          <w:i w:val="false"/>
          <w:color w:val="000000"/>
          <w:sz w:val="28"/>
        </w:rPr>
        <w:t>
      1) документ, подлежащий апостилированию;</w:t>
      </w:r>
    </w:p>
    <w:p>
      <w:pPr>
        <w:spacing w:after="0"/>
        <w:ind w:left="0"/>
        <w:jc w:val="both"/>
      </w:pPr>
      <w:r>
        <w:rPr>
          <w:rFonts w:ascii="Times New Roman"/>
          <w:b w:val="false"/>
          <w:i w:val="false"/>
          <w:color w:val="000000"/>
          <w:sz w:val="28"/>
        </w:rPr>
        <w:t xml:space="preserve">
      2) документ, подтверждающий уплату в бюджет государственной пошлины за проставление апостиля; </w:t>
      </w:r>
    </w:p>
    <w:p>
      <w:pPr>
        <w:spacing w:after="0"/>
        <w:ind w:left="0"/>
        <w:jc w:val="both"/>
      </w:pPr>
      <w:r>
        <w:rPr>
          <w:rFonts w:ascii="Times New Roman"/>
          <w:b w:val="false"/>
          <w:i w:val="false"/>
          <w:color w:val="000000"/>
          <w:sz w:val="28"/>
        </w:rPr>
        <w:t xml:space="preserve">
      3) копия документа, подтверждающего личность обращающегося услугополучателя; </w:t>
      </w:r>
    </w:p>
    <w:p>
      <w:pPr>
        <w:spacing w:after="0"/>
        <w:ind w:left="0"/>
        <w:jc w:val="both"/>
      </w:pPr>
      <w:r>
        <w:rPr>
          <w:rFonts w:ascii="Times New Roman"/>
          <w:b w:val="false"/>
          <w:i w:val="false"/>
          <w:color w:val="000000"/>
          <w:sz w:val="28"/>
        </w:rPr>
        <w:t>
      4) нотариально заверенная доверенность, в случае обращения представителя услугополучателя.</w:t>
      </w:r>
    </w:p>
    <w:p>
      <w:pPr>
        <w:spacing w:after="0"/>
        <w:ind w:left="0"/>
        <w:jc w:val="both"/>
      </w:pPr>
      <w:r>
        <w:rPr>
          <w:rFonts w:ascii="Times New Roman"/>
          <w:b w:val="false"/>
          <w:i w:val="false"/>
          <w:color w:val="000000"/>
          <w:sz w:val="28"/>
        </w:rPr>
        <w:t>
      При оказании государственной услуги через Государственную корпорацию идентификацию личности услугополучателя осуществляют работники Государственной корпорации.</w:t>
      </w:r>
    </w:p>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pPr>
        <w:spacing w:after="0"/>
        <w:ind w:left="0"/>
        <w:jc w:val="both"/>
      </w:pPr>
      <w:r>
        <w:rPr>
          <w:rFonts w:ascii="Times New Roman"/>
          <w:b w:val="false"/>
          <w:i w:val="false"/>
          <w:color w:val="000000"/>
          <w:sz w:val="28"/>
        </w:rPr>
        <w:t>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pPr>
        <w:spacing w:after="0"/>
        <w:ind w:left="0"/>
        <w:jc w:val="both"/>
      </w:pPr>
      <w:r>
        <w:rPr>
          <w:rFonts w:ascii="Times New Roman"/>
          <w:b w:val="false"/>
          <w:i w:val="false"/>
          <w:color w:val="000000"/>
          <w:sz w:val="28"/>
        </w:rPr>
        <w:t>
      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pPr>
        <w:spacing w:after="0"/>
        <w:ind w:left="0"/>
        <w:jc w:val="both"/>
      </w:pPr>
      <w:r>
        <w:rPr>
          <w:rFonts w:ascii="Times New Roman"/>
          <w:b w:val="false"/>
          <w:i w:val="false"/>
          <w:color w:val="000000"/>
          <w:sz w:val="28"/>
        </w:rPr>
        <w:t>
      Сведения данных документов услугополучателя, являющиеся государственными электронными информационными ресурсами, работник услугодателя или Государственной корпорации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1331" w:id="2373"/>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bookmarkEnd w:id="2373"/>
    <w:p>
      <w:pPr>
        <w:spacing w:after="0"/>
        <w:ind w:left="0"/>
        <w:jc w:val="both"/>
      </w:pPr>
      <w:r>
        <w:rPr>
          <w:rFonts w:ascii="Times New Roman"/>
          <w:b w:val="false"/>
          <w:i w:val="false"/>
          <w:color w:val="000000"/>
          <w:sz w:val="28"/>
        </w:rPr>
        <w:t>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9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финансов РК от 06.03.2017 </w:t>
      </w:r>
      <w:r>
        <w:rPr>
          <w:rFonts w:ascii="Times New Roman"/>
          <w:b w:val="false"/>
          <w:i w:val="false"/>
          <w:color w:val="000000"/>
          <w:sz w:val="28"/>
        </w:rPr>
        <w:t>№ 150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2" w:id="2374"/>
    <w:p>
      <w:pPr>
        <w:spacing w:after="0"/>
        <w:ind w:left="0"/>
        <w:jc w:val="left"/>
      </w:pPr>
      <w:r>
        <w:rPr>
          <w:rFonts w:ascii="Times New Roman"/>
          <w:b/>
          <w:i w:val="false"/>
          <w:color w:val="000000"/>
        </w:rPr>
        <w:t xml:space="preserve">  3. Порядок обжалования решений, действий (бездействия)</w:t>
      </w:r>
      <w:r>
        <w:br/>
      </w:r>
      <w:r>
        <w:rPr>
          <w:rFonts w:ascii="Times New Roman"/>
          <w:b/>
          <w:i w:val="false"/>
          <w:color w:val="000000"/>
        </w:rPr>
        <w:t>центрального государственного органа, а также услугодателей и</w:t>
      </w:r>
      <w:r>
        <w:br/>
      </w:r>
      <w:r>
        <w:rPr>
          <w:rFonts w:ascii="Times New Roman"/>
          <w:b/>
          <w:i w:val="false"/>
          <w:color w:val="000000"/>
        </w:rPr>
        <w:t>(или) их должностных лиц, Государственной корпорации и (или) их</w:t>
      </w:r>
      <w:r>
        <w:br/>
      </w:r>
      <w:r>
        <w:rPr>
          <w:rFonts w:ascii="Times New Roman"/>
          <w:b/>
          <w:i w:val="false"/>
          <w:color w:val="000000"/>
        </w:rPr>
        <w:t>работников по вопросам оказания государственных услуг</w:t>
      </w:r>
    </w:p>
    <w:bookmarkEnd w:id="2374"/>
    <w:p>
      <w:pPr>
        <w:spacing w:after="0"/>
        <w:ind w:left="0"/>
        <w:jc w:val="both"/>
      </w:pPr>
      <w:r>
        <w:rPr>
          <w:rFonts w:ascii="Times New Roman"/>
          <w:b w:val="false"/>
          <w:i w:val="false"/>
          <w:color w:val="ff0000"/>
          <w:sz w:val="28"/>
        </w:rPr>
        <w:t xml:space="preserve">
      Сноска. Заголовок главы 3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1333" w:id="2375"/>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375"/>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к руководителю Государственной корпорации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В жалобе услугополучателя указываются:</w:t>
      </w:r>
    </w:p>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p>
      <w:pPr>
        <w:spacing w:after="0"/>
        <w:ind w:left="0"/>
        <w:jc w:val="both"/>
      </w:pPr>
      <w:r>
        <w:rPr>
          <w:rFonts w:ascii="Times New Roman"/>
          <w:b w:val="false"/>
          <w:i w:val="false"/>
          <w:color w:val="000000"/>
          <w:sz w:val="28"/>
        </w:rPr>
        <w:t xml:space="preserve">
      Прием видеообращения осуществляется через филиалы Государственной корпорации в явочном порядке при предъявлении услугополучателем документа, удостоверяющего личность. </w:t>
      </w:r>
    </w:p>
    <w:p>
      <w:pPr>
        <w:spacing w:after="0"/>
        <w:ind w:left="0"/>
        <w:jc w:val="both"/>
      </w:pPr>
      <w:r>
        <w:rPr>
          <w:rFonts w:ascii="Times New Roman"/>
          <w:b w:val="false"/>
          <w:i w:val="false"/>
          <w:color w:val="000000"/>
          <w:sz w:val="28"/>
        </w:rPr>
        <w:t>
      Работник Государственной корпорации:</w:t>
      </w:r>
    </w:p>
    <w:p>
      <w:pPr>
        <w:spacing w:after="0"/>
        <w:ind w:left="0"/>
        <w:jc w:val="both"/>
      </w:pPr>
      <w:r>
        <w:rPr>
          <w:rFonts w:ascii="Times New Roman"/>
          <w:b w:val="false"/>
          <w:i w:val="false"/>
          <w:color w:val="000000"/>
          <w:sz w:val="28"/>
        </w:rPr>
        <w:t>
      осуществляет идентификацию услугополучателя;</w:t>
      </w:r>
    </w:p>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p>
      <w:pPr>
        <w:spacing w:after="0"/>
        <w:ind w:left="0"/>
        <w:jc w:val="both"/>
      </w:pPr>
      <w:r>
        <w:rPr>
          <w:rFonts w:ascii="Times New Roman"/>
          <w:b w:val="false"/>
          <w:i w:val="false"/>
          <w:color w:val="000000"/>
          <w:sz w:val="28"/>
        </w:rPr>
        <w:t>
      разъясняет основные правила подачи видеообращения;</w:t>
      </w:r>
    </w:p>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w:t>
      </w:r>
    </w:p>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Государственной корпорации,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4" w:id="2376"/>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376"/>
    <w:bookmarkStart w:name="z1335" w:id="2377"/>
    <w:p>
      <w:pPr>
        <w:spacing w:after="0"/>
        <w:ind w:left="0"/>
        <w:jc w:val="left"/>
      </w:pPr>
      <w:r>
        <w:rPr>
          <w:rFonts w:ascii="Times New Roman"/>
          <w:b/>
          <w:i w:val="false"/>
          <w:color w:val="000000"/>
        </w:rPr>
        <w:t xml:space="preserve">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w:t>
      </w:r>
      <w:r>
        <w:br/>
      </w:r>
      <w:r>
        <w:rPr>
          <w:rFonts w:ascii="Times New Roman"/>
          <w:b/>
          <w:i w:val="false"/>
          <w:color w:val="000000"/>
        </w:rPr>
        <w:t>форме и через Государственную корпорацию</w:t>
      </w:r>
    </w:p>
    <w:bookmarkEnd w:id="2377"/>
    <w:p>
      <w:pPr>
        <w:spacing w:after="0"/>
        <w:ind w:left="0"/>
        <w:jc w:val="both"/>
      </w:pPr>
      <w:r>
        <w:rPr>
          <w:rFonts w:ascii="Times New Roman"/>
          <w:b w:val="false"/>
          <w:i w:val="false"/>
          <w:color w:val="ff0000"/>
          <w:sz w:val="28"/>
        </w:rPr>
        <w:t xml:space="preserve">
      Сноска. Заголовок главы 4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bookmarkStart w:name="z1336" w:id="2378"/>
    <w:p>
      <w:pPr>
        <w:spacing w:after="0"/>
        <w:ind w:left="0"/>
        <w:jc w:val="both"/>
      </w:pPr>
      <w:r>
        <w:rPr>
          <w:rFonts w:ascii="Times New Roman"/>
          <w:b w:val="false"/>
          <w:i w:val="false"/>
          <w:color w:val="000000"/>
          <w:sz w:val="28"/>
        </w:rPr>
        <w:t>
       13. 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bookmarkEnd w:id="2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финансов РК от 27.01.2016 </w:t>
      </w:r>
      <w:r>
        <w:rPr>
          <w:rFonts w:ascii="Times New Roman"/>
          <w:b w:val="false"/>
          <w:i w:val="false"/>
          <w:color w:val="000000"/>
          <w:sz w:val="28"/>
        </w:rPr>
        <w:t>№ 33</w:t>
      </w:r>
      <w:r>
        <w:rPr>
          <w:rFonts w:ascii="Times New Roman"/>
          <w:b w:val="false"/>
          <w:i w:val="false"/>
          <w:color w:val="ff0000"/>
          <w:sz w:val="28"/>
        </w:rPr>
        <w:t xml:space="preserve"> (вводится в действие с 01.03.2016).</w:t>
      </w:r>
      <w:r>
        <w:br/>
      </w:r>
      <w:r>
        <w:rPr>
          <w:rFonts w:ascii="Times New Roman"/>
          <w:b w:val="false"/>
          <w:i w:val="false"/>
          <w:color w:val="000000"/>
          <w:sz w:val="28"/>
        </w:rPr>
        <w:t>
</w:t>
      </w:r>
    </w:p>
    <w:bookmarkStart w:name="z1337" w:id="2379"/>
    <w:p>
      <w:pPr>
        <w:spacing w:after="0"/>
        <w:ind w:left="0"/>
        <w:jc w:val="both"/>
      </w:pPr>
      <w:r>
        <w:rPr>
          <w:rFonts w:ascii="Times New Roman"/>
          <w:b w:val="false"/>
          <w:i w:val="false"/>
          <w:color w:val="000000"/>
          <w:sz w:val="28"/>
        </w:rPr>
        <w:t>
       14. Адреса мест оказания государственной услуги размещены на интернет-ресурсах:</w:t>
      </w:r>
    </w:p>
    <w:bookmarkEnd w:id="2379"/>
    <w:p>
      <w:pPr>
        <w:spacing w:after="0"/>
        <w:ind w:left="0"/>
        <w:jc w:val="both"/>
      </w:pPr>
      <w:r>
        <w:rPr>
          <w:rFonts w:ascii="Times New Roman"/>
          <w:b w:val="false"/>
          <w:i w:val="false"/>
          <w:color w:val="000000"/>
          <w:sz w:val="28"/>
        </w:rPr>
        <w:t>
      услугодателя – www.kgd.gov.kz, www.minfin.gov.kz;</w:t>
      </w:r>
    </w:p>
    <w:p>
      <w:pPr>
        <w:spacing w:after="0"/>
        <w:ind w:left="0"/>
        <w:jc w:val="both"/>
      </w:pPr>
      <w:r>
        <w:rPr>
          <w:rFonts w:ascii="Times New Roman"/>
          <w:b w:val="false"/>
          <w:i w:val="false"/>
          <w:color w:val="000000"/>
          <w:sz w:val="28"/>
        </w:rPr>
        <w:t>
      Государственной корпорации – www.gov4c.kz.</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8" w:id="2380"/>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bookmarkEnd w:id="23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39" w:id="2381"/>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2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в редакции приказа Министра финансов РК от 28.12.2018 </w:t>
      </w:r>
      <w:r>
        <w:rPr>
          <w:rFonts w:ascii="Times New Roman"/>
          <w:b w:val="false"/>
          <w:i w:val="false"/>
          <w:color w:val="00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"Апостилирование официальных документов,</w:t>
            </w:r>
            <w:r>
              <w:br/>
            </w:r>
            <w:r>
              <w:rPr>
                <w:rFonts w:ascii="Times New Roman"/>
                <w:b w:val="false"/>
                <w:i w:val="false"/>
                <w:color w:val="000000"/>
                <w:sz w:val="20"/>
              </w:rPr>
              <w:t>исходящих из структурных подразделений</w:t>
            </w:r>
            <w:r>
              <w:br/>
            </w:r>
            <w:r>
              <w:rPr>
                <w:rFonts w:ascii="Times New Roman"/>
                <w:b w:val="false"/>
                <w:i w:val="false"/>
                <w:color w:val="000000"/>
                <w:sz w:val="20"/>
              </w:rPr>
              <w:t>Министерства финансов Республики Казахстан</w:t>
            </w:r>
            <w:r>
              <w:br/>
            </w:r>
            <w:r>
              <w:rPr>
                <w:rFonts w:ascii="Times New Roman"/>
                <w:b w:val="false"/>
                <w:i w:val="false"/>
                <w:color w:val="000000"/>
                <w:sz w:val="20"/>
              </w:rPr>
              <w:t>и (или) их территориальных подразделений"</w:t>
            </w:r>
          </w:p>
        </w:tc>
      </w:tr>
    </w:tbl>
    <w:p>
      <w:pPr>
        <w:spacing w:after="0"/>
        <w:ind w:left="0"/>
        <w:jc w:val="both"/>
      </w:pPr>
      <w:r>
        <w:rPr>
          <w:rFonts w:ascii="Times New Roman"/>
          <w:b w:val="false"/>
          <w:i w:val="false"/>
          <w:color w:val="ff0000"/>
          <w:sz w:val="28"/>
        </w:rPr>
        <w:t xml:space="preserve">
      Сноска. Приложение в редакции приказа Министра финансов РК от 27.01.2016 </w:t>
      </w:r>
      <w:r>
        <w:rPr>
          <w:rFonts w:ascii="Times New Roman"/>
          <w:b w:val="false"/>
          <w:i w:val="false"/>
          <w:color w:val="ff0000"/>
          <w:sz w:val="28"/>
        </w:rPr>
        <w:t>№ 33</w:t>
      </w:r>
      <w:r>
        <w:rPr>
          <w:rFonts w:ascii="Times New Roman"/>
          <w:b w:val="false"/>
          <w:i w:val="false"/>
          <w:color w:val="ff0000"/>
          <w:sz w:val="28"/>
        </w:rPr>
        <w:t xml:space="preserve"> (вводится в действие с 01.03.2016).</w:t>
      </w:r>
    </w:p>
    <w:p>
      <w:pPr>
        <w:spacing w:after="0"/>
        <w:ind w:left="0"/>
        <w:jc w:val="both"/>
      </w:pPr>
      <w:r>
        <w:rPr>
          <w:rFonts w:ascii="Times New Roman"/>
          <w:b w:val="false"/>
          <w:i w:val="false"/>
          <w:color w:val="000000"/>
          <w:sz w:val="28"/>
        </w:rPr>
        <w:t>
                           (Фамилия, имя, при наличии отчество (далее – ФИО),</w:t>
      </w:r>
    </w:p>
    <w:p>
      <w:pPr>
        <w:spacing w:after="0"/>
        <w:ind w:left="0"/>
        <w:jc w:val="both"/>
      </w:pPr>
      <w:r>
        <w:rPr>
          <w:rFonts w:ascii="Times New Roman"/>
          <w:b w:val="false"/>
          <w:i w:val="false"/>
          <w:color w:val="000000"/>
          <w:sz w:val="28"/>
        </w:rPr>
        <w:t>
                             либо наименование организации услугополучателя)</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(адрес услугополучателя)</w:t>
      </w:r>
    </w:p>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w:t>
      </w:r>
    </w:p>
    <w:p>
      <w:pPr>
        <w:spacing w:after="0"/>
        <w:ind w:left="0"/>
        <w:jc w:val="both"/>
      </w:pPr>
      <w:r>
        <w:rPr>
          <w:rFonts w:ascii="Times New Roman"/>
          <w:b w:val="false"/>
          <w:i w:val="false"/>
          <w:color w:val="000000"/>
          <w:sz w:val="28"/>
        </w:rPr>
        <w:t>
      от 15 апреля 2013 года "О государственных услугах", отдел №__ филиала</w:t>
      </w:r>
    </w:p>
    <w:p>
      <w:pPr>
        <w:spacing w:after="0"/>
        <w:ind w:left="0"/>
        <w:jc w:val="both"/>
      </w:pPr>
      <w:r>
        <w:rPr>
          <w:rFonts w:ascii="Times New Roman"/>
          <w:b w:val="false"/>
          <w:i w:val="false"/>
          <w:color w:val="000000"/>
          <w:sz w:val="28"/>
        </w:rPr>
        <w:t>
      Государственной корпорации "Правительство для граждан" (указать</w:t>
      </w:r>
    </w:p>
    <w:p>
      <w:pPr>
        <w:spacing w:after="0"/>
        <w:ind w:left="0"/>
        <w:jc w:val="both"/>
      </w:pPr>
      <w:r>
        <w:rPr>
          <w:rFonts w:ascii="Times New Roman"/>
          <w:b w:val="false"/>
          <w:i w:val="false"/>
          <w:color w:val="000000"/>
          <w:sz w:val="28"/>
        </w:rPr>
        <w:t>
      адрес) отказывает в приеме документов на оказание государственной</w:t>
      </w:r>
    </w:p>
    <w:p>
      <w:pPr>
        <w:spacing w:after="0"/>
        <w:ind w:left="0"/>
        <w:jc w:val="both"/>
      </w:pPr>
      <w:r>
        <w:rPr>
          <w:rFonts w:ascii="Times New Roman"/>
          <w:b w:val="false"/>
          <w:i w:val="false"/>
          <w:color w:val="000000"/>
          <w:sz w:val="28"/>
        </w:rPr>
        <w:t>
      услуги "Апостилирование официальных документов, исходящих из</w:t>
      </w:r>
    </w:p>
    <w:p>
      <w:pPr>
        <w:spacing w:after="0"/>
        <w:ind w:left="0"/>
        <w:jc w:val="both"/>
      </w:pPr>
      <w:r>
        <w:rPr>
          <w:rFonts w:ascii="Times New Roman"/>
          <w:b w:val="false"/>
          <w:i w:val="false"/>
          <w:color w:val="000000"/>
          <w:sz w:val="28"/>
        </w:rPr>
        <w:t>
      структурных подразделений Министерства финансов Республики Казахстан</w:t>
      </w:r>
    </w:p>
    <w:p>
      <w:pPr>
        <w:spacing w:after="0"/>
        <w:ind w:left="0"/>
        <w:jc w:val="both"/>
      </w:pPr>
      <w:r>
        <w:rPr>
          <w:rFonts w:ascii="Times New Roman"/>
          <w:b w:val="false"/>
          <w:i w:val="false"/>
          <w:color w:val="000000"/>
          <w:sz w:val="28"/>
        </w:rPr>
        <w:t>
      и (или) их территориальных подразделений" ввиду представления Вами</w:t>
      </w:r>
    </w:p>
    <w:p>
      <w:pPr>
        <w:spacing w:after="0"/>
        <w:ind w:left="0"/>
        <w:jc w:val="both"/>
      </w:pPr>
      <w:r>
        <w:rPr>
          <w:rFonts w:ascii="Times New Roman"/>
          <w:b w:val="false"/>
          <w:i w:val="false"/>
          <w:color w:val="000000"/>
          <w:sz w:val="28"/>
        </w:rPr>
        <w:t>
      неполного пакета документов согласно перечню, предусмотренному</w:t>
      </w:r>
    </w:p>
    <w:p>
      <w:pPr>
        <w:spacing w:after="0"/>
        <w:ind w:left="0"/>
        <w:jc w:val="both"/>
      </w:pPr>
      <w:r>
        <w:rPr>
          <w:rFonts w:ascii="Times New Roman"/>
          <w:b w:val="false"/>
          <w:i w:val="false"/>
          <w:color w:val="000000"/>
          <w:sz w:val="28"/>
        </w:rPr>
        <w:t>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40) ________________________________________;</w:t>
      </w:r>
    </w:p>
    <w:p>
      <w:pPr>
        <w:spacing w:after="0"/>
        <w:ind w:left="0"/>
        <w:jc w:val="both"/>
      </w:pPr>
      <w:r>
        <w:rPr>
          <w:rFonts w:ascii="Times New Roman"/>
          <w:b w:val="false"/>
          <w:i w:val="false"/>
          <w:color w:val="000000"/>
          <w:sz w:val="28"/>
        </w:rPr>
        <w:t>
      41) ________________________________________;</w:t>
      </w:r>
    </w:p>
    <w:p>
      <w:pPr>
        <w:spacing w:after="0"/>
        <w:ind w:left="0"/>
        <w:jc w:val="both"/>
      </w:pPr>
      <w:r>
        <w:rPr>
          <w:rFonts w:ascii="Times New Roman"/>
          <w:b w:val="false"/>
          <w:i w:val="false"/>
          <w:color w:val="000000"/>
          <w:sz w:val="28"/>
        </w:rPr>
        <w:t>
      42) ….</w:t>
      </w:r>
    </w:p>
    <w:p>
      <w:pPr>
        <w:spacing w:after="0"/>
        <w:ind w:left="0"/>
        <w:jc w:val="both"/>
      </w:pPr>
      <w:r>
        <w:rPr>
          <w:rFonts w:ascii="Times New Roman"/>
          <w:b w:val="false"/>
          <w:i w:val="false"/>
          <w:color w:val="000000"/>
          <w:sz w:val="28"/>
        </w:rPr>
        <w:t>
      Настоящая расписка составлена в 2 экземплярах, по одному для</w:t>
      </w:r>
    </w:p>
    <w:p>
      <w:pPr>
        <w:spacing w:after="0"/>
        <w:ind w:left="0"/>
        <w:jc w:val="both"/>
      </w:pPr>
      <w:r>
        <w:rPr>
          <w:rFonts w:ascii="Times New Roman"/>
          <w:b w:val="false"/>
          <w:i w:val="false"/>
          <w:color w:val="000000"/>
          <w:sz w:val="28"/>
        </w:rPr>
        <w:t>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Получил: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апреля 2015 года № 284</w:t>
            </w:r>
          </w:p>
        </w:tc>
      </w:tr>
    </w:tbl>
    <w:bookmarkStart w:name="z1129" w:id="2382"/>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квалификационного аттестата специалиста</w:t>
      </w:r>
      <w:r>
        <w:br/>
      </w:r>
      <w:r>
        <w:rPr>
          <w:rFonts w:ascii="Times New Roman"/>
          <w:b/>
          <w:i w:val="false"/>
          <w:color w:val="000000"/>
        </w:rPr>
        <w:t>по таможенному декларированию"</w:t>
      </w:r>
    </w:p>
    <w:bookmarkEnd w:id="2382"/>
    <w:p>
      <w:pPr>
        <w:spacing w:after="0"/>
        <w:ind w:left="0"/>
        <w:jc w:val="both"/>
      </w:pPr>
      <w:r>
        <w:rPr>
          <w:rFonts w:ascii="Times New Roman"/>
          <w:b w:val="false"/>
          <w:i w:val="false"/>
          <w:color w:val="ff0000"/>
          <w:sz w:val="28"/>
        </w:rPr>
        <w:t xml:space="preserve">
      Сноска. Приказ дополнен Приложением 53 в соответствии с приказом Министра финансов РК от 08.12.2015 </w:t>
      </w:r>
      <w:r>
        <w:rPr>
          <w:rFonts w:ascii="Times New Roman"/>
          <w:b w:val="false"/>
          <w:i w:val="false"/>
          <w:color w:val="ff0000"/>
          <w:sz w:val="28"/>
        </w:rPr>
        <w:t>№ 631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исключено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 xml:space="preserve"> 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27 апреля 2015 года № 284 </w:t>
            </w:r>
          </w:p>
        </w:tc>
      </w:tr>
    </w:tbl>
    <w:bookmarkStart w:name="z3540" w:id="2383"/>
    <w:p>
      <w:pPr>
        <w:spacing w:after="0"/>
        <w:ind w:left="0"/>
        <w:jc w:val="left"/>
      </w:pPr>
      <w:r>
        <w:rPr>
          <w:rFonts w:ascii="Times New Roman"/>
          <w:b/>
          <w:i w:val="false"/>
          <w:color w:val="000000"/>
        </w:rPr>
        <w:t xml:space="preserve"> Стандарт государственной услуги "Выписка из лицевого счета о состоянии расчетов с бюджетом, а также по социальным платежам"</w:t>
      </w:r>
    </w:p>
    <w:bookmarkEnd w:id="2383"/>
    <w:p>
      <w:pPr>
        <w:spacing w:after="0"/>
        <w:ind w:left="0"/>
        <w:jc w:val="both"/>
      </w:pPr>
      <w:r>
        <w:rPr>
          <w:rFonts w:ascii="Times New Roman"/>
          <w:b w:val="false"/>
          <w:i w:val="false"/>
          <w:color w:val="ff0000"/>
          <w:sz w:val="28"/>
        </w:rPr>
        <w:t xml:space="preserve">
      Сноска. Приказ дополнен приложением 54 в соответствии с приказом Министра финансов РК от 28.12.2018 </w:t>
      </w:r>
      <w:r>
        <w:rPr>
          <w:rFonts w:ascii="Times New Roman"/>
          <w:b w:val="false"/>
          <w:i w:val="false"/>
          <w:color w:val="ff0000"/>
          <w:sz w:val="28"/>
        </w:rPr>
        <w:t>№ 1117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41" w:id="2384"/>
    <w:p>
      <w:pPr>
        <w:spacing w:after="0"/>
        <w:ind w:left="0"/>
        <w:jc w:val="left"/>
      </w:pPr>
      <w:r>
        <w:rPr>
          <w:rFonts w:ascii="Times New Roman"/>
          <w:b/>
          <w:i w:val="false"/>
          <w:color w:val="000000"/>
        </w:rPr>
        <w:t xml:space="preserve"> 1. Общие положения</w:t>
      </w:r>
    </w:p>
    <w:bookmarkEnd w:id="2384"/>
    <w:bookmarkStart w:name="z3542" w:id="2385"/>
    <w:p>
      <w:pPr>
        <w:spacing w:after="0"/>
        <w:ind w:left="0"/>
        <w:jc w:val="both"/>
      </w:pPr>
      <w:r>
        <w:rPr>
          <w:rFonts w:ascii="Times New Roman"/>
          <w:b w:val="false"/>
          <w:i w:val="false"/>
          <w:color w:val="000000"/>
          <w:sz w:val="28"/>
        </w:rPr>
        <w:t>
      1. Государственная услуга "Выписка из лицевого счета о состоянии расчетов с бюджетом, а также по социальным платежам" (далее – государственная услуга).</w:t>
      </w:r>
    </w:p>
    <w:bookmarkEnd w:id="2385"/>
    <w:bookmarkStart w:name="z3543" w:id="2386"/>
    <w:p>
      <w:pPr>
        <w:spacing w:after="0"/>
        <w:ind w:left="0"/>
        <w:jc w:val="both"/>
      </w:pPr>
      <w:r>
        <w:rPr>
          <w:rFonts w:ascii="Times New Roman"/>
          <w:b w:val="false"/>
          <w:i w:val="false"/>
          <w:color w:val="000000"/>
          <w:sz w:val="28"/>
        </w:rPr>
        <w:t>
      2. Стандарт государственной услуги разработан Министерством финансов Республики Казахстан (далее – Министерство).</w:t>
      </w:r>
    </w:p>
    <w:bookmarkEnd w:id="2386"/>
    <w:bookmarkStart w:name="z3544" w:id="2387"/>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bookmarkEnd w:id="2387"/>
    <w:bookmarkStart w:name="z3545" w:id="2388"/>
    <w:p>
      <w:pPr>
        <w:spacing w:after="0"/>
        <w:ind w:left="0"/>
        <w:jc w:val="both"/>
      </w:pPr>
      <w:r>
        <w:rPr>
          <w:rFonts w:ascii="Times New Roman"/>
          <w:b w:val="false"/>
          <w:i w:val="false"/>
          <w:color w:val="000000"/>
          <w:sz w:val="28"/>
        </w:rPr>
        <w:t>
      Прием заявления на получение выписки из лицевого счета о состоянии расчетов с бюджетом, а также по социальным платежам (далее – налоговое заявление) и выдача результата оказания государственной услуги осуществляются услугодателем:</w:t>
      </w:r>
    </w:p>
    <w:bookmarkEnd w:id="2388"/>
    <w:bookmarkStart w:name="z3546" w:id="2389"/>
    <w:p>
      <w:pPr>
        <w:spacing w:after="0"/>
        <w:ind w:left="0"/>
        <w:jc w:val="both"/>
      </w:pPr>
      <w:r>
        <w:rPr>
          <w:rFonts w:ascii="Times New Roman"/>
          <w:b w:val="false"/>
          <w:i w:val="false"/>
          <w:color w:val="000000"/>
          <w:sz w:val="28"/>
        </w:rPr>
        <w:t xml:space="preserve">
      1) через центры оказания услуг или веб-приложение "Кабинет налогоплательщика" (далее – Кабинет налогоплательщика); </w:t>
      </w:r>
    </w:p>
    <w:bookmarkEnd w:id="2389"/>
    <w:bookmarkStart w:name="z3547" w:id="2390"/>
    <w:p>
      <w:pPr>
        <w:spacing w:after="0"/>
        <w:ind w:left="0"/>
        <w:jc w:val="both"/>
      </w:pPr>
      <w:r>
        <w:rPr>
          <w:rFonts w:ascii="Times New Roman"/>
          <w:b w:val="false"/>
          <w:i w:val="false"/>
          <w:color w:val="000000"/>
          <w:sz w:val="28"/>
        </w:rPr>
        <w:t>
      2) посредством веб-портала "электронного правительства": www.egov.kz (далее – портал).</w:t>
      </w:r>
    </w:p>
    <w:bookmarkEnd w:id="2390"/>
    <w:bookmarkStart w:name="z3548" w:id="2391"/>
    <w:p>
      <w:pPr>
        <w:spacing w:after="0"/>
        <w:ind w:left="0"/>
        <w:jc w:val="left"/>
      </w:pPr>
      <w:r>
        <w:rPr>
          <w:rFonts w:ascii="Times New Roman"/>
          <w:b/>
          <w:i w:val="false"/>
          <w:color w:val="000000"/>
        </w:rPr>
        <w:t xml:space="preserve"> 2. Порядок оказания государственной услуги</w:t>
      </w:r>
    </w:p>
    <w:bookmarkEnd w:id="2391"/>
    <w:bookmarkStart w:name="z3549" w:id="2392"/>
    <w:p>
      <w:pPr>
        <w:spacing w:after="0"/>
        <w:ind w:left="0"/>
        <w:jc w:val="both"/>
      </w:pPr>
      <w:r>
        <w:rPr>
          <w:rFonts w:ascii="Times New Roman"/>
          <w:b w:val="false"/>
          <w:i w:val="false"/>
          <w:color w:val="000000"/>
          <w:sz w:val="28"/>
        </w:rPr>
        <w:t>
      4. Сроки оказания государственной услуги:</w:t>
      </w:r>
    </w:p>
    <w:bookmarkEnd w:id="2392"/>
    <w:bookmarkStart w:name="z3550" w:id="2393"/>
    <w:p>
      <w:pPr>
        <w:spacing w:after="0"/>
        <w:ind w:left="0"/>
        <w:jc w:val="both"/>
      </w:pPr>
      <w:r>
        <w:rPr>
          <w:rFonts w:ascii="Times New Roman"/>
          <w:b w:val="false"/>
          <w:i w:val="false"/>
          <w:color w:val="000000"/>
          <w:sz w:val="28"/>
        </w:rPr>
        <w:t xml:space="preserve">
      1) представление выписки из лицевого счета о состоянии расчетов с бюджетом, а также по социальным платежам (далее – выписка) – в течение 1 (одного) рабочего дня со дня регистрации налогового заявления; </w:t>
      </w:r>
    </w:p>
    <w:bookmarkEnd w:id="2393"/>
    <w:bookmarkStart w:name="z3551" w:id="2394"/>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20 (двадцать) минут;</w:t>
      </w:r>
    </w:p>
    <w:bookmarkEnd w:id="2394"/>
    <w:bookmarkStart w:name="z3552" w:id="2395"/>
    <w:p>
      <w:pPr>
        <w:spacing w:after="0"/>
        <w:ind w:left="0"/>
        <w:jc w:val="both"/>
      </w:pPr>
      <w:r>
        <w:rPr>
          <w:rFonts w:ascii="Times New Roman"/>
          <w:b w:val="false"/>
          <w:i w:val="false"/>
          <w:color w:val="000000"/>
          <w:sz w:val="28"/>
        </w:rPr>
        <w:t>
      3) максимально допустимое время обслуживания услугополучателя услугодателем – 20 (двадцать) минут.</w:t>
      </w:r>
    </w:p>
    <w:bookmarkEnd w:id="2395"/>
    <w:bookmarkStart w:name="z3553" w:id="2396"/>
    <w:p>
      <w:pPr>
        <w:spacing w:after="0"/>
        <w:ind w:left="0"/>
        <w:jc w:val="both"/>
      </w:pPr>
      <w:r>
        <w:rPr>
          <w:rFonts w:ascii="Times New Roman"/>
          <w:b w:val="false"/>
          <w:i w:val="false"/>
          <w:color w:val="000000"/>
          <w:sz w:val="28"/>
        </w:rPr>
        <w:t>
      5. Форма оказания государственной услуги: бумажная или электронная.</w:t>
      </w:r>
    </w:p>
    <w:bookmarkEnd w:id="2396"/>
    <w:bookmarkStart w:name="z3554" w:id="2397"/>
    <w:p>
      <w:pPr>
        <w:spacing w:after="0"/>
        <w:ind w:left="0"/>
        <w:jc w:val="both"/>
      </w:pPr>
      <w:r>
        <w:rPr>
          <w:rFonts w:ascii="Times New Roman"/>
          <w:b w:val="false"/>
          <w:i w:val="false"/>
          <w:color w:val="000000"/>
          <w:sz w:val="28"/>
        </w:rPr>
        <w:t xml:space="preserve">
      6. Результатом оказания государственной услуги является выдача выписки либо мотивированный ответ об отказе в оказании государственной услуги в случаях и по основаниям, указанным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bookmarkEnd w:id="2397"/>
    <w:bookmarkStart w:name="z3555" w:id="239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 или электронная.</w:t>
      </w:r>
    </w:p>
    <w:bookmarkEnd w:id="2398"/>
    <w:bookmarkStart w:name="z3556" w:id="2399"/>
    <w:p>
      <w:pPr>
        <w:spacing w:after="0"/>
        <w:ind w:left="0"/>
        <w:jc w:val="both"/>
      </w:pPr>
      <w:r>
        <w:rPr>
          <w:rFonts w:ascii="Times New Roman"/>
          <w:b w:val="false"/>
          <w:i w:val="false"/>
          <w:color w:val="000000"/>
          <w:sz w:val="28"/>
        </w:rPr>
        <w:t>
      При обращении на портал 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bookmarkEnd w:id="2399"/>
    <w:bookmarkStart w:name="z3557" w:id="2400"/>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 (далее – услогополучатель).</w:t>
      </w:r>
    </w:p>
    <w:bookmarkEnd w:id="2400"/>
    <w:bookmarkStart w:name="z3558" w:id="2401"/>
    <w:p>
      <w:pPr>
        <w:spacing w:after="0"/>
        <w:ind w:left="0"/>
        <w:jc w:val="both"/>
      </w:pPr>
      <w:r>
        <w:rPr>
          <w:rFonts w:ascii="Times New Roman"/>
          <w:b w:val="false"/>
          <w:i w:val="false"/>
          <w:color w:val="000000"/>
          <w:sz w:val="28"/>
        </w:rPr>
        <w:t xml:space="preserve">
      8. График работы: </w:t>
      </w:r>
    </w:p>
    <w:bookmarkEnd w:id="2401"/>
    <w:bookmarkStart w:name="z3559" w:id="2402"/>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2402"/>
    <w:bookmarkStart w:name="z3560" w:id="240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bookmarkEnd w:id="2403"/>
    <w:bookmarkStart w:name="z3561" w:id="2404"/>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2404"/>
    <w:bookmarkStart w:name="z3562" w:id="2405"/>
    <w:p>
      <w:pPr>
        <w:spacing w:after="0"/>
        <w:ind w:left="0"/>
        <w:jc w:val="both"/>
      </w:pPr>
      <w:r>
        <w:rPr>
          <w:rFonts w:ascii="Times New Roman"/>
          <w:b w:val="false"/>
          <w:i w:val="false"/>
          <w:color w:val="000000"/>
          <w:sz w:val="28"/>
        </w:rPr>
        <w:t>
       2) портала – круглосуточно, за исключением технических перерывов в связи с проведением ремонтных работ (при обращении услогоплучателя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2405"/>
    <w:bookmarkStart w:name="z3563" w:id="2406"/>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bookmarkEnd w:id="2406"/>
    <w:bookmarkStart w:name="z3564" w:id="2407"/>
    <w:p>
      <w:pPr>
        <w:spacing w:after="0"/>
        <w:ind w:left="0"/>
        <w:jc w:val="both"/>
      </w:pPr>
      <w:r>
        <w:rPr>
          <w:rFonts w:ascii="Times New Roman"/>
          <w:b w:val="false"/>
          <w:i w:val="false"/>
          <w:color w:val="000000"/>
          <w:sz w:val="28"/>
        </w:rPr>
        <w:t>
      к услугодателю (в явочном порядке или по почте):</w:t>
      </w:r>
    </w:p>
    <w:bookmarkEnd w:id="2407"/>
    <w:bookmarkStart w:name="z3565" w:id="2408"/>
    <w:p>
      <w:pPr>
        <w:spacing w:after="0"/>
        <w:ind w:left="0"/>
        <w:jc w:val="both"/>
      </w:pPr>
      <w:r>
        <w:rPr>
          <w:rFonts w:ascii="Times New Roman"/>
          <w:b w:val="false"/>
          <w:i w:val="false"/>
          <w:color w:val="000000"/>
          <w:sz w:val="28"/>
        </w:rPr>
        <w:t xml:space="preserve">
      налоговое заявление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стандарту государственной услуги.</w:t>
      </w:r>
    </w:p>
    <w:bookmarkEnd w:id="2408"/>
    <w:bookmarkStart w:name="z3566" w:id="2409"/>
    <w:p>
      <w:pPr>
        <w:spacing w:after="0"/>
        <w:ind w:left="0"/>
        <w:jc w:val="both"/>
      </w:pPr>
      <w:r>
        <w:rPr>
          <w:rFonts w:ascii="Times New Roman"/>
          <w:b w:val="false"/>
          <w:i w:val="false"/>
          <w:color w:val="000000"/>
          <w:sz w:val="28"/>
        </w:rPr>
        <w:t>
      Для идентификации личности услугополучателя предъявляется документ, удостоверяющий личность.</w:t>
      </w:r>
    </w:p>
    <w:bookmarkEnd w:id="2409"/>
    <w:bookmarkStart w:name="z3567" w:id="2410"/>
    <w:p>
      <w:pPr>
        <w:spacing w:after="0"/>
        <w:ind w:left="0"/>
        <w:jc w:val="both"/>
      </w:pPr>
      <w:r>
        <w:rPr>
          <w:rFonts w:ascii="Times New Roman"/>
          <w:b w:val="false"/>
          <w:i w:val="false"/>
          <w:color w:val="000000"/>
          <w:sz w:val="28"/>
        </w:rPr>
        <w:t>
      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bookmarkEnd w:id="2410"/>
    <w:bookmarkStart w:name="z3568" w:id="2411"/>
    <w:p>
      <w:pPr>
        <w:spacing w:after="0"/>
        <w:ind w:left="0"/>
        <w:jc w:val="both"/>
      </w:pPr>
      <w:r>
        <w:rPr>
          <w:rFonts w:ascii="Times New Roman"/>
          <w:b w:val="false"/>
          <w:i w:val="false"/>
          <w:color w:val="000000"/>
          <w:sz w:val="28"/>
        </w:rPr>
        <w:t>
      При оказании государственной услуги услугополучатель предоставляет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2411"/>
    <w:bookmarkStart w:name="z3569" w:id="2412"/>
    <w:p>
      <w:pPr>
        <w:spacing w:after="0"/>
        <w:ind w:left="0"/>
        <w:jc w:val="both"/>
      </w:pPr>
      <w:r>
        <w:rPr>
          <w:rFonts w:ascii="Times New Roman"/>
          <w:b w:val="false"/>
          <w:i w:val="false"/>
          <w:color w:val="000000"/>
          <w:sz w:val="28"/>
        </w:rPr>
        <w:t xml:space="preserve">
      на портал: </w:t>
      </w:r>
    </w:p>
    <w:bookmarkEnd w:id="2412"/>
    <w:bookmarkStart w:name="z3570" w:id="2413"/>
    <w:p>
      <w:pPr>
        <w:spacing w:after="0"/>
        <w:ind w:left="0"/>
        <w:jc w:val="both"/>
      </w:pPr>
      <w:r>
        <w:rPr>
          <w:rFonts w:ascii="Times New Roman"/>
          <w:b w:val="false"/>
          <w:i w:val="false"/>
          <w:color w:val="000000"/>
          <w:sz w:val="28"/>
        </w:rPr>
        <w:t xml:space="preserve">
      налоговое заявление в форме электронного документа, удостоверенного ЭЦП. </w:t>
      </w:r>
    </w:p>
    <w:bookmarkEnd w:id="2413"/>
    <w:bookmarkStart w:name="z3571" w:id="2414"/>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2414"/>
    <w:bookmarkStart w:name="z3572" w:id="2415"/>
    <w:p>
      <w:pPr>
        <w:spacing w:after="0"/>
        <w:ind w:left="0"/>
        <w:jc w:val="both"/>
      </w:pPr>
      <w:r>
        <w:rPr>
          <w:rFonts w:ascii="Times New Roman"/>
          <w:b w:val="false"/>
          <w:i w:val="false"/>
          <w:color w:val="000000"/>
          <w:sz w:val="28"/>
        </w:rPr>
        <w:t>
      В случае обращения через портал услугополучателю направляется статус о принятии запроса для оказания государственной услуги.</w:t>
      </w:r>
    </w:p>
    <w:bookmarkEnd w:id="2415"/>
    <w:bookmarkStart w:name="z3573" w:id="2416"/>
    <w:p>
      <w:pPr>
        <w:spacing w:after="0"/>
        <w:ind w:left="0"/>
        <w:jc w:val="both"/>
      </w:pPr>
      <w:r>
        <w:rPr>
          <w:rFonts w:ascii="Times New Roman"/>
          <w:b w:val="false"/>
          <w:i w:val="false"/>
          <w:color w:val="000000"/>
          <w:sz w:val="28"/>
        </w:rPr>
        <w:t>
      В случаях представления услугополучателем неполного пакета документов согласно перечню, предусмотренному стандартом государственной услуги, и (или) документов с истекшим сроком действия услугодатель отказывает в приеме заявления.</w:t>
      </w:r>
    </w:p>
    <w:bookmarkEnd w:id="2416"/>
    <w:bookmarkStart w:name="z3574" w:id="2417"/>
    <w:p>
      <w:pPr>
        <w:spacing w:after="0"/>
        <w:ind w:left="0"/>
        <w:jc w:val="both"/>
      </w:pPr>
      <w:r>
        <w:rPr>
          <w:rFonts w:ascii="Times New Roman"/>
          <w:b w:val="false"/>
          <w:i w:val="false"/>
          <w:color w:val="000000"/>
          <w:sz w:val="28"/>
        </w:rPr>
        <w:t>
      10. Основанием для отказа в оказании государственной услуги является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w:t>
      </w:r>
    </w:p>
    <w:bookmarkEnd w:id="2417"/>
    <w:bookmarkStart w:name="z3575" w:id="2418"/>
    <w:p>
      <w:pPr>
        <w:spacing w:after="0"/>
        <w:ind w:left="0"/>
        <w:jc w:val="left"/>
      </w:pPr>
      <w:r>
        <w:rPr>
          <w:rFonts w:ascii="Times New Roman"/>
          <w:b/>
          <w:i w:val="false"/>
          <w:color w:val="000000"/>
        </w:rPr>
        <w:t xml:space="preserve"> 3. Порядок обжалования решений, действий (бездействия) центрального государственного органа, а также услугодателей и (или) их должностных лиц, и (или) их работников по вопросам оказания государственных услуг</w:t>
      </w:r>
    </w:p>
    <w:bookmarkEnd w:id="2418"/>
    <w:bookmarkStart w:name="z3576" w:id="2419"/>
    <w:p>
      <w:pPr>
        <w:spacing w:after="0"/>
        <w:ind w:left="0"/>
        <w:jc w:val="both"/>
      </w:pPr>
      <w:r>
        <w:rPr>
          <w:rFonts w:ascii="Times New Roman"/>
          <w:b w:val="false"/>
          <w:i w:val="false"/>
          <w:color w:val="000000"/>
          <w:sz w:val="28"/>
        </w:rPr>
        <w:t xml:space="preserve">
      11. Жалобы на решения, действия (бездействия) услугодателя и (или) их должностных лиц по вопросам оказания государственных услуг подаются в форме индивидуального или коллективного письменного, устного либо в форме электронного документа, видеоконференцсвязи, видеообращения на имя руководителя услугодателя по адресам, указанным в </w:t>
      </w:r>
      <w:r>
        <w:rPr>
          <w:rFonts w:ascii="Times New Roman"/>
          <w:b w:val="false"/>
          <w:i w:val="false"/>
          <w:color w:val="000000"/>
          <w:sz w:val="28"/>
        </w:rPr>
        <w:t>пункте 14</w:t>
      </w:r>
      <w:r>
        <w:rPr>
          <w:rFonts w:ascii="Times New Roman"/>
          <w:b w:val="false"/>
          <w:i w:val="false"/>
          <w:color w:val="000000"/>
          <w:sz w:val="28"/>
        </w:rPr>
        <w:t xml:space="preserve"> настоящего стандарта государственной услуги.</w:t>
      </w:r>
    </w:p>
    <w:bookmarkEnd w:id="2419"/>
    <w:bookmarkStart w:name="z3577" w:id="2420"/>
    <w:p>
      <w:pPr>
        <w:spacing w:after="0"/>
        <w:ind w:left="0"/>
        <w:jc w:val="both"/>
      </w:pPr>
      <w:r>
        <w:rPr>
          <w:rFonts w:ascii="Times New Roman"/>
          <w:b w:val="false"/>
          <w:i w:val="false"/>
          <w:color w:val="000000"/>
          <w:sz w:val="28"/>
        </w:rPr>
        <w:t>
      В жалобе услугополучателя указываются:</w:t>
      </w:r>
    </w:p>
    <w:bookmarkEnd w:id="2420"/>
    <w:bookmarkStart w:name="z3578" w:id="2421"/>
    <w:p>
      <w:pPr>
        <w:spacing w:after="0"/>
        <w:ind w:left="0"/>
        <w:jc w:val="both"/>
      </w:pPr>
      <w:r>
        <w:rPr>
          <w:rFonts w:ascii="Times New Roman"/>
          <w:b w:val="false"/>
          <w:i w:val="false"/>
          <w:color w:val="000000"/>
          <w:sz w:val="28"/>
        </w:rPr>
        <w:t>
      1) фамилия, имя, а также по желанию отчество, индивидуальный идентификационный номер, почтовый адрес и контактный телефон – для физического лица;</w:t>
      </w:r>
    </w:p>
    <w:bookmarkEnd w:id="2421"/>
    <w:bookmarkStart w:name="z3579" w:id="2422"/>
    <w:p>
      <w:pPr>
        <w:spacing w:after="0"/>
        <w:ind w:left="0"/>
        <w:jc w:val="both"/>
      </w:pPr>
      <w:r>
        <w:rPr>
          <w:rFonts w:ascii="Times New Roman"/>
          <w:b w:val="false"/>
          <w:i w:val="false"/>
          <w:color w:val="000000"/>
          <w:sz w:val="28"/>
        </w:rPr>
        <w:t xml:space="preserve">
      2) наименование, бизнес-идентификационный номер, почтовый адрес, исходящий номер (при наличии) и дата входящего документа – для юридического лица. </w:t>
      </w:r>
    </w:p>
    <w:bookmarkEnd w:id="2422"/>
    <w:bookmarkStart w:name="z3580" w:id="2423"/>
    <w:p>
      <w:pPr>
        <w:spacing w:after="0"/>
        <w:ind w:left="0"/>
        <w:jc w:val="both"/>
      </w:pPr>
      <w:r>
        <w:rPr>
          <w:rFonts w:ascii="Times New Roman"/>
          <w:b w:val="false"/>
          <w:i w:val="false"/>
          <w:color w:val="000000"/>
          <w:sz w:val="28"/>
        </w:rPr>
        <w:t xml:space="preserve">
      Обращение может вноситься через представителя услугополучателя. Оформление представительства производится в порядке, установленном гражданским законодательством Республики Казахстан. </w:t>
      </w:r>
    </w:p>
    <w:bookmarkEnd w:id="2423"/>
    <w:bookmarkStart w:name="z3581" w:id="2424"/>
    <w:p>
      <w:pPr>
        <w:spacing w:after="0"/>
        <w:ind w:left="0"/>
        <w:jc w:val="both"/>
      </w:pPr>
      <w:r>
        <w:rPr>
          <w:rFonts w:ascii="Times New Roman"/>
          <w:b w:val="false"/>
          <w:i w:val="false"/>
          <w:color w:val="000000"/>
          <w:sz w:val="28"/>
        </w:rPr>
        <w:t xml:space="preserve">
      Обращение подписывается услугополучателем, либо представителем услугополучателя. </w:t>
      </w:r>
    </w:p>
    <w:bookmarkEnd w:id="2424"/>
    <w:bookmarkStart w:name="z3582" w:id="2425"/>
    <w:p>
      <w:pPr>
        <w:spacing w:after="0"/>
        <w:ind w:left="0"/>
        <w:jc w:val="both"/>
      </w:pPr>
      <w:r>
        <w:rPr>
          <w:rFonts w:ascii="Times New Roman"/>
          <w:b w:val="false"/>
          <w:i w:val="false"/>
          <w:color w:val="000000"/>
          <w:sz w:val="28"/>
        </w:rPr>
        <w:t xml:space="preserve">
      Подтверждением принятия жалобы является ее регистрация (штамп, входящий номер и дата) в канцелярии услугодателя с указанием фамилии и инициалов лица, принявшего жалобу, срока и места получения ответа на поданную жалобу. </w:t>
      </w:r>
    </w:p>
    <w:bookmarkEnd w:id="2425"/>
    <w:bookmarkStart w:name="z3583" w:id="2426"/>
    <w:p>
      <w:pPr>
        <w:spacing w:after="0"/>
        <w:ind w:left="0"/>
        <w:jc w:val="both"/>
      </w:pPr>
      <w:r>
        <w:rPr>
          <w:rFonts w:ascii="Times New Roman"/>
          <w:b w:val="false"/>
          <w:i w:val="false"/>
          <w:color w:val="000000"/>
          <w:sz w:val="28"/>
        </w:rPr>
        <w:t>
      Должностное лицо услугодателя рассматривает обращение в форме индивидуального, коллективного вида, а также по средствам видеообращения или видеоконференцсвязи.</w:t>
      </w:r>
    </w:p>
    <w:bookmarkEnd w:id="2426"/>
    <w:bookmarkStart w:name="z3584" w:id="2427"/>
    <w:p>
      <w:pPr>
        <w:spacing w:after="0"/>
        <w:ind w:left="0"/>
        <w:jc w:val="both"/>
      </w:pPr>
      <w:r>
        <w:rPr>
          <w:rFonts w:ascii="Times New Roman"/>
          <w:b w:val="false"/>
          <w:i w:val="false"/>
          <w:color w:val="000000"/>
          <w:sz w:val="28"/>
        </w:rPr>
        <w:t xml:space="preserve">
      Прием видеообращения осуществляется через филиалы некоммерческого акционерного общества "Государственная корпорация "Правительства для граждан" (далее – Государственная корпорация) в явочном порядке при предъявлении услугополучателем документа, удостоверяющего личность. </w:t>
      </w:r>
    </w:p>
    <w:bookmarkEnd w:id="2427"/>
    <w:bookmarkStart w:name="z3585" w:id="2428"/>
    <w:p>
      <w:pPr>
        <w:spacing w:after="0"/>
        <w:ind w:left="0"/>
        <w:jc w:val="both"/>
      </w:pPr>
      <w:r>
        <w:rPr>
          <w:rFonts w:ascii="Times New Roman"/>
          <w:b w:val="false"/>
          <w:i w:val="false"/>
          <w:color w:val="000000"/>
          <w:sz w:val="28"/>
        </w:rPr>
        <w:t>
      Работник Государственной корпорации:</w:t>
      </w:r>
    </w:p>
    <w:bookmarkEnd w:id="2428"/>
    <w:bookmarkStart w:name="z3586" w:id="2429"/>
    <w:p>
      <w:pPr>
        <w:spacing w:after="0"/>
        <w:ind w:left="0"/>
        <w:jc w:val="both"/>
      </w:pPr>
      <w:r>
        <w:rPr>
          <w:rFonts w:ascii="Times New Roman"/>
          <w:b w:val="false"/>
          <w:i w:val="false"/>
          <w:color w:val="000000"/>
          <w:sz w:val="28"/>
        </w:rPr>
        <w:t>
      осуществляет идентификацию услугополучателя;</w:t>
      </w:r>
    </w:p>
    <w:bookmarkEnd w:id="2429"/>
    <w:bookmarkStart w:name="z3587" w:id="2430"/>
    <w:p>
      <w:pPr>
        <w:spacing w:after="0"/>
        <w:ind w:left="0"/>
        <w:jc w:val="both"/>
      </w:pPr>
      <w:r>
        <w:rPr>
          <w:rFonts w:ascii="Times New Roman"/>
          <w:b w:val="false"/>
          <w:i w:val="false"/>
          <w:color w:val="000000"/>
          <w:sz w:val="28"/>
        </w:rPr>
        <w:t>
      записывает сведения документа, удостоверяющего личность, в журнал "Регистрация граждан, подавших видеообращение";</w:t>
      </w:r>
    </w:p>
    <w:bookmarkEnd w:id="2430"/>
    <w:bookmarkStart w:name="z3588" w:id="2431"/>
    <w:p>
      <w:pPr>
        <w:spacing w:after="0"/>
        <w:ind w:left="0"/>
        <w:jc w:val="both"/>
      </w:pPr>
      <w:r>
        <w:rPr>
          <w:rFonts w:ascii="Times New Roman"/>
          <w:b w:val="false"/>
          <w:i w:val="false"/>
          <w:color w:val="000000"/>
          <w:sz w:val="28"/>
        </w:rPr>
        <w:t>
      разъясняет основные правила подачи видеообращения;</w:t>
      </w:r>
    </w:p>
    <w:bookmarkEnd w:id="2431"/>
    <w:bookmarkStart w:name="z3589" w:id="2432"/>
    <w:p>
      <w:pPr>
        <w:spacing w:after="0"/>
        <w:ind w:left="0"/>
        <w:jc w:val="both"/>
      </w:pPr>
      <w:r>
        <w:rPr>
          <w:rFonts w:ascii="Times New Roman"/>
          <w:b w:val="false"/>
          <w:i w:val="false"/>
          <w:color w:val="000000"/>
          <w:sz w:val="28"/>
        </w:rPr>
        <w:t xml:space="preserve">
      проводит заявителя в видеокабинку для подачи видеообращения. </w:t>
      </w:r>
    </w:p>
    <w:bookmarkEnd w:id="2432"/>
    <w:bookmarkStart w:name="z3590" w:id="2433"/>
    <w:p>
      <w:pPr>
        <w:spacing w:after="0"/>
        <w:ind w:left="0"/>
        <w:jc w:val="both"/>
      </w:pPr>
      <w:r>
        <w:rPr>
          <w:rFonts w:ascii="Times New Roman"/>
          <w:b w:val="false"/>
          <w:i w:val="false"/>
          <w:color w:val="000000"/>
          <w:sz w:val="28"/>
        </w:rPr>
        <w:t>
      По результатам рассмотрения видеообращения услугодателем принимается решение. Решение направляется услугополучателям на почтовый адрес. Дополнительно услугодатель размещает и направляет ответ на электронный адрес, представленный услуполучателем, посредством информационной системы "Единая электронная почтовая система государственных органов Республики Казахстан".</w:t>
      </w:r>
    </w:p>
    <w:bookmarkEnd w:id="2433"/>
    <w:bookmarkStart w:name="z3591" w:id="2434"/>
    <w:p>
      <w:pPr>
        <w:spacing w:after="0"/>
        <w:ind w:left="0"/>
        <w:jc w:val="both"/>
      </w:pPr>
      <w:r>
        <w:rPr>
          <w:rFonts w:ascii="Times New Roman"/>
          <w:b w:val="false"/>
          <w:i w:val="false"/>
          <w:color w:val="000000"/>
          <w:sz w:val="28"/>
        </w:rPr>
        <w:t xml:space="preserve">
      Подача и рассмотрение обращения посредством видеообращения или видеоконференцсвязи производится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обращения посредством видеоконференцсвязи или видеообращения физических и юридических лиц к руководителям государственных органов и их заместителям, утвержденными приказом Министра по инвестициям и развитию Республики Казахстан от 22 января 2016 года № 50 (зарегистрирован в Реестре государственной регистрации нормативных правовых актов под № 13206). </w:t>
      </w:r>
    </w:p>
    <w:bookmarkEnd w:id="2434"/>
    <w:bookmarkStart w:name="z3592" w:id="2435"/>
    <w:p>
      <w:pPr>
        <w:spacing w:after="0"/>
        <w:ind w:left="0"/>
        <w:jc w:val="both"/>
      </w:pPr>
      <w:r>
        <w:rPr>
          <w:rFonts w:ascii="Times New Roman"/>
          <w:b w:val="false"/>
          <w:i w:val="false"/>
          <w:color w:val="000000"/>
          <w:sz w:val="28"/>
        </w:rPr>
        <w:t xml:space="preserve">
      Жалоба услугополучателя по вопросам оказания государственных услуг, поступившая в адрес услугодателя, уполномоченного органа по оценке и контролю качества оказания государственных услуг, подлежит рассмотрению в соотвествии с порядком, предусмотренным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от 15 апреля 2013 года "О государственных услугах".</w:t>
      </w:r>
    </w:p>
    <w:bookmarkEnd w:id="2435"/>
    <w:bookmarkStart w:name="z3593" w:id="2436"/>
    <w:p>
      <w:pPr>
        <w:spacing w:after="0"/>
        <w:ind w:left="0"/>
        <w:jc w:val="both"/>
      </w:pPr>
      <w:r>
        <w:rPr>
          <w:rFonts w:ascii="Times New Roman"/>
          <w:b w:val="false"/>
          <w:i w:val="false"/>
          <w:color w:val="000000"/>
          <w:sz w:val="28"/>
        </w:rPr>
        <w:t>
      Информацию о порядке обжалования через портал можно получить посредством Единого контакт–центра.</w:t>
      </w:r>
    </w:p>
    <w:bookmarkEnd w:id="2436"/>
    <w:bookmarkStart w:name="z3594" w:id="2437"/>
    <w:p>
      <w:pPr>
        <w:spacing w:after="0"/>
        <w:ind w:left="0"/>
        <w:jc w:val="both"/>
      </w:pPr>
      <w:r>
        <w:rPr>
          <w:rFonts w:ascii="Times New Roman"/>
          <w:b w:val="false"/>
          <w:i w:val="false"/>
          <w:color w:val="000000"/>
          <w:sz w:val="28"/>
        </w:rPr>
        <w:t>
      12. 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bookmarkEnd w:id="2437"/>
    <w:bookmarkStart w:name="z3595" w:id="2438"/>
    <w:p>
      <w:pPr>
        <w:spacing w:after="0"/>
        <w:ind w:left="0"/>
        <w:jc w:val="left"/>
      </w:pPr>
      <w:r>
        <w:rPr>
          <w:rFonts w:ascii="Times New Roman"/>
          <w:b/>
          <w:i w:val="false"/>
          <w:color w:val="000000"/>
        </w:rPr>
        <w:t xml:space="preserve"> 4. Иные требования с учетом особенностей оказания государственной услуги, в том числе оказываемой в электронной форме</w:t>
      </w:r>
    </w:p>
    <w:bookmarkEnd w:id="2438"/>
    <w:bookmarkStart w:name="z3596" w:id="2439"/>
    <w:p>
      <w:pPr>
        <w:spacing w:after="0"/>
        <w:ind w:left="0"/>
        <w:jc w:val="both"/>
      </w:pPr>
      <w:r>
        <w:rPr>
          <w:rFonts w:ascii="Times New Roman"/>
          <w:b w:val="false"/>
          <w:i w:val="false"/>
          <w:color w:val="000000"/>
          <w:sz w:val="28"/>
        </w:rPr>
        <w:t>
      13. Адреса мест оказания государственной услуги размещены на интернет-ресурсах услугодателя – www.kgd.gov.kz, www.minfin.gov.kz.</w:t>
      </w:r>
    </w:p>
    <w:bookmarkEnd w:id="2439"/>
    <w:bookmarkStart w:name="z3597" w:id="2440"/>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Кабинет налогоплательщика при условии наличия ЭЦП.</w:t>
      </w:r>
    </w:p>
    <w:bookmarkEnd w:id="2440"/>
    <w:bookmarkStart w:name="z3598" w:id="2441"/>
    <w:p>
      <w:pPr>
        <w:spacing w:after="0"/>
        <w:ind w:left="0"/>
        <w:jc w:val="both"/>
      </w:pP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bookmarkEnd w:id="2441"/>
    <w:bookmarkStart w:name="z3599" w:id="2442"/>
    <w:p>
      <w:pPr>
        <w:spacing w:after="0"/>
        <w:ind w:left="0"/>
        <w:jc w:val="both"/>
      </w:pPr>
      <w:r>
        <w:rPr>
          <w:rFonts w:ascii="Times New Roman"/>
          <w:b w:val="false"/>
          <w:i w:val="false"/>
          <w:color w:val="000000"/>
          <w:sz w:val="28"/>
        </w:rPr>
        <w:t>
      16. Контактные телефоны Единого контакт-центра: 1414, 8-800-080-7777.</w:t>
      </w:r>
    </w:p>
    <w:bookmarkEnd w:id="2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"Выписка из лицевого счета о состоянии</w:t>
            </w:r>
            <w:r>
              <w:br/>
            </w:r>
            <w:r>
              <w:rPr>
                <w:rFonts w:ascii="Times New Roman"/>
                <w:b w:val="false"/>
                <w:i w:val="false"/>
                <w:color w:val="000000"/>
                <w:sz w:val="20"/>
              </w:rPr>
              <w:t>расчетов с бюджетом, а также по</w:t>
            </w:r>
            <w:r>
              <w:br/>
            </w:r>
            <w:r>
              <w:rPr>
                <w:rFonts w:ascii="Times New Roman"/>
                <w:b w:val="false"/>
                <w:i w:val="false"/>
                <w:color w:val="000000"/>
                <w:sz w:val="20"/>
              </w:rPr>
              <w:t>социальным платежам"</w:t>
            </w:r>
          </w:p>
        </w:tc>
      </w:tr>
    </w:tbl>
    <w:p>
      <w:pPr>
        <w:spacing w:after="0"/>
        <w:ind w:left="0"/>
        <w:jc w:val="left"/>
      </w:pPr>
      <w:r>
        <w:br/>
      </w:r>
    </w:p>
    <w:p>
      <w:pPr>
        <w:spacing w:after="0"/>
        <w:ind w:left="0"/>
        <w:jc w:val="both"/>
      </w:pPr>
      <w:r>
        <w:drawing>
          <wp:inline distT="0" distB="0" distL="0" distR="0">
            <wp:extent cx="72517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2517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4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header.xml" Type="http://schemas.openxmlformats.org/officeDocument/2006/relationships/header" Id="rId14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