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3674e" w14:textId="6d3674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Министерства энергетики Республики Казахстан в сферах углеводородов и газа и газоснабжения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энергетики Республики Казахстан от 29 мая 2015 года № 380. Зарегистрирован в Министерстве юстиции Республики Казахстан 9 июля 2015 года № 11604. Утратил силу приказом Министра энергетики Республики Казахстан от 10 апреля 2020 года № 139.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10.04.2020 </w:t>
      </w:r>
      <w:r>
        <w:rPr>
          <w:rFonts w:ascii="Times New Roman"/>
          <w:b w:val="false"/>
          <w:i w:val="false"/>
          <w:color w:val="ff0000"/>
          <w:sz w:val="28"/>
        </w:rPr>
        <w:t>№ 139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приказа в редакции приказа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сжигание в факелах сырого газа" согласно приложению 1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создание и размещение морских объектов" согласно приложению 2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3) исключен приказом Министра энергетики РК от 01.02.2019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4) исключен приказом Министра энергетики РК от 28.06.2017 </w:t>
      </w:r>
      <w:r>
        <w:rPr>
          <w:rFonts w:ascii="Times New Roman"/>
          <w:b w:val="false"/>
          <w:i w:val="false"/>
          <w:color w:val="000000"/>
          <w:sz w:val="28"/>
        </w:rPr>
        <w:t>№ 221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5) исключен приказом Министра энергетики РК от 01.02.2019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 согласно приложению 6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"Аккредитация газосетевых организаций"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приказом Министра энергетики РК от 01.02.2019 </w:t>
      </w:r>
      <w:r>
        <w:rPr>
          <w:rFonts w:ascii="Times New Roman"/>
          <w:b w:val="false"/>
          <w:i w:val="false"/>
          <w:color w:val="00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нефти и газа Республики Казахстан от 10 февраля 2014 года № 23 "Об утверждении регламентов государственных услуг" (зарегистрированный в Реестре государственной регистрации нормативных правовых актов Республики Казахстан за № 9210, опубликованный в газете "Казахстанская Правда" от 31 июля 2014 года № 147 (27768));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нефти и газа Республики Казахстан от 30 июня 2014 года № 119 "О внесении изменений и дополнений в приказ Министра нефти и газа Республики Казахстан от 10 февраля 2014 года № 23 "Об утверждении регламентов государственных услуг" (зарегистрированный в Реестре государственной регистрации нормативных правовых актов Республики Казахстан за № 9642, опубликованный в газете "Казахстанская Правда" от 5 февраля 2015 года № 23 (27899)).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экологического регулирования, контроля и государственной инспекции в нефтегазовом комплексе Министерства энергетики Республики Казахстан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официальное опубликование копий настоящего приказа в течение десяти календарных дней после его государственной регистрации в Министерстве юстиции Республики Казахстан в периодические печатные издания и в информационно-правовую систему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копий настоящего приказа на официальном интернет-ресурсе Министерства энергетики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2) и 3) настоящего пункта.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курирующего вице-министра энергетики Республики Казахстан.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546"/>
        <w:gridCol w:w="4754"/>
      </w:tblGrid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Министра энергетики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Т. Ахсамбиев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сжигание в факелах сырого газа"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9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"/>
    <w:bookmarkStart w:name="z89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сжигание в факелах сырого газа" (далее – государственная услуга) оказывается Министерством энергетики Республики Казахстан (далее – услугодатель).</w:t>
      </w:r>
    </w:p>
    <w:bookmarkEnd w:id="8"/>
    <w:bookmarkStart w:name="z89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9"/>
    <w:bookmarkStart w:name="z89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автоматизированная).</w:t>
      </w:r>
    </w:p>
    <w:bookmarkEnd w:id="10"/>
    <w:bookmarkStart w:name="z90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сжигание в факелах сырого газа (далее – разрешение) или мотивированный отказ в выдаче разрешения (далее – мотивированный отказ).</w:t>
      </w:r>
    </w:p>
    <w:bookmarkEnd w:id="11"/>
    <w:bookmarkStart w:name="z90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"/>
    <w:bookmarkStart w:name="z90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bookmarkStart w:name="z90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сжигание в факелах сырого газа",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14"/>
    <w:bookmarkStart w:name="z90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5"/>
    <w:bookmarkStart w:name="z90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16"/>
    <w:bookmarkStart w:name="z90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17"/>
    <w:bookmarkStart w:name="z90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18"/>
    <w:bookmarkStart w:name="z90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19"/>
    <w:bookmarkStart w:name="z90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двенадцати часов полноты в соответствии с перечнем, указанном в пункте 9 Стандарта;</w:t>
      </w:r>
    </w:p>
    <w:bookmarkEnd w:id="20"/>
    <w:bookmarkStart w:name="z91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21"/>
    <w:bookmarkStart w:name="z91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22"/>
    <w:bookmarkStart w:name="z91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3"/>
    <w:bookmarkStart w:name="z91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24"/>
    <w:bookmarkStart w:name="z91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25"/>
    <w:bookmarkStart w:name="z91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- 3) настоящего пункта, не превышает двух рабочих дней с момента обращения на портал;</w:t>
      </w:r>
    </w:p>
    <w:bookmarkEnd w:id="26"/>
    <w:bookmarkStart w:name="z91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исполнитель в течение последующих шести рабочих дней:</w:t>
      </w:r>
    </w:p>
    <w:bookmarkEnd w:id="27"/>
    <w:bookmarkStart w:name="z91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достоверность представленных сведений и их анализ на соответствия требованиям, установленным нормативными правовыми актами Республики Казахстан;</w:t>
      </w:r>
    </w:p>
    <w:bookmarkEnd w:id="28"/>
    <w:bookmarkStart w:name="z91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недостоверности представленных документов и их несоответствия требованиям, установленным нормативными правовыми актами Республики Казахстан, подготавливает проект мотивированного отказа в оказании государственной услуги;</w:t>
      </w:r>
    </w:p>
    <w:bookmarkEnd w:id="29"/>
    <w:bookmarkStart w:name="z91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достоверности представленных сведений и их соответствия требованиям, установленным нормативными правовыми актами Республики Казахстан, подготавливает проект разрешения;</w:t>
      </w:r>
    </w:p>
    <w:bookmarkEnd w:id="30"/>
    <w:bookmarkStart w:name="z92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1"/>
    <w:bookmarkStart w:name="z92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мотивированного отказа в оказании государственной услуги;</w:t>
      </w:r>
    </w:p>
    <w:bookmarkEnd w:id="32"/>
    <w:bookmarkStart w:name="z92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разрешение или мотивированный отказ в оказании государственной услуги.</w:t>
      </w:r>
    </w:p>
    <w:bookmarkEnd w:id="33"/>
    <w:bookmarkStart w:name="z92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восьми рабочих дней с момента обращения на портал.</w:t>
      </w:r>
    </w:p>
    <w:bookmarkEnd w:id="34"/>
    <w:bookmarkStart w:name="z92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5"/>
    <w:bookmarkStart w:name="z92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6"/>
    <w:bookmarkStart w:name="z92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услугодателя (и) руководителя управления;</w:t>
      </w:r>
    </w:p>
    <w:bookmarkEnd w:id="37"/>
    <w:bookmarkStart w:name="z92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38"/>
    <w:bookmarkStart w:name="z92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государственной услуги.</w:t>
      </w:r>
    </w:p>
    <w:bookmarkEnd w:id="39"/>
    <w:bookmarkStart w:name="z92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bookmarkStart w:name="z93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1"/>
    <w:bookmarkStart w:name="z93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42"/>
    <w:bookmarkStart w:name="z93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руководство услугодателя;</w:t>
      </w:r>
    </w:p>
    <w:bookmarkEnd w:id="43"/>
    <w:bookmarkStart w:name="z93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44"/>
    <w:bookmarkStart w:name="z93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исполнитель.</w:t>
      </w:r>
    </w:p>
    <w:bookmarkEnd w:id="45"/>
    <w:bookmarkStart w:name="z93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6"/>
    <w:bookmarkStart w:name="z93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услугодателя;</w:t>
      </w:r>
    </w:p>
    <w:bookmarkEnd w:id="47"/>
    <w:bookmarkStart w:name="z93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48"/>
    <w:bookmarkStart w:name="z93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49"/>
    <w:bookmarkStart w:name="z93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50"/>
    <w:bookmarkStart w:name="z94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в течение двенадцати часов проверяет полноту на соответствие перечню, указанному в пункте 9 Стандарта;</w:t>
      </w:r>
    </w:p>
    <w:bookmarkEnd w:id="51"/>
    <w:bookmarkStart w:name="z94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52"/>
    <w:bookmarkStart w:name="z94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53"/>
    <w:bookmarkStart w:name="z94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4"/>
    <w:bookmarkStart w:name="z94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5"/>
    <w:bookmarkStart w:name="z94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мотивированный отказ в дальнейшем рассмотрении заявления.</w:t>
      </w:r>
    </w:p>
    <w:bookmarkEnd w:id="56"/>
    <w:bookmarkStart w:name="z94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- 3) настоящего пункта, не превышает двух рабочих дней с момента обращения на портал;</w:t>
      </w:r>
    </w:p>
    <w:bookmarkEnd w:id="57"/>
    <w:bookmarkStart w:name="z94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исполнитель в течение последующих шести рабочих дней:</w:t>
      </w:r>
    </w:p>
    <w:bookmarkEnd w:id="58"/>
    <w:bookmarkStart w:name="z94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достоверность представленных сведений и их анализ на соответствия требованиям, установленным нормативными правовыми актами Республики Казахстан;</w:t>
      </w:r>
    </w:p>
    <w:bookmarkEnd w:id="59"/>
    <w:bookmarkStart w:name="z94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недостоверности представленных документов и их несоответствия требованиям, установленным нормативными правовыми актами Республики Казахстан, подготавливает проект мотивированного отказа в оказании государственной услуги;</w:t>
      </w:r>
    </w:p>
    <w:bookmarkEnd w:id="60"/>
    <w:bookmarkStart w:name="z95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достоверности представленных сведений и их соответствия требованиям, установленным нормативными правовыми актами Республики Казахстан, подготавливает проект разрешения;</w:t>
      </w:r>
    </w:p>
    <w:bookmarkEnd w:id="61"/>
    <w:bookmarkStart w:name="z95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62"/>
    <w:bookmarkStart w:name="z95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мотивированного отказа в оказании государственной услуги;</w:t>
      </w:r>
    </w:p>
    <w:bookmarkEnd w:id="63"/>
    <w:bookmarkStart w:name="z95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разрешение или мотивированный отказ в оказании государственной услуги.</w:t>
      </w:r>
    </w:p>
    <w:bookmarkEnd w:id="64"/>
    <w:bookmarkStart w:name="z95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восьми рабочих дней с момента обращения на портал.</w:t>
      </w:r>
    </w:p>
    <w:bookmarkEnd w:id="65"/>
    <w:bookmarkStart w:name="z95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66"/>
    <w:bookmarkStart w:name="z95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 - ресурсе услугодателя.</w:t>
      </w:r>
    </w:p>
    <w:bookmarkEnd w:id="67"/>
    <w:bookmarkStart w:name="z957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68"/>
    <w:bookmarkStart w:name="z95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bookmarkStart w:name="z95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0"/>
    <w:bookmarkStart w:name="z96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71"/>
    <w:bookmarkStart w:name="z96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в приложении 2 к настоящему Регламенту:</w:t>
      </w:r>
    </w:p>
    <w:bookmarkEnd w:id="72"/>
    <w:bookmarkStart w:name="z96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электронной цифровой подписи (далее - ЭЦП),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73"/>
    <w:bookmarkStart w:name="z96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74"/>
    <w:bookmarkStart w:name="z96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75"/>
    <w:bookmarkStart w:name="z96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6"/>
    <w:bookmarkStart w:name="z9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7"/>
    <w:bookmarkStart w:name="z96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78"/>
    <w:bookmarkStart w:name="z96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79"/>
    <w:bookmarkStart w:name="z96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80"/>
    <w:bookmarkStart w:name="z97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81"/>
    <w:bookmarkStart w:name="z97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портале;</w:t>
      </w:r>
    </w:p>
    <w:bookmarkEnd w:id="82"/>
    <w:bookmarkStart w:name="z97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83"/>
    <w:bookmarkStart w:name="z97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на портале;</w:t>
      </w:r>
    </w:p>
    <w:bookmarkEnd w:id="84"/>
    <w:bookmarkStart w:name="z97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получение услугополучателем результата государственной услуги, сформированной на портале. </w:t>
      </w:r>
    </w:p>
    <w:bookmarkEnd w:id="85"/>
    <w:bookmarkStart w:name="z97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bookmarkEnd w:id="86"/>
    <w:bookmarkStart w:name="z97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87"/>
    <w:bookmarkStart w:name="z97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88"/>
    <w:bookmarkStart w:name="z97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89"/>
    <w:bookmarkStart w:name="z97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90"/>
    <w:bookmarkStart w:name="z98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Необходимую информацию и консультацию по оказанию электронной государственной услуги можно получить по телефону саll-центра портала (1414, 8 800 080 7777). </w:t>
      </w:r>
    </w:p>
    <w:bookmarkEnd w:id="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bookmarkStart w:name="z98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2"/>
    <w:bookmarkStart w:name="z98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4"/>
    <w:bookmarkStart w:name="z98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5057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bookmarkStart w:name="z98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96"/>
    <w:bookmarkStart w:name="z98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8"/>
    <w:bookmarkStart w:name="z99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7691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сжигание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факелах сырого газа"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Разрешение на сжигание в факелах сырого газа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210"/>
              <w:gridCol w:w="7090"/>
            </w:tblGrid>
            <w:tr>
              <w:trPr>
                <w:trHeight w:val="30" w:hRule="atLeast"/>
              </w:trPr>
              <w:tc>
                <w:tcPr>
                  <w:tcW w:w="521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Выдано: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Месторождение (структура), номер скважины: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 объеме: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Вид сжигания сырого газа: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Период действия разрешения с учетом подготовительных и заключительных работ:</w:t>
                  </w:r>
                </w:p>
              </w:tc>
              <w:tc>
                <w:tcPr>
                  <w:tcW w:w="709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Место выдачи: [Место выдачи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недропользователя (оператора по контракту на недропользование, доверительного управляющего]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 месторождение (структура), номер скважины]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[Разрешенный объем сжигания сырого газа]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[Вид сжигания сырого газа]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[Период действия разрешения с учетом подготовительных и заключительных работ]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Примечание: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521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(уполномоченное лицо):]</w:t>
                  </w:r>
                </w:p>
              </w:tc>
              <w:tc>
                <w:tcPr>
                  <w:tcW w:w="709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на государственном языке)] реквизиты УО на государственном языке</w:t>
                  </w:r>
                </w:p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Мотивированный ответ об отказе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54"/>
              <w:gridCol w:w="4746"/>
            </w:tblGrid>
            <w:tr>
              <w:trPr>
                <w:trHeight w:val="30" w:hRule="atLeast"/>
              </w:trPr>
              <w:tc>
                <w:tcPr>
                  <w:tcW w:w="755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Номер: [Номер]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выдачи]</w:t>
                  </w:r>
                </w:p>
              </w:tc>
              <w:tc>
                <w:tcPr>
                  <w:tcW w:w="474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[Наименование заявителя]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[Наименование УО], рассмотрев Ваше обращение от [Дата заявки] года № [Номер заявки], сообщает об отказе в выдаче разрешения на сжигание в факелах сырого газа.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[Причина отказа].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153"/>
              <w:gridCol w:w="7147"/>
            </w:tblGrid>
            <w:tr>
              <w:trPr>
                <w:trHeight w:val="30" w:hRule="atLeast"/>
              </w:trPr>
              <w:tc>
                <w:tcPr>
                  <w:tcW w:w="51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[Руководитель (уполномоченное лицо):]</w:t>
                  </w:r>
                </w:p>
              </w:tc>
              <w:tc>
                <w:tcPr>
                  <w:tcW w:w="714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30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создание и размещение морских объектов"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9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"/>
    <w:bookmarkStart w:name="z99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создание и размещение морских объектов" (далее – государственная услуга) оказывается Министерством энергетики Республики Казахстан (далее – услугодатель).</w:t>
      </w:r>
    </w:p>
    <w:bookmarkEnd w:id="102"/>
    <w:bookmarkStart w:name="z99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103"/>
    <w:bookmarkStart w:name="z99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(полностью автоматизированная).</w:t>
      </w:r>
    </w:p>
    <w:bookmarkEnd w:id="104"/>
    <w:bookmarkStart w:name="z99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разрешение на создание и размещение морских объектов (далее – разрешение) или мотивированный отказ в выдаче разрешения (далее – мотивированный отказ).</w:t>
      </w:r>
    </w:p>
    <w:bookmarkEnd w:id="105"/>
    <w:bookmarkStart w:name="z99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06"/>
    <w:bookmarkStart w:name="z99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7"/>
    <w:bookmarkStart w:name="z99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создание и размещение морских объектов",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газоснабжения", (зарегистрированный в Реестре государственной регистрации нормативных правовых актов за № 11279) (далее – Стандарт) с прилагаемыми документами (далее – заявление), поданного услугодателю электронным способом.</w:t>
      </w:r>
    </w:p>
    <w:bookmarkEnd w:id="108"/>
    <w:bookmarkStart w:name="z100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109"/>
    <w:bookmarkStart w:name="z100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110"/>
    <w:bookmarkStart w:name="z100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111"/>
    <w:bookmarkStart w:name="z100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112"/>
    <w:bookmarkStart w:name="z100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113"/>
    <w:bookmarkStart w:name="z100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двенадцати часов достоверности данных (сведений), содержащихся в заявлении, а также в соответствии с перечнем, указанном в пункте 9 Стандарта;</w:t>
      </w:r>
    </w:p>
    <w:bookmarkEnd w:id="114"/>
    <w:bookmarkStart w:name="z100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недостоверности данных (сведений), содержащихся в документах:</w:t>
      </w:r>
    </w:p>
    <w:bookmarkEnd w:id="115"/>
    <w:bookmarkStart w:name="z100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116"/>
    <w:bookmarkStart w:name="z100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17"/>
    <w:bookmarkStart w:name="z100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118"/>
    <w:bookmarkStart w:name="z101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119"/>
    <w:bookmarkStart w:name="z101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достоверности данных (сведений), содержащихся в заявлении:</w:t>
      </w:r>
    </w:p>
    <w:bookmarkEnd w:id="120"/>
    <w:bookmarkStart w:name="z101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заявления с приложением проекта разрешения (далее – запрос) на согласование в уполномоченные органы в области обороны, обеспечения охраны государственной границы, использования и охраны водного фонда, водоснабжения, водоотведения и охраны, воспроизводства и использования животного мира (далее – государственные органы);</w:t>
      </w:r>
    </w:p>
    <w:bookmarkEnd w:id="121"/>
    <w:bookmarkStart w:name="z101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122"/>
    <w:bookmarkStart w:name="z101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123"/>
    <w:bookmarkStart w:name="z101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запрос.</w:t>
      </w:r>
    </w:p>
    <w:bookmarkEnd w:id="124"/>
    <w:bookmarkStart w:name="z101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двух рабочих дней с момента обращения на портал;</w:t>
      </w:r>
    </w:p>
    <w:bookmarkEnd w:id="125"/>
    <w:bookmarkStart w:name="z101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положительного либо отрицательного ответа от согласующих государственных органов в течение семи рабочих дней с момента поступления запроса;</w:t>
      </w:r>
    </w:p>
    <w:bookmarkEnd w:id="126"/>
    <w:bookmarkStart w:name="z101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в течение четырех рабочих дней анализа ответов государственных органов, и при положительном либо отрицательном ответе государственных органов исполнитель подготавливает проект разрешения или проект мотивированного отказа в оказании государственной услуги;</w:t>
      </w:r>
    </w:p>
    <w:bookmarkEnd w:id="127"/>
    <w:bookmarkStart w:name="z101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28"/>
    <w:bookmarkStart w:name="z102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проекта разрешения или проект мотивированного отказа в оказании государственной услуги;</w:t>
      </w:r>
    </w:p>
    <w:bookmarkEnd w:id="129"/>
    <w:bookmarkStart w:name="z102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разрешение или мотивированный отказ в оказании государственной услуги.</w:t>
      </w:r>
    </w:p>
    <w:bookmarkEnd w:id="130"/>
    <w:bookmarkStart w:name="z102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- 6) настоящего пункта, не превышает тринадцати рабочих дней с момента обращения на портал.</w:t>
      </w:r>
    </w:p>
    <w:bookmarkEnd w:id="131"/>
    <w:bookmarkStart w:name="z102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2"/>
    <w:bookmarkStart w:name="z102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133"/>
    <w:bookmarkStart w:name="z102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услугодателя (и) руководителя управления;</w:t>
      </w:r>
    </w:p>
    <w:bookmarkEnd w:id="134"/>
    <w:bookmarkStart w:name="z102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135"/>
    <w:bookmarkStart w:name="z102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 в государственные органы;</w:t>
      </w:r>
    </w:p>
    <w:bookmarkEnd w:id="136"/>
    <w:bookmarkStart w:name="z102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 государственных органов;</w:t>
      </w:r>
    </w:p>
    <w:bookmarkEnd w:id="137"/>
    <w:bookmarkStart w:name="z102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результат государственной услуги. </w:t>
      </w:r>
    </w:p>
    <w:bookmarkEnd w:id="138"/>
    <w:bookmarkStart w:name="z103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9"/>
    <w:bookmarkStart w:name="z103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0"/>
    <w:bookmarkStart w:name="z103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141"/>
    <w:bookmarkStart w:name="z103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руководство услугодателя;</w:t>
      </w:r>
    </w:p>
    <w:bookmarkEnd w:id="142"/>
    <w:bookmarkStart w:name="z103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руководитель управления;</w:t>
      </w:r>
    </w:p>
    <w:bookmarkEnd w:id="143"/>
    <w:bookmarkStart w:name="z103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144"/>
    <w:bookmarkStart w:name="z103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государственные органы.</w:t>
      </w:r>
    </w:p>
    <w:bookmarkEnd w:id="145"/>
    <w:bookmarkStart w:name="z103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46"/>
    <w:bookmarkStart w:name="z103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 и передача его на рассмотрение руководству услугодателя;</w:t>
      </w:r>
    </w:p>
    <w:bookmarkEnd w:id="147"/>
    <w:bookmarkStart w:name="z103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148"/>
    <w:bookmarkStart w:name="z104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149"/>
    <w:bookmarkStart w:name="z104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150"/>
    <w:bookmarkStart w:name="z104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в течение двенадцати часов проверяет достоверность данных (сведений), содержащихся в заявлении, а также соответствие перечню, указанному в пункте 9 Стандарта;</w:t>
      </w:r>
    </w:p>
    <w:bookmarkEnd w:id="151"/>
    <w:bookmarkStart w:name="z104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недостоверности данных (сведений), содержащихся в заявлении:</w:t>
      </w:r>
    </w:p>
    <w:bookmarkEnd w:id="152"/>
    <w:bookmarkStart w:name="z104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срока, указанного в абзаце первом данного подпункта, подготавливает проект мотивированного отказа в дальнейшем рассмотрении заявления;</w:t>
      </w:r>
    </w:p>
    <w:bookmarkEnd w:id="153"/>
    <w:bookmarkStart w:name="z104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54"/>
    <w:bookmarkStart w:name="z104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155"/>
    <w:bookmarkStart w:name="z104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156"/>
    <w:bookmarkStart w:name="z104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достоверности данных (сведений), содержащихся в заявлении:</w:t>
      </w:r>
    </w:p>
    <w:bookmarkEnd w:id="157"/>
    <w:bookmarkStart w:name="z104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запроса на согласование в государственные органы;</w:t>
      </w:r>
    </w:p>
    <w:bookmarkEnd w:id="158"/>
    <w:bookmarkStart w:name="z105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159"/>
    <w:bookmarkStart w:name="z105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160"/>
    <w:bookmarkStart w:name="z105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запрос.</w:t>
      </w:r>
    </w:p>
    <w:bookmarkEnd w:id="161"/>
    <w:bookmarkStart w:name="z105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- 4) настоящего пункта, не превышает двух рабочих дней с момента обращения на портал;</w:t>
      </w:r>
    </w:p>
    <w:bookmarkEnd w:id="162"/>
    <w:bookmarkStart w:name="z105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получение положительного либо отрицательного ответа от согласующих государственных органов в течение семи рабочих дней с момента поступления запроса;</w:t>
      </w:r>
    </w:p>
    <w:bookmarkEnd w:id="163"/>
    <w:bookmarkStart w:name="z105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в течение четырех рабочих дней проводит анализ ответов государственных органов и при положительном либо отрицательном ответе государственных органов исполнитель подготавливает проект разрешения или проект мотивированного отказа в оказании государственной услуги;</w:t>
      </w:r>
    </w:p>
    <w:bookmarkEnd w:id="164"/>
    <w:bookmarkStart w:name="z105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165"/>
    <w:bookmarkStart w:name="z105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разрешения или мотивированный отказ в оказании государственной услуги;</w:t>
      </w:r>
    </w:p>
    <w:bookmarkEnd w:id="166"/>
    <w:bookmarkStart w:name="z105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разрешение или мотивированный отказ в оказании государственной услуги.</w:t>
      </w:r>
    </w:p>
    <w:bookmarkEnd w:id="167"/>
    <w:bookmarkStart w:name="z105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в подпунктах 1) - 6) настоящего пункта, не превышает тринадцати рабочих дней с момента обращения на портал.</w:t>
      </w:r>
    </w:p>
    <w:bookmarkEnd w:id="168"/>
    <w:bookmarkStart w:name="z106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169"/>
    <w:bookmarkStart w:name="z106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 - ресурсе услугодателя.</w:t>
      </w:r>
    </w:p>
    <w:bookmarkEnd w:id="170"/>
    <w:bookmarkStart w:name="z106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171"/>
    <w:bookmarkStart w:name="z106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2"/>
    <w:bookmarkStart w:name="z106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3"/>
    <w:bookmarkStart w:name="z106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174"/>
    <w:bookmarkStart w:name="z106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в приложении 1 к настоящему Регламенту:</w:t>
      </w:r>
    </w:p>
    <w:bookmarkEnd w:id="175"/>
    <w:bookmarkStart w:name="z106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электронной цифровой подписи (далее - ЭЦП),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176"/>
    <w:bookmarkStart w:name="z106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177"/>
    <w:bookmarkStart w:name="z106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178"/>
    <w:bookmarkStart w:name="z107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79"/>
    <w:bookmarkStart w:name="z107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80"/>
    <w:bookmarkStart w:name="z107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81"/>
    <w:bookmarkStart w:name="z107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182"/>
    <w:bookmarkStart w:name="z107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83"/>
    <w:bookmarkStart w:name="z107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84"/>
    <w:bookmarkStart w:name="z107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(запроса услугополучателя) и обработка запроса на портале;</w:t>
      </w:r>
    </w:p>
    <w:bookmarkEnd w:id="185"/>
    <w:bookmarkStart w:name="z107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186"/>
    <w:bookmarkStart w:name="z107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на портале;</w:t>
      </w:r>
    </w:p>
    <w:bookmarkEnd w:id="187"/>
    <w:bookmarkStart w:name="z107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 (разрешение), сформированной на портале. Электронный документ формируется с использованием ЭЦП уполномоченного лица услугодателя.</w:t>
      </w:r>
    </w:p>
    <w:bookmarkEnd w:id="188"/>
    <w:bookmarkStart w:name="z108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189"/>
    <w:bookmarkStart w:name="z108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90"/>
    <w:bookmarkStart w:name="z108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191"/>
    <w:bookmarkStart w:name="z108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получателем магнитном носителе в формате Adobe Acrobat.</w:t>
      </w:r>
    </w:p>
    <w:bookmarkEnd w:id="192"/>
    <w:bookmarkStart w:name="z108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саll-центра портала (1414, 8 800 080 7777).</w:t>
      </w:r>
    </w:p>
    <w:bookmarkEnd w:id="1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1086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94"/>
    <w:bookmarkStart w:name="z108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6"/>
    <w:bookmarkStart w:name="z108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1120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1091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198"/>
    <w:bookmarkStart w:name="z109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0"/>
    <w:bookmarkStart w:name="z109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67818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создание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размещение морских объектов"</w:t>
            </w:r>
          </w:p>
        </w:tc>
      </w:tr>
    </w:tbl>
    <w:bookmarkStart w:name="z109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14"/>
      </w:tblGrid>
      <w:tr>
        <w:trPr>
          <w:trHeight w:val="30" w:hRule="atLeast"/>
        </w:trPr>
        <w:tc>
          <w:tcPr>
            <w:tcW w:w="12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97" w:id="20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[Наименование УО на государственном языке)] реквизиты УО на государственном языке</w:t>
                  </w:r>
                </w:p>
                <w:bookmarkEnd w:id="203"/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098" w:id="204"/>
                <w:p>
                  <w:pPr>
                    <w:spacing w:after="20"/>
                    <w:ind w:left="20"/>
                    <w:jc w:val="both"/>
                  </w:pPr>
                </w:p>
                <w:bookmarkEnd w:id="204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02" w:id="20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Разрешение на создание и размещение морских объектов</w:t>
                  </w:r>
                </w:p>
                <w:bookmarkEnd w:id="205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6203"/>
              <w:gridCol w:w="6204"/>
            </w:tblGrid>
            <w:tr>
              <w:trPr>
                <w:trHeight w:val="30" w:hRule="atLeast"/>
              </w:trPr>
              <w:tc>
                <w:tcPr>
                  <w:tcW w:w="620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04" w:id="20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Номер: [Номер РД]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 РД]</w:t>
                  </w:r>
                </w:p>
                <w:bookmarkEnd w:id="206"/>
              </w:tc>
              <w:tc>
                <w:tcPr>
                  <w:tcW w:w="620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Место выдачи: [Место выдачи РД]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bookmarkStart w:name="z1108" w:id="207"/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Выдано: [фамилия, имя, отчество (в случае наличия) физического лица, ИИН, полное наименование юридического лица, адрес местонахождения, БИН]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[географические координаты территории морских объектов]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[наименование (марка) морского объекта]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</w:t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[сроки создания морских объектов]</w:t>
                        </w:r>
                        <w:r>
                          <w:br/>
                        </w: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[условия размещения морских объектов]</w:t>
                        </w:r>
                      </w:p>
                      <w:bookmarkEnd w:id="207"/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Согласование государственных уполномоченных органов: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377"/>
              <w:gridCol w:w="6923"/>
            </w:tblGrid>
            <w:tr>
              <w:trPr>
                <w:trHeight w:val="30" w:hRule="atLeast"/>
              </w:trPr>
              <w:tc>
                <w:tcPr>
                  <w:tcW w:w="537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16" w:id="208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[Наименование государственного органа]</w:t>
                  </w:r>
                </w:p>
                <w:bookmarkEnd w:id="208"/>
              </w:tc>
              <w:tc>
                <w:tcPr>
                  <w:tcW w:w="692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[Номер письма о согласовании] [Дата]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537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19" w:id="20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[Руководитель (уполномоченное лицо):]</w:t>
                  </w:r>
                </w:p>
                <w:bookmarkEnd w:id="209"/>
              </w:tc>
              <w:tc>
                <w:tcPr>
                  <w:tcW w:w="692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(при наличии)]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1122" w:id="210"/>
          <w:p>
            <w:pPr>
              <w:spacing w:after="20"/>
              <w:ind w:left="20"/>
              <w:jc w:val="both"/>
            </w:pPr>
          </w:p>
          <w:bookmarkEnd w:id="2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5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</w:t>
      </w:r>
    </w:p>
    <w:bookmarkEnd w:id="2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280"/>
              <w:gridCol w:w="7531"/>
              <w:gridCol w:w="2489"/>
            </w:tblGrid>
            <w:tr>
              <w:trPr>
                <w:trHeight w:val="30" w:hRule="atLeast"/>
              </w:trPr>
              <w:tc>
                <w:tcPr>
                  <w:tcW w:w="228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26" w:id="212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[Наименование УО на государственном языке)] реквизиты УО на государственном языке</w:t>
                  </w:r>
                </w:p>
                <w:bookmarkEnd w:id="212"/>
              </w:tc>
              <w:tc>
                <w:tcPr>
                  <w:tcW w:w="753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27" w:id="213"/>
                <w:p>
                  <w:pPr>
                    <w:spacing w:after="20"/>
                    <w:ind w:left="20"/>
                    <w:jc w:val="both"/>
                  </w:pPr>
                </w:p>
                <w:bookmarkEnd w:id="213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1981200" cy="18542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85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48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УО (на русском языке)] реквизиты УО на русском языке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31" w:id="21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Мотивированный ответ об отказе</w:t>
                  </w:r>
                </w:p>
                <w:bookmarkEnd w:id="214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555"/>
              <w:gridCol w:w="4745"/>
            </w:tblGrid>
            <w:tr>
              <w:trPr>
                <w:trHeight w:val="30" w:hRule="atLeast"/>
              </w:trPr>
              <w:tc>
                <w:tcPr>
                  <w:tcW w:w="755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33" w:id="21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Номер: [Номер]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выдачи: [Дата выдачи]</w:t>
                  </w:r>
                </w:p>
                <w:bookmarkEnd w:id="215"/>
              </w:tc>
              <w:tc>
                <w:tcPr>
                  <w:tcW w:w="474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 [Наименование заявителя]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37" w:id="21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    [Наименование УО], рассмотрев Ваше заявление от [Дата заявки] года № [Номер заявки], сообщает об отказе в выдаче разрешения на создание и размещение морских объектов.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 [Причина отказа].</w:t>
                  </w:r>
                </w:p>
                <w:bookmarkEnd w:id="216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3204"/>
              <w:gridCol w:w="9096"/>
            </w:tblGrid>
            <w:tr>
              <w:trPr>
                <w:trHeight w:val="30" w:hRule="atLeast"/>
              </w:trPr>
              <w:tc>
                <w:tcPr>
                  <w:tcW w:w="320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1140" w:id="217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[Должность подписывающего]</w:t>
                  </w:r>
                </w:p>
                <w:bookmarkEnd w:id="217"/>
              </w:tc>
              <w:tc>
                <w:tcPr>
                  <w:tcW w:w="909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[фамилия, имя, отчество (в случае наличия) подписывающего]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bookmarkStart w:name="z1143" w:id="218"/>
          <w:p>
            <w:pPr>
              <w:spacing w:after="20"/>
              <w:ind w:left="20"/>
              <w:jc w:val="both"/>
            </w:pPr>
          </w:p>
          <w:bookmarkEnd w:id="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64400" cy="190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421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бурение поисковой, разведочной, эксплуатационной скважины или иной скважины на море"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9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нагнетание попутного и природного газа для поддержания внутрипластового давления"</w:t>
      </w:r>
    </w:p>
    <w:bookmarkEnd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энергетики РК от 28.06.2017 </w:t>
      </w:r>
      <w:r>
        <w:rPr>
          <w:rFonts w:ascii="Times New Roman"/>
          <w:b w:val="false"/>
          <w:i w:val="false"/>
          <w:color w:val="ff0000"/>
          <w:sz w:val="28"/>
        </w:rPr>
        <w:t>№ 221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515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работы по строительству, монтажу или прокладке нефтегазопроводов на море"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приказом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630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46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3"/>
    <w:bookmarkStart w:name="z114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 (далее – государственная услуга) оказывается Министерством энергетики Республики Казахстан (далее – услугодатель).</w:t>
      </w:r>
    </w:p>
    <w:bookmarkEnd w:id="224"/>
    <w:bookmarkStart w:name="z114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225"/>
    <w:bookmarkStart w:name="z114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226"/>
    <w:bookmarkStart w:name="z115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 – лицензия и (или) приложение к лицензии, переоформление лицензии и (или) приложение к лицензии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 (далее – лицензия и (или) приложение к лицензии) либо мотивированный отказ в выдаче лицензии (далее – мотивированный отказ).</w:t>
      </w:r>
    </w:p>
    <w:bookmarkEnd w:id="227"/>
    <w:bookmarkStart w:name="z115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28"/>
    <w:bookmarkStart w:name="z1152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bookmarkStart w:name="z115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 документом (далее – заявление), поданного услугодателю электронным способом.</w:t>
      </w:r>
    </w:p>
    <w:bookmarkEnd w:id="230"/>
    <w:bookmarkStart w:name="z115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231"/>
    <w:bookmarkStart w:name="z115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232"/>
    <w:bookmarkStart w:name="z115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соответствующего структурного подразделения услугодателя (далее – руководство услугодателя);</w:t>
      </w:r>
    </w:p>
    <w:bookmarkEnd w:id="233"/>
    <w:bookmarkStart w:name="z115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234"/>
    <w:bookmarkStart w:name="z115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235"/>
    <w:bookmarkStart w:name="z115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236"/>
    <w:bookmarkStart w:name="z116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исполнителем в течение двенадцати часов полноты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"Лицензия на проектирование (технологическое) и (или) эксплуатацию горных производств (углеводороды), нефтехимических производств, эксплуатацию магистральных газопроводов, нефтепроводов, нефтепродуктопроводов в сфере углеводородов",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газоснабжения", (зарегистрированный в Реестре государственной регистрации нормативных правовых актов за № 11279) (далее – Стандарт);</w:t>
      </w:r>
    </w:p>
    <w:bookmarkEnd w:id="237"/>
    <w:bookmarkStart w:name="z116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сведений:</w:t>
      </w:r>
    </w:p>
    <w:bookmarkEnd w:id="238"/>
    <w:bookmarkStart w:name="z116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239"/>
    <w:bookmarkStart w:name="z116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40"/>
    <w:bookmarkStart w:name="z116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241"/>
    <w:bookmarkStart w:name="z116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242"/>
    <w:bookmarkStart w:name="z116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243"/>
    <w:bookmarkStart w:name="z116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полноты представленных документов и сведений, для проведения профилактического контроля:</w:t>
      </w:r>
    </w:p>
    <w:bookmarkEnd w:id="244"/>
    <w:bookmarkStart w:name="z116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указанных двух рабочих дней запроса на проведение профилактического контроля на соответствие услугополучателя квалификационным требованиям (далее – запрос);</w:t>
      </w:r>
    </w:p>
    <w:bookmarkEnd w:id="245"/>
    <w:bookmarkStart w:name="z116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46"/>
    <w:bookmarkStart w:name="z117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247"/>
    <w:bookmarkStart w:name="z117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248"/>
    <w:bookmarkStart w:name="z117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квалификационным требованиям территориальным подразделением услугодателя:</w:t>
      </w:r>
    </w:p>
    <w:bookmarkEnd w:id="249"/>
    <w:bookmarkStart w:name="z117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250"/>
    <w:bookmarkStart w:name="z117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профилактичекого контроля (заключение) в форме электронного документа, удостоверенного электронной цифровой подписью (далее – ЭЦП) руководителя территориального подразделения;</w:t>
      </w:r>
    </w:p>
    <w:bookmarkEnd w:id="251"/>
    <w:bookmarkStart w:name="z117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 –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252"/>
    <w:bookmarkStart w:name="z117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253"/>
    <w:bookmarkStart w:name="z117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лицензии и (или) приложения к лицензии или проект мотивированного отказа в оказании государственной услуги;</w:t>
      </w:r>
    </w:p>
    <w:bookmarkEnd w:id="254"/>
    <w:bookmarkStart w:name="z117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55"/>
    <w:bookmarkStart w:name="z117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лицензии и (или) приложения к лицензии либо проект мотивированного отказа в оказании государственной услуги;</w:t>
      </w:r>
    </w:p>
    <w:bookmarkEnd w:id="256"/>
    <w:bookmarkStart w:name="z118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лицензию и (или) приложение к лицензии либо мотивированный отказ в оказании государственной услуги.</w:t>
      </w:r>
    </w:p>
    <w:bookmarkEnd w:id="257"/>
    <w:bookmarkStart w:name="z118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вышеуказанных в подпунктах, не превышает пятнадцати рабочих дней с момента обращения на портал;</w:t>
      </w:r>
    </w:p>
    <w:bookmarkEnd w:id="258"/>
    <w:bookmarkStart w:name="z118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259"/>
    <w:bookmarkStart w:name="z118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переоформление лицензии и (или) приложения к лицензии работником канцелярии услугодателя, поступившего через портал от услугополучателей и передача его на рассмотрение руководству услугодателя;</w:t>
      </w:r>
    </w:p>
    <w:bookmarkEnd w:id="260"/>
    <w:bookmarkStart w:name="z118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261"/>
    <w:bookmarkStart w:name="z118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работника;</w:t>
      </w:r>
    </w:p>
    <w:bookmarkEnd w:id="262"/>
    <w:bookmarkStart w:name="z118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263"/>
    <w:bookmarkStart w:name="z118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случаях:</w:t>
      </w:r>
    </w:p>
    <w:bookmarkEnd w:id="264"/>
    <w:bookmarkStart w:name="z118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перерегистрации индивидуального предпринимателя-лицензиата, изменения его наименования или юридического адреса;</w:t>
      </w:r>
    </w:p>
    <w:bookmarkEnd w:id="265"/>
    <w:bookmarkStart w:name="z118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места нахождения юридического лица-лицензиата;</w:t>
      </w:r>
    </w:p>
    <w:bookmarkEnd w:id="266"/>
    <w:bookmarkStart w:name="z119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bookmarkEnd w:id="267"/>
    <w:bookmarkStart w:name="z119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лица-лицензиата в формах слияния, преобразования, в форме присоединения юридического лица-лицензиата к другому юридическому лицу;</w:t>
      </w:r>
    </w:p>
    <w:bookmarkEnd w:id="268"/>
    <w:bookmarkStart w:name="z119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вида и (или) подвида деятельности;</w:t>
      </w:r>
    </w:p>
    <w:bookmarkEnd w:id="269"/>
    <w:bookmarkStart w:name="z119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в течение трех рабочих дней полноты представленных документов и надлежащее оформление в соответствии перечнем, указанному в пункте 9 Стандарта;</w:t>
      </w:r>
    </w:p>
    <w:bookmarkEnd w:id="270"/>
    <w:bookmarkStart w:name="z119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документов: </w:t>
      </w:r>
    </w:p>
    <w:bookmarkEnd w:id="271"/>
    <w:bookmarkStart w:name="z119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272"/>
    <w:bookmarkStart w:name="z119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73"/>
    <w:bookmarkStart w:name="z119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274"/>
    <w:bookmarkStart w:name="z119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275"/>
    <w:bookmarkStart w:name="z119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полноты представленных документов, сведений и (или) надлежащего оформления представленных документов: </w:t>
      </w:r>
    </w:p>
    <w:bookmarkEnd w:id="276"/>
    <w:bookmarkStart w:name="z12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переоформленной лицензии и (или) приложения к лицензии;</w:t>
      </w:r>
    </w:p>
    <w:bookmarkEnd w:id="277"/>
    <w:bookmarkStart w:name="z120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78"/>
    <w:bookmarkStart w:name="z120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лицензии;</w:t>
      </w:r>
    </w:p>
    <w:bookmarkEnd w:id="279"/>
    <w:bookmarkStart w:name="z1203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переоформленную лицензию и (или) приложения к лицензии.</w:t>
      </w:r>
    </w:p>
    <w:bookmarkEnd w:id="280"/>
    <w:bookmarkStart w:name="z120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вышеуказанных подпунктах, не превышает трех рабочих дней с момента обращения на портал;</w:t>
      </w:r>
    </w:p>
    <w:bookmarkEnd w:id="281"/>
    <w:bookmarkStart w:name="z120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реорганизации юридического лица-лицензиата в формах выделения и разделения:</w:t>
      </w:r>
    </w:p>
    <w:bookmarkEnd w:id="282"/>
    <w:bookmarkStart w:name="z120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в течение двенадцати часов полноты представленных документов и сведений в соответствии с перечнем, указанном в пункте 9 Стандарта;</w:t>
      </w:r>
    </w:p>
    <w:bookmarkEnd w:id="283"/>
    <w:bookmarkStart w:name="z120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сведений и (или) ненадлежащем оформлении представленных документов, несоответствия квалификационным требованиям:</w:t>
      </w:r>
    </w:p>
    <w:bookmarkEnd w:id="284"/>
    <w:bookmarkStart w:name="z120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285"/>
    <w:bookmarkStart w:name="z120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286"/>
    <w:bookmarkStart w:name="z121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287"/>
    <w:bookmarkStart w:name="z121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288"/>
    <w:bookmarkStart w:name="z121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и сведений:</w:t>
      </w:r>
    </w:p>
    <w:bookmarkEnd w:id="289"/>
    <w:bookmarkStart w:name="z121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запроса;</w:t>
      </w:r>
    </w:p>
    <w:bookmarkEnd w:id="290"/>
    <w:bookmarkStart w:name="z121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291"/>
    <w:bookmarkStart w:name="z121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292"/>
    <w:bookmarkStart w:name="z121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услугодателя.</w:t>
      </w:r>
    </w:p>
    <w:bookmarkEnd w:id="293"/>
    <w:bookmarkStart w:name="z121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проверки на соответствие услугополучателя квалификационным требованиям территориальным подразделением услугодателя:</w:t>
      </w:r>
    </w:p>
    <w:bookmarkEnd w:id="294"/>
    <w:bookmarkStart w:name="z121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295"/>
    <w:bookmarkStart w:name="z121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296"/>
    <w:bookmarkStart w:name="z122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услугодателя,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297"/>
    <w:bookmarkStart w:name="z122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298"/>
    <w:bookmarkStart w:name="z122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переоформленной лицензии и (или) приложения к лицензии или проект мотивированного отказа в переоформлении лицензии и (или) приложения к лицензии;</w:t>
      </w:r>
    </w:p>
    <w:bookmarkEnd w:id="299"/>
    <w:bookmarkStart w:name="z122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00"/>
    <w:bookmarkStart w:name="z122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 либо проект мотивированного отказа в переоформлении лицензии и (или) приложения к лицензии;</w:t>
      </w:r>
    </w:p>
    <w:bookmarkEnd w:id="301"/>
    <w:bookmarkStart w:name="z122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переоформленную лицензию и (или) приложение к лицензии либо мотивированный отказ в переоформлении лицензии и (или) приложения к лицензии.</w:t>
      </w:r>
    </w:p>
    <w:bookmarkEnd w:id="302"/>
    <w:bookmarkStart w:name="z122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для случая реорганизации юридического лица-лицензиата в формах выделения и разделения, не превышает пятнадцати рабочих дней с момента обращения на портал.</w:t>
      </w:r>
    </w:p>
    <w:bookmarkEnd w:id="303"/>
    <w:bookmarkStart w:name="z122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4"/>
    <w:bookmarkStart w:name="z122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305"/>
    <w:bookmarkStart w:name="z122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06"/>
    <w:bookmarkStart w:name="z123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услугадателя (и) руководителя управления;</w:t>
      </w:r>
    </w:p>
    <w:bookmarkEnd w:id="307"/>
    <w:bookmarkStart w:name="z123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308"/>
    <w:bookmarkStart w:name="z123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запрос;</w:t>
      </w:r>
    </w:p>
    <w:bookmarkEnd w:id="309"/>
    <w:bookmarkStart w:name="z123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услугодателя;</w:t>
      </w:r>
    </w:p>
    <w:bookmarkEnd w:id="310"/>
    <w:bookmarkStart w:name="z123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государственной услуги;</w:t>
      </w:r>
    </w:p>
    <w:bookmarkEnd w:id="311"/>
    <w:bookmarkStart w:name="z123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312"/>
    <w:bookmarkStart w:name="z123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313"/>
    <w:bookmarkStart w:name="z123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резолюция руководства услугадателя (и) руководителя управления;</w:t>
      </w:r>
    </w:p>
    <w:bookmarkEnd w:id="314"/>
    <w:bookmarkStart w:name="z123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переоформлении лицензии и (или) приложения к лицензии либо переоформленная лицензия и (или) приложение к лицензии;</w:t>
      </w:r>
    </w:p>
    <w:bookmarkEnd w:id="315"/>
    <w:bookmarkStart w:name="z123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мотивированный отказ в переоформлении лицензии и (или) приложения к лицензии либо запрос;</w:t>
      </w:r>
    </w:p>
    <w:bookmarkEnd w:id="316"/>
    <w:bookmarkStart w:name="z124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услугодателя;</w:t>
      </w:r>
    </w:p>
    <w:bookmarkEnd w:id="317"/>
    <w:bookmarkStart w:name="z124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переоформленная лицензия и (или) приложения к лицензии либо мотивированный отказ в переоформлении лицензии и (или) приложения к лицензии.</w:t>
      </w:r>
    </w:p>
    <w:bookmarkEnd w:id="318"/>
    <w:bookmarkStart w:name="z1242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9"/>
    <w:bookmarkStart w:name="z124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0"/>
    <w:bookmarkStart w:name="z124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321"/>
    <w:bookmarkStart w:name="z124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22"/>
    <w:bookmarkStart w:name="z124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323"/>
    <w:bookmarkStart w:name="z124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324"/>
    <w:bookmarkStart w:name="z124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услугодателя.</w:t>
      </w:r>
    </w:p>
    <w:bookmarkEnd w:id="325"/>
    <w:bookmarkStart w:name="z124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26"/>
    <w:bookmarkStart w:name="z125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лицензии и (или) приложения к лицензии:</w:t>
      </w:r>
    </w:p>
    <w:bookmarkEnd w:id="327"/>
    <w:bookmarkStart w:name="z125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канцелярии услугодателя, поступившего через портал от услугополучателей, и передача его на рассмотрение руководству услугодателя;</w:t>
      </w:r>
    </w:p>
    <w:bookmarkEnd w:id="328"/>
    <w:bookmarkStart w:name="z125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329"/>
    <w:bookmarkStart w:name="z125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330"/>
    <w:bookmarkStart w:name="z125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331"/>
    <w:bookmarkStart w:name="z125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в течение двенадцать часов проверяет полноту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32"/>
    <w:bookmarkStart w:name="z125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сведений:</w:t>
      </w:r>
    </w:p>
    <w:bookmarkEnd w:id="333"/>
    <w:bookmarkStart w:name="z125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указанного срока подготавливает проект мотивированного отказа в дальнейшем рассмотрении заявления; </w:t>
      </w:r>
    </w:p>
    <w:bookmarkEnd w:id="334"/>
    <w:bookmarkStart w:name="z125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35"/>
    <w:bookmarkStart w:name="z125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336"/>
    <w:bookmarkStart w:name="z126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заявления.</w:t>
      </w:r>
    </w:p>
    <w:bookmarkEnd w:id="337"/>
    <w:bookmarkStart w:name="z126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вышеуказанных процедур не превышает двух рабочих дней с момента обращения на портал;</w:t>
      </w:r>
    </w:p>
    <w:bookmarkEnd w:id="338"/>
    <w:bookmarkStart w:name="z126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 и сведений, для осуществления профилактического контроля: </w:t>
      </w:r>
    </w:p>
    <w:bookmarkEnd w:id="339"/>
    <w:bookmarkStart w:name="z126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двух рабочих дней подготавливает запрос;</w:t>
      </w:r>
    </w:p>
    <w:bookmarkEnd w:id="340"/>
    <w:bookmarkStart w:name="z126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341"/>
    <w:bookmarkStart w:name="z126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342"/>
    <w:bookmarkStart w:name="z126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343"/>
    <w:bookmarkStart w:name="z126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квалификационным требованиям территориальным подразделением услугодателя:</w:t>
      </w:r>
    </w:p>
    <w:bookmarkEnd w:id="344"/>
    <w:bookmarkStart w:name="z126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345"/>
    <w:bookmarkStart w:name="z126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346"/>
    <w:bookmarkStart w:name="z127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 –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347"/>
    <w:bookmarkStart w:name="z1271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348"/>
    <w:bookmarkStart w:name="z1272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лицензии и (или) приложения к лицензии или проект мотивированного отказа в оказании государственной услуги;</w:t>
      </w:r>
    </w:p>
    <w:bookmarkEnd w:id="349"/>
    <w:bookmarkStart w:name="z1273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50"/>
    <w:bookmarkStart w:name="z1274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лицензии и (или) приложения к лицензии либо проект мотивированного отказа в оказании государственной услуги;</w:t>
      </w:r>
    </w:p>
    <w:bookmarkEnd w:id="351"/>
    <w:bookmarkStart w:name="z1275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лицензию и (или) приложение к лицензии либо мотивированный отказ в оказании государственной услуги.</w:t>
      </w:r>
    </w:p>
    <w:bookmarkEnd w:id="352"/>
    <w:bookmarkStart w:name="z1276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в вышеуказанных подпунктах не превышает пятнадцати рабочих дней с момента обращения на портал;</w:t>
      </w:r>
    </w:p>
    <w:bookmarkEnd w:id="353"/>
    <w:bookmarkStart w:name="z1277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лицензии:</w:t>
      </w:r>
    </w:p>
    <w:bookmarkEnd w:id="354"/>
    <w:bookmarkStart w:name="z1278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переоформление лицензии и (или) приложения к лицензии работником канцелярии услугодателя, поступившего через портал от услугополучателей и передача его на рассмотрение руководству услугодателя или исполнителю;</w:t>
      </w:r>
    </w:p>
    <w:bookmarkEnd w:id="355"/>
    <w:bookmarkStart w:name="z1279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шести часов:</w:t>
      </w:r>
    </w:p>
    <w:bookmarkEnd w:id="356"/>
    <w:bookmarkStart w:name="z128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357"/>
    <w:bookmarkStart w:name="z128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358"/>
    <w:bookmarkStart w:name="z128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случаях:</w:t>
      </w:r>
    </w:p>
    <w:bookmarkEnd w:id="359"/>
    <w:bookmarkStart w:name="z1283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перерегистрации индивидуального предпринимателя-лицензиата, изменения его наименования или юридического адреса;</w:t>
      </w:r>
    </w:p>
    <w:bookmarkEnd w:id="360"/>
    <w:bookmarkStart w:name="z1284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места нахождения юридического лица-лицензиата;</w:t>
      </w:r>
    </w:p>
    <w:bookmarkEnd w:id="361"/>
    <w:bookmarkStart w:name="z1285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адреса места нахождения объекта без его физического перемещения для лицензии, выданной по классу "разрешения, выдаваемые на объекты" или для приложений к лицензии с указанием объектов;</w:t>
      </w:r>
    </w:p>
    <w:bookmarkEnd w:id="362"/>
    <w:bookmarkStart w:name="z1286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лица-лицензиата в формах слияния, преобразования, в форме присоединения юридического лица-лицензиата к другому юридическому лицу;</w:t>
      </w:r>
    </w:p>
    <w:bookmarkEnd w:id="363"/>
    <w:bookmarkStart w:name="z1287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вида и (или) подвида деятельности;</w:t>
      </w:r>
    </w:p>
    <w:bookmarkEnd w:id="364"/>
    <w:bookmarkStart w:name="z1288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трех рабочих дней проверяет полноту представленных документов и надлежащее их оформление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65"/>
    <w:bookmarkStart w:name="z1289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документов: </w:t>
      </w:r>
    </w:p>
    <w:bookmarkEnd w:id="366"/>
    <w:bookmarkStart w:name="z1290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367"/>
    <w:bookmarkStart w:name="z1291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68"/>
    <w:bookmarkStart w:name="z1292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369"/>
    <w:bookmarkStart w:name="z1293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370"/>
    <w:bookmarkStart w:name="z1294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полноты представленных документов, сведений и (или) надлежащего оформления представленных документов: </w:t>
      </w:r>
    </w:p>
    <w:bookmarkEnd w:id="371"/>
    <w:bookmarkStart w:name="z1295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переоформленной лицензии и (или) приложения к лицензии;</w:t>
      </w:r>
    </w:p>
    <w:bookmarkEnd w:id="372"/>
    <w:bookmarkStart w:name="z129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73"/>
    <w:bookmarkStart w:name="z129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лицензии;</w:t>
      </w:r>
    </w:p>
    <w:bookmarkEnd w:id="374"/>
    <w:bookmarkStart w:name="z129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переоформленную лицензию и (или) приложение к лицензии.</w:t>
      </w:r>
    </w:p>
    <w:bookmarkEnd w:id="375"/>
    <w:bookmarkStart w:name="z129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в вышеуказанных подпунктах не превышает трех рабочих дней с момента обращения на портал;</w:t>
      </w:r>
    </w:p>
    <w:bookmarkEnd w:id="376"/>
    <w:bookmarkStart w:name="z130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реорганизации юридического лица-лицензиата в формах выделения и разделения:</w:t>
      </w:r>
    </w:p>
    <w:bookmarkEnd w:id="377"/>
    <w:bookmarkStart w:name="z130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исполнитель в течение двух рабочих дней проверяет полноту представленных документов и сведений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78"/>
    <w:bookmarkStart w:name="z130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документов, сведений и (или) ненадлежащем оформлении представленных документов, несоответствия квалификационным требованиям: </w:t>
      </w:r>
    </w:p>
    <w:bookmarkEnd w:id="379"/>
    <w:bookmarkStart w:name="z130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подготавливает проект мотивированного отказа в переоформлении лицензии и (или) приложения к лицензии;</w:t>
      </w:r>
    </w:p>
    <w:bookmarkEnd w:id="380"/>
    <w:bookmarkStart w:name="z130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81"/>
    <w:bookmarkStart w:name="z130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переоформлении лицензии и (или) приложения к лицензии;</w:t>
      </w:r>
    </w:p>
    <w:bookmarkEnd w:id="382"/>
    <w:bookmarkStart w:name="z130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переоформлении лицензии и (или) приложения к лицензии;</w:t>
      </w:r>
    </w:p>
    <w:bookmarkEnd w:id="383"/>
    <w:bookmarkStart w:name="z130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полноты представленных документов и сведений: </w:t>
      </w:r>
    </w:p>
    <w:bookmarkEnd w:id="384"/>
    <w:bookmarkStart w:name="z130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запроса;</w:t>
      </w:r>
    </w:p>
    <w:bookmarkEnd w:id="385"/>
    <w:bookmarkStart w:name="z130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четырех часов:</w:t>
      </w:r>
    </w:p>
    <w:bookmarkEnd w:id="386"/>
    <w:bookmarkStart w:name="z131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387"/>
    <w:bookmarkStart w:name="z131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388"/>
    <w:bookmarkStart w:name="z131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проверки на соответствие услугополучателя квалификационным требованиям территориальным подразделением услугодателя:</w:t>
      </w:r>
    </w:p>
    <w:bookmarkEnd w:id="389"/>
    <w:bookmarkStart w:name="z131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390"/>
    <w:bookmarkStart w:name="z131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квалификационным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разрешительного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391"/>
    <w:bookmarkStart w:name="z131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квалификационным требованиям работником услугодателя, в течение девяти рабочих дней работник устанавливает соответствие заявителя квалификационным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392"/>
    <w:bookmarkStart w:name="z131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трех рабочих дней со дня получения заключения;</w:t>
      </w:r>
    </w:p>
    <w:bookmarkEnd w:id="393"/>
    <w:bookmarkStart w:name="z131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переоформленной лицензии и (или) приложения к лицензии или проект мотивированного отказа в переоформлении лицензии и (или) приложения к лицензии;</w:t>
      </w:r>
    </w:p>
    <w:bookmarkEnd w:id="394"/>
    <w:bookmarkStart w:name="z1318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395"/>
    <w:bookmarkStart w:name="z131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переоформленной лицензии и (или) приложения к лицензии либо проект мотивированного отказа в переоформлении лицензии и (или) приложения к лицензии;</w:t>
      </w:r>
    </w:p>
    <w:bookmarkEnd w:id="396"/>
    <w:bookmarkStart w:name="z132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 подписывает переоформленную лицензию и (или) приложение к лицензии либо мотивированный отказ в переоформлении лицензии и (или) приложения к лицензии.</w:t>
      </w:r>
    </w:p>
    <w:bookmarkEnd w:id="397"/>
    <w:bookmarkStart w:name="z132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процедур, указанных для случаев реорганизации юридического лица-лицензиата в формах выделения и разделения, не превышает пятнадцати рабочих дней с момента обращения на портал.</w:t>
      </w:r>
    </w:p>
    <w:bookmarkEnd w:id="398"/>
    <w:bookmarkStart w:name="z132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bookmarkEnd w:id="399"/>
    <w:bookmarkStart w:name="z132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интернет-ресурсе услугодателя.</w:t>
      </w:r>
    </w:p>
    <w:bookmarkEnd w:id="400"/>
    <w:bookmarkStart w:name="z1324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01"/>
    <w:bookmarkStart w:name="z132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2"/>
    <w:bookmarkStart w:name="z132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3"/>
    <w:bookmarkStart w:name="z132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404"/>
    <w:bookmarkStart w:name="z132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функционального взаимодействия при оказании государственной услуги) в приложении 2 к настоящему Регламенту:</w:t>
      </w:r>
    </w:p>
    <w:bookmarkEnd w:id="405"/>
    <w:bookmarkStart w:name="z132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406"/>
    <w:bookmarkStart w:name="z133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407"/>
    <w:bookmarkStart w:name="z133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– ИИН) или бизнес-идентификационный номер (далее – БИН) и пароль;</w:t>
      </w:r>
    </w:p>
    <w:bookmarkEnd w:id="408"/>
    <w:bookmarkStart w:name="z133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09"/>
    <w:bookmarkStart w:name="z133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10"/>
    <w:bookmarkStart w:name="z133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через платежный шлюз (далее – ПШ) портала, а затем эта информация поступает на портал, либо прикрепление квитанции в электронном (сканированном) виде;</w:t>
      </w:r>
    </w:p>
    <w:bookmarkEnd w:id="411"/>
    <w:bookmarkStart w:name="z133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портале факта оплаты за оказание государственной услуги;</w:t>
      </w:r>
    </w:p>
    <w:bookmarkEnd w:id="412"/>
    <w:bookmarkStart w:name="z133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отсутствием оплаты за оказание услуги на портале при оплате услуги через ПШ портала;</w:t>
      </w:r>
    </w:p>
    <w:bookmarkEnd w:id="413"/>
    <w:bookmarkStart w:name="z133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</w:p>
    <w:bookmarkEnd w:id="414"/>
    <w:bookmarkStart w:name="z133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415"/>
    <w:bookmarkStart w:name="z133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неподтверждением подлинности ЭЦП получателя;</w:t>
      </w:r>
    </w:p>
    <w:bookmarkEnd w:id="416"/>
    <w:bookmarkStart w:name="z134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получателя заполненной формы (введенных данных) запроса на оказание государственной услуги;</w:t>
      </w:r>
    </w:p>
    <w:bookmarkEnd w:id="417"/>
    <w:bookmarkStart w:name="z134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и обработка запроса на портале;</w:t>
      </w:r>
    </w:p>
    <w:bookmarkEnd w:id="418"/>
    <w:bookmarkStart w:name="z134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</w:p>
    <w:bookmarkEnd w:id="419"/>
    <w:bookmarkStart w:name="z134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на портале; </w:t>
      </w:r>
    </w:p>
    <w:bookmarkEnd w:id="420"/>
    <w:bookmarkStart w:name="z134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государственной услуги (электронная лицензия), сформированной на портале. Электронный документ формируется с использованием ЭЦП уполномоченного лица услугодателя.</w:t>
      </w:r>
    </w:p>
    <w:bookmarkEnd w:id="421"/>
    <w:bookmarkStart w:name="z134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приведена выходная форма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422"/>
    <w:bookmarkStart w:name="z134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заявления услугополучателю предоставляется возможность просмотреть результаты обработки запроса следующим образом:</w:t>
      </w:r>
    </w:p>
    <w:bookmarkEnd w:id="423"/>
    <w:bookmarkStart w:name="z134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424"/>
    <w:bookmarkStart w:name="z134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425"/>
    <w:bookmarkStart w:name="z134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услуги можно получить по телефону саll-центра портала: (1414, 8 800 080 7777).</w:t>
      </w:r>
    </w:p>
    <w:bookmarkEnd w:id="4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 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1351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7"/>
    <w:bookmarkStart w:name="z135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3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29"/>
    <w:bookmarkStart w:name="z135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6413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 эксплуатацию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газопроводов, нефтепроводов,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1356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431"/>
    <w:bookmarkStart w:name="z135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8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433"/>
    <w:bookmarkStart w:name="z135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4"/>
    <w:p>
      <w:pPr>
        <w:spacing w:after="0"/>
        <w:ind w:left="0"/>
        <w:jc w:val="both"/>
      </w:pPr>
      <w:r>
        <w:drawing>
          <wp:inline distT="0" distB="0" distL="0" distR="0">
            <wp:extent cx="7188200" cy="881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"Лицензия на проектирование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(технологическое)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горных (углеводороды)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нефтехимических производств,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эксплуатацию магистральных газопроводов,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нефтепроводов, нефтепродуктопроводов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сфере углеводородов"</w:t>
            </w:r>
          </w:p>
        </w:tc>
      </w:tr>
    </w:tbl>
    <w:bookmarkStart w:name="z1361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и отрицательного ответов</w:t>
      </w:r>
    </w:p>
    <w:bookmarkEnd w:id="435"/>
    <w:bookmarkStart w:name="z136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6"/>
    <w:p>
      <w:pPr>
        <w:spacing w:after="0"/>
        <w:ind w:left="0"/>
        <w:jc w:val="both"/>
      </w:pPr>
      <w:r>
        <w:drawing>
          <wp:inline distT="0" distB="0" distL="0" distR="0">
            <wp:extent cx="7810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3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7089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4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6073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380</w:t>
            </w:r>
          </w:p>
        </w:tc>
      </w:tr>
    </w:tbl>
    <w:bookmarkStart w:name="z776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"Аккредитация газосетевых организаций"</w:t>
      </w:r>
    </w:p>
    <w:bookmarkEnd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энергетики РК от 01.02.2019 </w:t>
      </w:r>
      <w:r>
        <w:rPr>
          <w:rFonts w:ascii="Times New Roman"/>
          <w:b w:val="false"/>
          <w:i w:val="false"/>
          <w:color w:val="ff0000"/>
          <w:sz w:val="28"/>
        </w:rPr>
        <w:t>№ 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65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0"/>
    <w:bookmarkStart w:name="z136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"Аккредитация газосетевых организаций" (далее – государственная услуга) оказывается Министерством энергетики Республики Казахстан (далее – услугодатель).</w:t>
      </w:r>
    </w:p>
    <w:bookmarkEnd w:id="441"/>
    <w:bookmarkStart w:name="z136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правительства": www.egov.kz, www.elicense.kz (далее – портал).</w:t>
      </w:r>
    </w:p>
    <w:bookmarkEnd w:id="442"/>
    <w:bookmarkStart w:name="z136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443"/>
    <w:bookmarkStart w:name="z136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аккредитации газосетевых организаций (далее – свидетельство), переоформленное свидетельство, внесение сведений посредством государственной информационной системы разрешений и уведомлений (далее – ИС) в Реестр газосетевых организаций (далее – Реестр), либо мотивированный отказ, удостоверенные электронной цифровой подписью (далее – ЭЦП) уполномоченного должностного лица.</w:t>
      </w:r>
    </w:p>
    <w:bookmarkEnd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энергетики РК от 08.04.2019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1" w:id="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5"/>
    <w:bookmarkStart w:name="z1372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с прилагаемыми сведениями (далее – заявление), поданного услугодателю электронным способом.</w:t>
      </w:r>
    </w:p>
    <w:bookmarkEnd w:id="446"/>
    <w:bookmarkStart w:name="z1373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выполнения:</w:t>
      </w:r>
    </w:p>
    <w:bookmarkEnd w:id="447"/>
    <w:bookmarkStart w:name="z1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или при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требованиям:</w:t>
      </w:r>
    </w:p>
    <w:bookmarkEnd w:id="448"/>
    <w:bookmarkStart w:name="z1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руководителю соответствующего структурного подразделения услугодателя (далее – руководство услугодателя);</w:t>
      </w:r>
    </w:p>
    <w:bookmarkEnd w:id="449"/>
    <w:bookmarkStart w:name="z1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450"/>
    <w:bookmarkStart w:name="z1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ответственного работника (далее – исполнитель);</w:t>
      </w:r>
    </w:p>
    <w:bookmarkEnd w:id="451"/>
    <w:bookmarkStart w:name="z1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452"/>
    <w:bookmarkStart w:name="z1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исполнителем в течение десяти часов полноты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"Аккредитация газосетевых организаций", утвержденного приказом Министра энергетики Республики Казахстан от 23 февраля 2015 года № 132 "Об утверждении стандартов государственных услуг Министерства энергетики Республики Казахстан в сферах углеводородов и газа и газоснабжения" (зарегистрирован в Реестре государственной регистрации нормативных правовых актов за № 11279) (далее – Стандарт);</w:t>
      </w:r>
    </w:p>
    <w:bookmarkEnd w:id="453"/>
    <w:bookmarkStart w:name="z1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454"/>
    <w:bookmarkStart w:name="z1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455"/>
    <w:bookmarkStart w:name="z2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456"/>
    <w:bookmarkStart w:name="z2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457"/>
    <w:bookmarkStart w:name="z2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458"/>
    <w:bookmarkStart w:name="z2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документов, для осуществления профилактического контроля: </w:t>
      </w:r>
    </w:p>
    <w:bookmarkEnd w:id="459"/>
    <w:bookmarkStart w:name="z2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исполнителем в течение указанного срока запроса на проведение профилактического контроля в форме электронного документа на соответствие услугополучателя разрешительным требованиям (далее – запрос);</w:t>
      </w:r>
    </w:p>
    <w:bookmarkEnd w:id="460"/>
    <w:bookmarkStart w:name="z2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461"/>
    <w:bookmarkStart w:name="z2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462"/>
    <w:bookmarkStart w:name="z2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463"/>
    <w:bookmarkStart w:name="z2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разрешительным требованиям территориальным подразделением услугодателя либо услугодателем:</w:t>
      </w:r>
    </w:p>
    <w:bookmarkEnd w:id="464"/>
    <w:bookmarkStart w:name="z2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ознакомление руководителем территориального подразделения в течение четырех часов с содержанием запроса и выбор ответственного работника территориального подразделения;</w:t>
      </w:r>
    </w:p>
    <w:bookmarkEnd w:id="465"/>
    <w:bookmarkStart w:name="z3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разрешительным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профилактического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466"/>
    <w:bookmarkStart w:name="z3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разрешительным требованиям работником услугодателя – в течение девяти рабочих дней работник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467"/>
    <w:bookmarkStart w:name="z3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проведение исполнителем анализа заключения территориального подразделения или заключения работника услугодателя в течение двух рабочих дней со дня получения заключения;</w:t>
      </w:r>
    </w:p>
    <w:bookmarkEnd w:id="468"/>
    <w:bookmarkStart w:name="z3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свидетельства или проект мотивированного отказа в оказании государственной услуги;</w:t>
      </w:r>
    </w:p>
    <w:bookmarkEnd w:id="469"/>
    <w:bookmarkStart w:name="z3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70"/>
    <w:bookmarkStart w:name="z3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свидетельства либо проект мотивированного отказа в оказании государственной услуги;</w:t>
      </w:r>
    </w:p>
    <w:bookmarkEnd w:id="471"/>
    <w:bookmarkStart w:name="z3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свидетельство либо мотивированный отказ в оказании государственной услуги.</w:t>
      </w:r>
    </w:p>
    <w:bookmarkEnd w:id="472"/>
    <w:bookmarkStart w:name="z3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выдаче или при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 не превышает пятнадцати рабочих дней с момента обращения на портал;</w:t>
      </w:r>
    </w:p>
    <w:bookmarkEnd w:id="473"/>
    <w:bookmarkStart w:name="z3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свидетельства в случаях изменения адреса газонаполнительной станции газосетевой организации или 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станций:</w:t>
      </w:r>
    </w:p>
    <w:bookmarkEnd w:id="474"/>
    <w:bookmarkStart w:name="z3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услугодателя;</w:t>
      </w:r>
    </w:p>
    <w:bookmarkEnd w:id="475"/>
    <w:bookmarkStart w:name="z4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476"/>
    <w:bookmarkStart w:name="z4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исполнителя;</w:t>
      </w:r>
    </w:p>
    <w:bookmarkEnd w:id="477"/>
    <w:bookmarkStart w:name="z4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478"/>
    <w:bookmarkStart w:name="z4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десяти часов полноты представленных документов по перечню, указанному в пункте 9 Стандарта;</w:t>
      </w:r>
    </w:p>
    <w:bookmarkEnd w:id="479"/>
    <w:bookmarkStart w:name="z4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480"/>
    <w:bookmarkStart w:name="z4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481"/>
    <w:bookmarkStart w:name="z46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482"/>
    <w:bookmarkStart w:name="z47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483"/>
    <w:bookmarkStart w:name="z48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484"/>
    <w:bookmarkStart w:name="z49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документов: </w:t>
      </w:r>
    </w:p>
    <w:bookmarkEnd w:id="485"/>
    <w:bookmarkStart w:name="z50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проводит анализ представленных документов в течение одного рабочего дня после проверки полноты представленных документов;</w:t>
      </w:r>
    </w:p>
    <w:bookmarkEnd w:id="486"/>
    <w:bookmarkStart w:name="z5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проведенного анализа исполнитель в течение одного рабочего дня подготавливает проект переоформленного свидетельства или проект мотивированного отказа в оказании государственной услуги;</w:t>
      </w:r>
    </w:p>
    <w:bookmarkEnd w:id="487"/>
    <w:bookmarkStart w:name="z52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488"/>
    <w:bookmarkStart w:name="z53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переоформленного свидетельства либо проект мотивированного отказа в оказании государственной услуги;</w:t>
      </w:r>
    </w:p>
    <w:bookmarkEnd w:id="489"/>
    <w:bookmarkStart w:name="z54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переоформленное свидетельство либо мотивированный отказ в оказании государственной услуги.</w:t>
      </w:r>
    </w:p>
    <w:bookmarkEnd w:id="490"/>
    <w:bookmarkStart w:name="z55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переоформлении свидетельства в случаях изменения адреса газонаполнительной станции газосетевой организации или 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 не превышает пяти рабочих дней с момента обращения на портал;</w:t>
      </w:r>
    </w:p>
    <w:bookmarkEnd w:id="491"/>
    <w:bookmarkStart w:name="z56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сведений посредством ИС в Реестр:</w:t>
      </w:r>
    </w:p>
    <w:bookmarkEnd w:id="492"/>
    <w:bookmarkStart w:name="z57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услугодателя;</w:t>
      </w:r>
    </w:p>
    <w:bookmarkEnd w:id="493"/>
    <w:bookmarkStart w:name="z5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494"/>
    <w:bookmarkStart w:name="z5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руководством услугодателя ответственного руководителя управления или исполнителя;</w:t>
      </w:r>
    </w:p>
    <w:bookmarkEnd w:id="495"/>
    <w:bookmarkStart w:name="z6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руководителем управления исполнителя;</w:t>
      </w:r>
    </w:p>
    <w:bookmarkEnd w:id="496"/>
    <w:bookmarkStart w:name="z61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исполнителем в течение десяти часов полноты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97"/>
    <w:bookmarkStart w:name="z6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498"/>
    <w:bookmarkStart w:name="z63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499"/>
    <w:bookmarkStart w:name="z64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500"/>
    <w:bookmarkStart w:name="z65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01"/>
    <w:bookmarkStart w:name="z66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502"/>
    <w:bookmarkStart w:name="z67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документов: </w:t>
      </w:r>
    </w:p>
    <w:bookmarkEnd w:id="503"/>
    <w:bookmarkStart w:name="z68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проводит анализ представленных документов в течение трех рабочих дней после проверки полноты представленных документов;</w:t>
      </w:r>
    </w:p>
    <w:bookmarkEnd w:id="504"/>
    <w:bookmarkStart w:name="z69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проведенного анализа исполнитель в течение одного рабочего дня вносит изменения посредством ИС в Реестр или проект мотивированного отказа в оказании государственной услуги;</w:t>
      </w:r>
    </w:p>
    <w:bookmarkEnd w:id="505"/>
    <w:bookmarkStart w:name="z70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06"/>
    <w:bookmarkStart w:name="z71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измененные сведения либо проект мотивированного отказа в оказании государственной услуги;</w:t>
      </w:r>
    </w:p>
    <w:bookmarkEnd w:id="507"/>
    <w:bookmarkStart w:name="z72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измененные сведения либо мотивированный отказ в оказании государственной услуги.</w:t>
      </w:r>
    </w:p>
    <w:bookmarkEnd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внесении сведений посредством ИС в Реестр не превышает семи рабочих дней с момента обращения на портал.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энергетики РК от 08.04.2019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0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09"/>
    <w:bookmarkStart w:name="z7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510"/>
    <w:bookmarkStart w:name="z7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(и) руководителя управления;</w:t>
      </w:r>
    </w:p>
    <w:bookmarkEnd w:id="511"/>
    <w:bookmarkStart w:name="z7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мотивированный отказ в дальнейшем рассмотрении заявления;</w:t>
      </w:r>
    </w:p>
    <w:bookmarkEnd w:id="512"/>
    <w:bookmarkStart w:name="z78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запрос (при выдаче 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требованиям);</w:t>
      </w:r>
    </w:p>
    <w:bookmarkEnd w:id="513"/>
    <w:bookmarkStart w:name="z7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положительное или отрицательное заключение территориального подразделения или работника услугодателя (при выдаче 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требованиям);</w:t>
      </w:r>
    </w:p>
    <w:bookmarkEnd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энергетики РК от 08.04.2019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7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5"/>
    <w:bookmarkStart w:name="z140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6"/>
    <w:bookmarkStart w:name="z140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услугодателя;</w:t>
      </w:r>
    </w:p>
    <w:bookmarkEnd w:id="517"/>
    <w:bookmarkStart w:name="z141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518"/>
    <w:bookmarkStart w:name="z141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управления;</w:t>
      </w:r>
    </w:p>
    <w:bookmarkEnd w:id="519"/>
    <w:bookmarkStart w:name="z1412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исполнитель;</w:t>
      </w:r>
    </w:p>
    <w:bookmarkEnd w:id="520"/>
    <w:bookmarkStart w:name="z141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территориальное подразделение услугодателя.</w:t>
      </w:r>
    </w:p>
    <w:bookmarkEnd w:id="521"/>
    <w:bookmarkStart w:name="z141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2"/>
    <w:bookmarkStart w:name="z8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или при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требованиям:</w:t>
      </w:r>
    </w:p>
    <w:bookmarkEnd w:id="523"/>
    <w:bookmarkStart w:name="z8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руководителю услугодателя;</w:t>
      </w:r>
    </w:p>
    <w:bookmarkEnd w:id="524"/>
    <w:bookmarkStart w:name="z8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525"/>
    <w:bookmarkStart w:name="z8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526"/>
    <w:bookmarkStart w:name="z8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527"/>
    <w:bookmarkStart w:name="z8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в течение десяти часов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28"/>
    <w:bookmarkStart w:name="z8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529"/>
    <w:bookmarkStart w:name="z9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530"/>
    <w:bookmarkStart w:name="z9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531"/>
    <w:bookmarkStart w:name="z9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32"/>
    <w:bookmarkStart w:name="z9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533"/>
    <w:bookmarkStart w:name="z9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документов, для осуществления профилактического контроля: </w:t>
      </w:r>
    </w:p>
    <w:bookmarkEnd w:id="534"/>
    <w:bookmarkStart w:name="z9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готовит в течение указанного срока запрос;</w:t>
      </w:r>
    </w:p>
    <w:bookmarkEnd w:id="535"/>
    <w:bookmarkStart w:name="z9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536"/>
    <w:bookmarkStart w:name="z9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запрос;</w:t>
      </w:r>
    </w:p>
    <w:bookmarkEnd w:id="537"/>
    <w:bookmarkStart w:name="z9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запрос для проведения проверки территориальным подразделением или работником услугодателя;</w:t>
      </w:r>
    </w:p>
    <w:bookmarkEnd w:id="538"/>
    <w:bookmarkStart w:name="z9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проведение профилактического контроля на соответствие услугополучателя разрешительным требованиям территориальным подразделением услугодателя либо услугодателем:</w:t>
      </w:r>
    </w:p>
    <w:bookmarkEnd w:id="539"/>
    <w:bookmarkStart w:name="z10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территориального подразделения в течение четырех часов налагает резолюцию и передает работнику территориального подразделения;</w:t>
      </w:r>
    </w:p>
    <w:bookmarkEnd w:id="540"/>
    <w:bookmarkStart w:name="z10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девяти рабочих дней с момента поступления запроса работник территориального подразделения устанавливает соответствие заявителя разрешительным требованиям и готовит положительное или отрицательное заключение, подписанное работником территориального подразделения и услугополучателя, предоставляет услугодателю результаты профилактического контроля (заключение) в форме электронного документа, удостоверенного ЭЦП руководителя территориального подразделения;</w:t>
      </w:r>
    </w:p>
    <w:bookmarkEnd w:id="541"/>
    <w:bookmarkStart w:name="z102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проведения проверки на соответствие услугополучателя разрешительным требованиям работником услугодателя – в течение девяти рабочих дней работник устанавливает соответствие заявителя разрешительным требованиям и готовит положительное или отрицательное заключение, подписанное работником услугодателя и услугополучателя; </w:t>
      </w:r>
    </w:p>
    <w:bookmarkEnd w:id="542"/>
    <w:bookmarkStart w:name="z103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проводит анализ заключения территориального подразделения или заключения работника услугодателя в течение двух рабочих дней со дня получения заключения;</w:t>
      </w:r>
    </w:p>
    <w:bookmarkEnd w:id="543"/>
    <w:bookmarkStart w:name="z104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анализа заключения территориального подразделения или заключения работника услугодателя, исполнитель в течение одного рабочего дня подготавливает проект свидетельства или проект мотивированного отказа в оказании государственной услуги;</w:t>
      </w:r>
    </w:p>
    <w:bookmarkEnd w:id="544"/>
    <w:bookmarkStart w:name="z10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45"/>
    <w:bookmarkStart w:name="z10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свидетельства либо проект мотивированного отказа в оказании государственной услуги;</w:t>
      </w:r>
    </w:p>
    <w:bookmarkEnd w:id="546"/>
    <w:bookmarkStart w:name="z10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свидетельство либо мотивированный отказ в оказании государственной услуги.</w:t>
      </w:r>
    </w:p>
    <w:bookmarkEnd w:id="547"/>
    <w:bookmarkStart w:name="z10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выдаче или при переоформлении свидетельства, в случае включения в учетные данные газосетевой организации дополнительной газонаполнительной станции соответствующей разрешительным требованиям не превышает пятнадцати рабочих дней с момента обращения на портал;</w:t>
      </w:r>
    </w:p>
    <w:bookmarkEnd w:id="548"/>
    <w:bookmarkStart w:name="z10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свидетельства в случаях изменения адреса газонаполнительной станции газосетевой организации или 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станций:</w:t>
      </w:r>
    </w:p>
    <w:bookmarkEnd w:id="549"/>
    <w:bookmarkStart w:name="z11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руководителю услугодателя;</w:t>
      </w:r>
    </w:p>
    <w:bookmarkEnd w:id="550"/>
    <w:bookmarkStart w:name="z11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551"/>
    <w:bookmarkStart w:name="z11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552"/>
    <w:bookmarkStart w:name="z11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553"/>
    <w:bookmarkStart w:name="z11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в течение десяти часов проверяет полноту представленных документов по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54"/>
    <w:bookmarkStart w:name="z11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555"/>
    <w:bookmarkStart w:name="z11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556"/>
    <w:bookmarkStart w:name="z11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557"/>
    <w:bookmarkStart w:name="z11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58"/>
    <w:bookmarkStart w:name="z11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559"/>
    <w:bookmarkStart w:name="z120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документов: </w:t>
      </w:r>
    </w:p>
    <w:bookmarkEnd w:id="560"/>
    <w:bookmarkStart w:name="z12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проводит анализ представленных документов в течение одного рабочего дня после проверки полноты представленных документов;</w:t>
      </w:r>
    </w:p>
    <w:bookmarkEnd w:id="561"/>
    <w:bookmarkStart w:name="z12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проведенного анализа исполнитель в течение одного рабочего дня подготавливает проект переоформленного свидетельства или проект мотивированного отказа в оказании государственной услуги;</w:t>
      </w:r>
    </w:p>
    <w:bookmarkEnd w:id="562"/>
    <w:bookmarkStart w:name="z12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63"/>
    <w:bookmarkStart w:name="z12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проект переоформленного свидетельства либо проект мотивированного отказа в оказании государственной услуги;</w:t>
      </w:r>
    </w:p>
    <w:bookmarkEnd w:id="564"/>
    <w:bookmarkStart w:name="z12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переоформленное свидетельство либо мотивированный отказ в оказании государственной услуги.</w:t>
      </w:r>
    </w:p>
    <w:bookmarkEnd w:id="565"/>
    <w:bookmarkStart w:name="z12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переоформлении свидетельства в случаях изменения адреса газонаполнительной станции газосетевой организации или прекращения владения одной из газонаполнительных станций на праве собственности или ином законном основании, если у газосетевой организации имеется в наличии две и более газонаполнительных станций не превышает пяти рабочих дней с момента обращения на портал;</w:t>
      </w:r>
    </w:p>
    <w:bookmarkEnd w:id="566"/>
    <w:bookmarkStart w:name="z12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сведений посредством ИС в Реестр:</w:t>
      </w:r>
    </w:p>
    <w:bookmarkEnd w:id="567"/>
    <w:bookmarkStart w:name="z12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в день поступления заявления на получение государственной услуги работником услугодателя, поступившего через портал от услугополучателей, и передача его на рассмотрение руководству услугодателя;</w:t>
      </w:r>
    </w:p>
    <w:bookmarkEnd w:id="568"/>
    <w:bookmarkStart w:name="z12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трех часов:</w:t>
      </w:r>
    </w:p>
    <w:bookmarkEnd w:id="569"/>
    <w:bookmarkStart w:name="z13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налагает резолюцию и передает на рассмотрение руководителю управления или исполнителю;</w:t>
      </w:r>
    </w:p>
    <w:bookmarkEnd w:id="570"/>
    <w:bookmarkStart w:name="z131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налагает резолюцию и передает исполнителю;</w:t>
      </w:r>
    </w:p>
    <w:bookmarkEnd w:id="571"/>
    <w:bookmarkStart w:name="z13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исполнителем в течение десяти часов полноты представленных документов по перечню, указанному в пункте 9 Стандарта;</w:t>
      </w:r>
    </w:p>
    <w:bookmarkEnd w:id="572"/>
    <w:bookmarkStart w:name="z13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документов:</w:t>
      </w:r>
    </w:p>
    <w:bookmarkEnd w:id="573"/>
    <w:bookmarkStart w:name="z13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исполнитель в течение указанного срока подготавливает проект мотивированного отказа в дальнейшем рассмотрении заявления;</w:t>
      </w:r>
    </w:p>
    <w:bookmarkEnd w:id="574"/>
    <w:bookmarkStart w:name="z13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трех часов:</w:t>
      </w:r>
    </w:p>
    <w:bookmarkEnd w:id="575"/>
    <w:bookmarkStart w:name="z13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и заместитель руководителя услугодателя согласовывают проект мотивированного отказа в дальнейшем рассмотрении заявления;</w:t>
      </w:r>
    </w:p>
    <w:bookmarkEnd w:id="576"/>
    <w:bookmarkStart w:name="z13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мотивированный отказ в дальнейшем рассмотрении заявления;</w:t>
      </w:r>
    </w:p>
    <w:bookmarkEnd w:id="577"/>
    <w:bookmarkStart w:name="z13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случае полноты представленных документов: </w:t>
      </w:r>
    </w:p>
    <w:bookmarkEnd w:id="578"/>
    <w:bookmarkStart w:name="z13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исполнителем анализа представленных документов в течение трех рабочих дней после проверки полноты представленных документов;</w:t>
      </w:r>
    </w:p>
    <w:bookmarkEnd w:id="579"/>
    <w:bookmarkStart w:name="z14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проведенного анализа исполнитель в течение одного рабочего дня вносит изменения посредством ИС в Реестр или проект мотивированного отказа в оказании государственной услуги;</w:t>
      </w:r>
    </w:p>
    <w:bookmarkEnd w:id="580"/>
    <w:bookmarkStart w:name="z14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шести часов:</w:t>
      </w:r>
    </w:p>
    <w:bookmarkEnd w:id="581"/>
    <w:bookmarkStart w:name="z14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управления услугодателя и заместитель руководителя услугодателя согласовывают измененные сведения либо проект мотивированного отказа в оказании государственной услуги;</w:t>
      </w:r>
    </w:p>
    <w:bookmarkEnd w:id="582"/>
    <w:bookmarkStart w:name="z143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руководство услугодателя подписывает измененные сведения либо мотивированный отказ в оказании государственной услуги.</w:t>
      </w:r>
    </w:p>
    <w:bookmarkEnd w:id="583"/>
    <w:bookmarkStart w:name="z144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процедур при внесении сведений посредством ИС в Реестр не превышает семи рабочих дней с момента обращения на портал.</w:t>
      </w:r>
    </w:p>
    <w:bookmarkEnd w:id="584"/>
    <w:bookmarkStart w:name="z145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портале, интернет-ресурсе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энергетики РК от 08.04.2019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3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86"/>
    <w:bookmarkStart w:name="z144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График работы услугодателя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7"/>
    <w:bookmarkStart w:name="z144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8"/>
    <w:bookmarkStart w:name="z144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портал.</w:t>
      </w:r>
    </w:p>
    <w:bookmarkEnd w:id="589"/>
    <w:bookmarkStart w:name="z144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 приведены (диаграмма функционального взаимодействия при оказании государственной услуги через портал) в приложении 2 к настоящему Регламенту:</w:t>
      </w:r>
    </w:p>
    <w:bookmarkEnd w:id="590"/>
    <w:bookmarkStart w:name="z144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через портал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через портал);</w:t>
      </w:r>
    </w:p>
    <w:bookmarkEnd w:id="591"/>
    <w:bookmarkStart w:name="z144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через портал для получения государственной услуги;</w:t>
      </w:r>
    </w:p>
    <w:bookmarkEnd w:id="592"/>
    <w:bookmarkStart w:name="z145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через портал подлинности данных о зарегистрированном услугополучателе через логин (индивидуальный идентификационный номер (далее - ИИН) или бизнес-идентификационный номер (далее - БИН) и пароль;</w:t>
      </w:r>
    </w:p>
    <w:bookmarkEnd w:id="593"/>
    <w:bookmarkStart w:name="z145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94"/>
    <w:bookmarkStart w:name="z145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95"/>
    <w:bookmarkStart w:name="z145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596"/>
    <w:bookmarkStart w:name="z145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через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597"/>
    <w:bookmarkStart w:name="z145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98"/>
    <w:bookmarkStart w:name="z145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bookmarkEnd w:id="599"/>
    <w:bookmarkStart w:name="z145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разрешения (заявление услугополучателя) и обработка заявления на портале;</w:t>
      </w:r>
    </w:p>
    <w:bookmarkEnd w:id="600"/>
    <w:bookmarkStart w:name="z145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предоставляемых услугополучателем документов основаниям для выдачи разрешения;</w:t>
      </w:r>
    </w:p>
    <w:bookmarkEnd w:id="601"/>
    <w:bookmarkStart w:name="z145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на портале;</w:t>
      </w:r>
    </w:p>
    <w:bookmarkEnd w:id="602"/>
    <w:bookmarkStart w:name="z146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государственной услуги, сформированной на портале. Электронный документ формируется с использованием ЭЦП уполномоченного лица услугодателя.</w:t>
      </w:r>
    </w:p>
    <w:bookmarkEnd w:id="603"/>
    <w:bookmarkStart w:name="z146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приложении 3 к настоящему Регламенту приведены выходные формы положительного и отрицательного ответов, в соответствии с которыми представляется результат оказания государственной услуги.</w:t>
      </w:r>
    </w:p>
    <w:bookmarkEnd w:id="604"/>
    <w:bookmarkStart w:name="z146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605"/>
    <w:bookmarkStart w:name="z146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"просмотреть выходной документ" в истории получения услуг – результат запроса выводится на экран дисплея;</w:t>
      </w:r>
    </w:p>
    <w:bookmarkEnd w:id="606"/>
    <w:bookmarkStart w:name="z146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сохраняется;</w:t>
      </w:r>
    </w:p>
    <w:bookmarkEnd w:id="607"/>
    <w:bookmarkStart w:name="z146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заданном получателем магнитном носителе в формате Adobe Acrobat.</w:t>
      </w:r>
    </w:p>
    <w:bookmarkEnd w:id="608"/>
    <w:bookmarkStart w:name="z146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Контактные телефоны справочных служб по вопросам оказания государственной услуги указаны на интернет-ресурсе www.energo.gov.kz, в разделе "Государственные услуги". Единый контакт-центр по вопросам оказания государственных услуг 1414, 8 800 080 7777.</w:t>
      </w:r>
    </w:p>
    <w:bookmarkEnd w:id="6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Министра энергетики РК от 08.04.2019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bookmarkStart w:name="z1468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10"/>
    <w:bookmarkStart w:name="z1469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1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0" w:id="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2"/>
    <w:bookmarkStart w:name="z1471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3"/>
    <w:p>
      <w:pPr>
        <w:spacing w:after="0"/>
        <w:ind w:left="0"/>
        <w:jc w:val="both"/>
      </w:pPr>
      <w:r>
        <w:drawing>
          <wp:inline distT="0" distB="0" distL="0" distR="0">
            <wp:extent cx="76327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bookmarkStart w:name="z1473" w:id="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 "электронного правительства"</w:t>
      </w:r>
    </w:p>
    <w:bookmarkEnd w:id="614"/>
    <w:bookmarkStart w:name="z1474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5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5" w:id="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6"/>
    <w:bookmarkStart w:name="z1476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7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газосетевых организаций"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энергетики РК от 08.04.2019 </w:t>
      </w:r>
      <w:r>
        <w:rPr>
          <w:rFonts w:ascii="Times New Roman"/>
          <w:b w:val="false"/>
          <w:i w:val="false"/>
          <w:color w:val="ff0000"/>
          <w:sz w:val="28"/>
        </w:rPr>
        <w:t>№ 111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9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</w:p>
    <w:bookmarkEnd w:id="618"/>
    <w:bookmarkStart w:name="z16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9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</w:t>
      </w:r>
    </w:p>
    <w:bookmarkEnd w:id="620"/>
    <w:bookmarkStart w:name="z16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