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ebc559" w14:textId="cebc55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органами дипломатической службы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иностранных дел Республики Казахстан от 10 августа 2015 года № 11-1-2/328. Зарегистрирован в Министерстве юстиции Республики Казахстан 11 сентября 2015 года № 12056. Утратил силу приказом Министра иностранных дел Республики Казахстан от 5 ноября 2020 года № 11-1-4/319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иностранных дел РК от 05.11.2020 </w:t>
      </w:r>
      <w:r>
        <w:rPr>
          <w:rFonts w:ascii="Times New Roman"/>
          <w:b w:val="false"/>
          <w:i w:val="false"/>
          <w:color w:val="ff0000"/>
          <w:sz w:val="28"/>
        </w:rPr>
        <w:t>№ 11-1-4/319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"Прием документов и препровождение их на изготовление паспортов гражданам Республики Казахстан, находящимся за границей, и внесение в их паспорта необходимых записей",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"Оформление загранучреждениями Республики Казахстан документов по выходу из гражданства Республики Казахстан",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"Учет граждан Республики Казахстан за границей",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"Регистрация актов гражданского состояния граждан Республики Казахстан за рубежом",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"Выдача, продление виз на въезд в Республику Казахстан и транзитный проезд через территорию Республики Казахстан",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"Постановка на учет детей, являющихся гражданами Республики Казахстан, переданных на усыновление иностранцам",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"Выдача служебных паспортов Республики Казахстан",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"Консульская легализация",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"Выдача временного свидетельства на право плавания под Государственным флагом Республики Казахстан в случае приобретения судна за границей",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"Составление или заверение любой декларации или другого документа, предусмотренных законодательством Республики Казахстан или международными договорами, участником которых является Республика Казахстан, в отношении судов Республики Казахстан",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"Составление акта о морском протесте в случае кораблекрушения судов Республики Казахстан, находящихся за границей",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"Оформление приглашений иностранцам на въезд в Республику Казахстан",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13) утратил силу приказом Министра иностранных дел РК от 03.06.2020 </w:t>
      </w:r>
      <w:r>
        <w:rPr>
          <w:rFonts w:ascii="Times New Roman"/>
          <w:b w:val="false"/>
          <w:i w:val="false"/>
          <w:color w:val="000000"/>
          <w:sz w:val="28"/>
        </w:rPr>
        <w:t>№ 11-1-4/183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иностранных дел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11-1-2/44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с изменением, внесенным приказом Министра иностранных дел РК от 03.06.2020 </w:t>
      </w:r>
      <w:r>
        <w:rPr>
          <w:rFonts w:ascii="Times New Roman"/>
          <w:b w:val="false"/>
          <w:i w:val="false"/>
          <w:color w:val="000000"/>
          <w:sz w:val="28"/>
        </w:rPr>
        <w:t>№ 11-1-4/183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Департаменту консульской службы Министерства иностранных дел Республики Казахстан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установленном законодательством порядке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иностранных дел Республики Казахстан.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иностранных дел Республики Казахстан от 19 марта 2014 года № 08-1-1-1/87 "Об утверждении регламентов государственных услуг" (зарегистрирован в Реестре государственной регистрации нормативных правовых актов № 9364, опубликован в газете "Казахстанская правда" от 30 октября 2014 года № 212 (27833), от 5 ноября 2014 года № 216 (27837)).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Первого заместителя министра иностранных дел Республики Казахстан Жошыбаева Р.С.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иностранных дел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Е. Идрисов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препровождение их на изготовление паспортов гражданам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Казахстан, находящимся за границей, и внесение в их</w:t>
      </w:r>
      <w:r>
        <w:br/>
      </w:r>
      <w:r>
        <w:rPr>
          <w:rFonts w:ascii="Times New Roman"/>
          <w:b/>
          <w:i w:val="false"/>
          <w:color w:val="000000"/>
        </w:rPr>
        <w:t>паспорта необходимых записей"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препровождение их на изготовление паспортов гражданам Республики Казахстан, находящимся за границей, и внесение в их паспорта необходимых записей" (далее - государственная услуга), оказывается на основании стандарта государственной услуги "Прием документов и препровождение их на изготовление паспортов гражданам Республики Казахстан, находящимся за границей, и внесение в их паспорта необходимых записей",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Министерством внутренних дел и загранучреждениями Республики Казахстан.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 загранучреждения Республики Казахстан (далее – услугодатель).</w:t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оформление паспорта гражданина Республики Казахстан (далее - паспорт) либо внесение записи в паспорт.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0"/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оформлению паспорта: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прием, регистрация документов услугодателем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проверка, рассмотрение документов услугодателем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документов по каналам дипломатической почты в Министерство иностранных дел Республики Казахстан (далее – МИД) для последующего перенаправления в Министерство внутренних дел Республики Казахстан (далее – МВД) на рассмотрение - 35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перенаправление пакета документов в МВД, осуществляемое МИД - 5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проверка пакета документов, изготовление паспорта и направление в МИД, осуществляемые МВД - 35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проверка, подготовка полученных от МВД документов и направление услугодателю, осуществляемые МИД - 37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получение документов от МИД и выдача услугополучателю нарочно готового паспорта - 3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внесению записи в паспорт: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прием заявления, документов и их проверка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подготовка и подписание документов о внесении отметок в паспорт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выдача паспорта с внесенными в него отметками - 1 рабочий день.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оформлению паспорта: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1 –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2 – оформление дипломатической почты;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3 – сопроводительное письмо услугодателя в МИД;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4 – сопроводительное письмо МИД в МВД;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5 – сопроводительное письмо МВД в МИД;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6 – сопроводительное письмо МИД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7 – получение паспорта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внесению записи в паспорт: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1 –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2 – внесение записи в паспорт;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процессу 3 – получение паспорта с внесенной записью услугополучателем.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1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должностное лицо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должностное лицо МИД;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должностное лицо МВД.</w:t>
      </w:r>
    </w:p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и регистрация заявления для оказания государственной услуги осуществляется должностным лицом услугодателя.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Прием, проверка, регистрация и рассмотрение заявления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соответствующими документами осуществляется должностным лицом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документов от услугодателя должностное лицо МИД осуществляет перенаправление пакета документов в МВД.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Деятельность МВД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Закону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документах, удостоверяющих личность".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препровождение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изготовление паспортов гражданам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Казахстан, находящимся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границей, и внесение в их паспорта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 записей"</w:t>
            </w:r>
          </w:p>
        </w:tc>
      </w:tr>
    </w:tbl>
    <w:bookmarkStart w:name="z2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препровождение их на изготовление паспортов гражданам Республики Казахстан, находящимся за границей, и внесение в их паспорта необходимых записей"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оформлению паспорта гражданам Республики Казахстан за границей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внесению записи в паспорт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2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загранучреждениями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документов по выходу из гражданства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загранучреждениями Республики Казахстан документов по выходу из гражданства Республики Казахстан" (далее - государственная услуга), оказывается на основании стандарта государственной услуги "Оформление загранучреждениями Республики Казахстан документов по выходу из гражданства Республики Казахстан",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загранучреждениями Республики Казахстан (далее – услугодатель).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выходе из гражданства Республики Казахстан.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23"/>
    <w:bookmarkStart w:name="z3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проверка, регистрация документов услугодателем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2 - рассмотрение документов, внесение данных услугополучателя в информационную систему Комитета национальной безопасности Республики Казахстан (далее – КНБ) - 1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согласование материалов с КНБ - в течение 7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подготовка заключения услугодателя и направление документов по каналам дипломатической почты в Министерство иностранных дел Республики Казахстан (далее – МИД) - 15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5 - проверка и рассмотрение материалов, подготовка заключения МИД - 7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6 - рассмотрение материалов Рабочим органом Комиссии по вопросам гражданства при Президенте Республики Казахстан (далее – Комиссии) для выноса на голосование на заседании членов Комиссии - 120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7 - подготовка решения Комиссии и проекта Указа Президента Республики Казахстан по вопросам гражданства - 5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8 - информирование услугодателя об Указе Президента Республики Казахстан по вопросам гражданства - 15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9 - выдача справки о выходе из гражданства Республики Казахстан - 3 рабочих дня.</w:t>
      </w:r>
    </w:p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запрос услугодателя в информационную систему КНБ;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ответ информационной системы о согласовании материалов и уведомление МИД;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процессу 4 - заключение услугодателя о выходе из гражданства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процессу 5 - заключение МИД о выходе из гражданства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процессу 6 - решение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процессу 7 - Указ Президента Республики Казахстан по вопросам гражданства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процессу 8 - уведомление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 процессу 9 - получение справки о выходе из гражданства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3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должностное лицо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должностное лицо КНБ;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должностное лицо МИД;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должностное лицо Рабочего органа Комиссии.</w:t>
      </w:r>
    </w:p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Должностное лицо услугодателя осуществляет прием, проверку, регистрацию и рассмотрение заявления с соответствующими документами, подготовку заключения о выходе из гражданства с выдачей результата оказания государственной услуги.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материалов с КНБ осуществляется с использованием информационной системы. Должностное лицо КНБ уведомляет МИД о принятом решении.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МИД рассматривает материалы и подготавливает заключение о выходе из гражданства, которое направляется в Рабочий орган Комиссии.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материалов на заседании Комиссии и подготовка проекта Указа Президента Республики Казахстан осуществляется должностным лицом Рабочего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загранучреждениями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выходу из гражданства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загранучреждениями Республики Казахстан документов по выходу из гражданства Республики Казахстан"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"Учет граждан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за границей"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"Учет граждан Республики Казахстан за границей" (далее - государственная услуга), оказывается на основании стандарта государственной услуги "Учет граждан Республики Казахстан за границей",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загранучреждениями Республики Казахстан (далее – услугодатель).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постановка или снятие с консульского учета.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36"/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регистрация заявления и документов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рассмотрение и проверка документов, внесение необходимых данных в информационную систему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постановка или снятие с консульского учета, выдача готовых документов - 1 рабочий день.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услугополучателя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изменение данных услугополучателя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получение справки о снятии с консульского учета либо проставление отметки в паспорте о принятии на консульский учет.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участвует должностное лицо услугодателя.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Прием, проверка, регистрация и рассмотрение заявления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соответствующими документами осуществляется должностным лицом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"Учет граждан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за границей"</w:t>
            </w:r>
          </w:p>
        </w:tc>
      </w:tr>
    </w:tbl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"Учет граждан Республики Казахстан за границей"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5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 граждан Республики Казахстан за рубежом"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актов гражданского состояния граждан Республики Казахстан за рубежом" (далее - государственная услуга), оказывается на основании стандарта государственной услуги "Регистрация актов гражданского состояния граждан Республики Казахстан за рубежом",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загранучреждениями Республики Казахстан (далее – услугодатель).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регистрации акта гражданского состояния граждан Республики Казахстан (далее – свидетельство).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49"/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рождения ребенка: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прием, проверка, регистрация документов услугодателем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регистрация акта гражданского состояния и выдача свидетельства - 3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смерти: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прием, проверка, регистрация документов услугодателем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регистрация акта гражданского состояния и выдача свидетельства - 3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установления отцовства, усыновления, перемены имени, отчества и фамилии: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прием, проверка, регистрация документов услугодателем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проведение изучения или проверки документов - 28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регистрация акта гражданского состояния и выдача свидетельства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регистрация заключения и расторжения брака (супружества):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прием, проверка, регистрация документов услугодателем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регистрация акта гражданского состояния и выдача свидетельства - 30 календарных дней.</w:t>
      </w:r>
    </w:p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рождения ребенка: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2 - выдача свидетельства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смерти: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2 - выдача свидетельства о смерти;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установления отцовства, усыновления, перемены имени, отчества и фамилии: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2 - заключение о регистрации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3 - выдача свидетельства об установления отцовства, усыновления, перемены имени, отчества и фамилии;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регистрация заключения и расторжения брака (супружества):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процессу 2 - выдача свидетельства о заключении или расторжении брака (супружества).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 предварительной записи и ускоренного обслуживания.</w:t>
      </w:r>
    </w:p>
    <w:bookmarkStart w:name="z6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участвует должностное лицо услугодателя.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Должностное лицо услугодателя осуществляет прием и регистрацию заявления для оказания государственной услуги, проверку соответствующих документов, рассмотрение заявления с выдачей результата оказания государственной услуги.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 граждан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за рубежом"</w:t>
            </w:r>
          </w:p>
        </w:tc>
      </w:tr>
    </w:tbl>
    <w:bookmarkStart w:name="z7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актов гражданского состояния граждан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за рубежом"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выдаче свидетельства о рождении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выдаче свидетельства о смерти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выдаче свидетельства об установлении отцовства,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усыновления, перемене имени, отчества и фамилии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выдаче свидетельства о заключении и расторжении брака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(супружества)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"Выдача, продление виз на</w:t>
      </w:r>
      <w:r>
        <w:br/>
      </w:r>
      <w:r>
        <w:rPr>
          <w:rFonts w:ascii="Times New Roman"/>
          <w:b/>
          <w:i w:val="false"/>
          <w:color w:val="000000"/>
        </w:rPr>
        <w:t>въезд в Республику Казахстан и транзитный проезд через</w:t>
      </w:r>
      <w:r>
        <w:br/>
      </w:r>
      <w:r>
        <w:rPr>
          <w:rFonts w:ascii="Times New Roman"/>
          <w:b/>
          <w:i w:val="false"/>
          <w:color w:val="000000"/>
        </w:rPr>
        <w:t>территорию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"Выдача, продление виз на въезд в Республику Казахстан и транзитный проезд через территорию Республики Казахстан" (далее - государственная услуга), оказывается на основании стандарта государственной услуги "Выдача, продление виз на въезд в Республику Казахстан и транзитный проезд через территорию Республики Казахстан",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Министерством иностранных дел Республики Казахстан (далее - Министерство), и загранучреждениями Республики Казахстан (далее – услугодатель).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виза Республики Казахстан.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62"/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проверка, регистрация документов услугодателем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рассмотрение документов услугодателем и направление их на согласование в Комитет национальной безопасности Республики Казахстан (далее - КНБ)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согласование КНБ визовых документов и направление ответа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оформление визовых документов и выдача визы Республики Казахстан - 1 рабочий день.</w:t>
      </w:r>
    </w:p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запрос услугодателя в информационную систему КНБ;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ответ информационной системы КНБ;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процессу 4 - выдача визы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должностное лицо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должностное лицо КНБ.</w:t>
      </w:r>
    </w:p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Должностное лицо услугодателя осуществляет прием и регистрацию заявления для оказания государственной услуги, проверку соответствующих документов, рассмотрение заявления с выдачей результата оказания государственной услуги.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визовых документов осуществляется с использованием информационной системы КНБ.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"Выдача, продление виз на въезд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Республику Казахстан и транзитный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проезд через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8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"Выдача, продление виз на въезд в Республику Казахстан и</w:t>
      </w:r>
      <w:r>
        <w:br/>
      </w:r>
      <w:r>
        <w:rPr>
          <w:rFonts w:ascii="Times New Roman"/>
          <w:b/>
          <w:i w:val="false"/>
          <w:color w:val="000000"/>
        </w:rPr>
        <w:t>транзитный проезд через территорию Республики Казахстан"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8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детей,</w:t>
      </w:r>
      <w:r>
        <w:br/>
      </w:r>
      <w:r>
        <w:rPr>
          <w:rFonts w:ascii="Times New Roman"/>
          <w:b/>
          <w:i w:val="false"/>
          <w:color w:val="000000"/>
        </w:rPr>
        <w:t>являющихся гражданами Республики Казахстан, переданных на</w:t>
      </w:r>
      <w:r>
        <w:br/>
      </w:r>
      <w:r>
        <w:rPr>
          <w:rFonts w:ascii="Times New Roman"/>
          <w:b/>
          <w:i w:val="false"/>
          <w:color w:val="000000"/>
        </w:rPr>
        <w:t>усыновление иностранцам"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1"/>
    <w:bookmarkStart w:name="z9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детей, являющихся гражданами Республики Казахстан, переданных на усыновление иностранцам" (далее - государственная услуга), оказывается на основании стандарта государственной услуги "Постановка на учет детей, являющихся гражданами Республики Казахстан, переданных на усыновление иностранцам",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Министерством иностранных дел Республики Казахстан (далее – услугодатель).</w:t>
      </w:r>
    </w:p>
    <w:bookmarkEnd w:id="72"/>
    <w:bookmarkStart w:name="z9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3"/>
    <w:bookmarkStart w:name="z9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постановка на учет детей, являющихся гражданами Республики Казахстан, переданных на усыновление иностранцам.</w:t>
      </w:r>
    </w:p>
    <w:bookmarkEnd w:id="74"/>
    <w:bookmarkStart w:name="z9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75"/>
    <w:bookmarkStart w:name="z9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регистрация заявления и документов консульским служащим услугодателя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рассмотрение и проверка принятых документов консульским должностным лицом услугодателя, подписание документов по постановке на учет ребенка - 3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выдача услугополучателю паспорта с вкладышем о постановке на учет ребенка - 1 рабочий день.</w:t>
      </w:r>
    </w:p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резолюция по постановке на учет ребенка консульского должностного лица на вкладыше к паспорту;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выдача паспорта с вкладышем о постановке на учет ребенка.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 предварительной записи.</w:t>
      </w:r>
    </w:p>
    <w:bookmarkStart w:name="z9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консульский служащий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консульское должностное лицо услугодателя.</w:t>
      </w:r>
    </w:p>
    <w:bookmarkStart w:name="z10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Прием, регистрация заявления для оказания государственной услуги, выдача услугополучателю паспорта с вкладышем о постановке на учет ребенка осуществляется консульским служащим услугодателя.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Рассмотрение заявления и проверка принятых документов, подписание документов по постановке на учет ребенка осуществляется консульским должностным лицом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детей, являющихся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гражданами Республики Казахстан,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переданных на усыновление иностранцам"</w:t>
            </w:r>
          </w:p>
        </w:tc>
      </w:tr>
    </w:tbl>
    <w:bookmarkStart w:name="z10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детей, являющихся гражданами Республики  Казахстан переданных на усыновление иностранцам"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10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служебных паспортов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служебных паспортов Республики Казахстан" (далее - государственная услуга), оказывается на основании стандарта государственной услуги "Выдача служебных паспортов Республики Казахстан",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Министерством иностранных дел Республики Казахстан (далее – услугодатель).</w:t>
      </w:r>
    </w:p>
    <w:bookmarkEnd w:id="85"/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служебного паспорта Республики Казахстан (далее – паспорт).</w:t>
      </w:r>
    </w:p>
    <w:bookmarkEnd w:id="87"/>
    <w:bookmarkStart w:name="z10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88"/>
    <w:bookmarkStart w:name="z11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9"/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90"/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по выдачи служебного паспорта состоит из следующих процедур: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проверка, регистрация документов консульским служащим услугодателя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рассмотрение принятых документов руководящим должностным лицом услугодателя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изготовление паспорта консульским служащим услугодателя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выдача услугополучателю паспорта - 1 рабочий день.</w:t>
      </w:r>
    </w:p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резолюция руководящего лица об изготовлении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подготовка паспорта к выдаче;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процессу 4 - выдача служебного паспорта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11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консульский служащий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руководящее должностное лицо услугодателя.</w:t>
      </w:r>
    </w:p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Прием, регистрация заявления для оказания государственной услуги, изготовление паспорта и выдача его услугополучателю осуществляется консульским служащим услугодателя.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с соответствующими документами и нанесение резолюции об изготовлении паспорта осуществляется руководящим должностным лицом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служебных паспортов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11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служебных паспортов Республики Казахстан"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12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"Консульская легализация"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7"/>
    <w:bookmarkStart w:name="z12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"Консульская легализация" (далее - государственная услуга) оказывается на основании стандарта государственной услуги "Консульская легализация",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Министерством иностранных дел Республики Казахстан и загранучреждениями Республики Казахстан (далее – услугодатель).</w:t>
      </w:r>
    </w:p>
    <w:bookmarkEnd w:id="98"/>
    <w:bookmarkStart w:name="z12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9"/>
    <w:bookmarkStart w:name="z12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консульская легализация представленного документа.</w:t>
      </w:r>
    </w:p>
    <w:bookmarkEnd w:id="100"/>
    <w:bookmarkStart w:name="z12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01"/>
    <w:bookmarkStart w:name="z12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2"/>
    <w:bookmarkStart w:name="z12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103"/>
    <w:bookmarkStart w:name="z12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проверка заявления и документов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рассмотрение, проверка документа на предмет соответствия законодательству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3 - выдача документа с консульской легализацией - 1 рабочий день. </w:t>
      </w:r>
    </w:p>
    <w:bookmarkStart w:name="z12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подписание документа, представленного к консульской легализации;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выдача легализованного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13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6"/>
    <w:bookmarkStart w:name="z13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территории Республики Казахстан: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консульский служащий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консульское должностное лицо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рубежом: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консульское должностное лицо услугодателя.</w:t>
      </w:r>
    </w:p>
    <w:bookmarkStart w:name="z13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 территории Республики Казахстан прием, регистрация, проверка заявления с соответствующими документами, передача их на рассмотрение консульскому должностному лицу, выдача документа с консульской легализацией осуществляется консульским служащим услугодателя.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Консульское должностное лицо услугодателя осуществляет рассмотрение и подписание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рубежом прием, регистрация, проверка, рассмотрение заявления с соответствующими документами, выдача документа с консульской легализацией осуществляется консульским должностным лицом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"Консульская легализация"</w:t>
            </w:r>
          </w:p>
        </w:tc>
      </w:tr>
    </w:tbl>
    <w:bookmarkStart w:name="z13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"Консульская легализация"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Консульская легализация документа на территории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Консульская легализация документа за рубежом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13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временного</w:t>
      </w:r>
      <w:r>
        <w:br/>
      </w:r>
      <w:r>
        <w:rPr>
          <w:rFonts w:ascii="Times New Roman"/>
          <w:b/>
          <w:i w:val="false"/>
          <w:color w:val="000000"/>
        </w:rPr>
        <w:t>свидетельства на право плавания под Государственным флагом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Казахстан, в случае приобретения судна за границей"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0"/>
    <w:bookmarkStart w:name="z13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временного свидетельства на право плавания под Государственным флагом Республики Казахстан в случае приобретения судна за границей" (далее - государственная услуга), оказывается на основании стандарта государственной услуги "Выдача временного свидетельства на право плавания под Государственным флагом Республики Казахстан в случае приобретения судна за границей",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загранучреждениями Республики Казахстан (далее – услугодатель).</w:t>
      </w:r>
    </w:p>
    <w:bookmarkEnd w:id="111"/>
    <w:bookmarkStart w:name="z13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(частично автоматизированная).</w:t>
      </w:r>
    </w:p>
    <w:bookmarkEnd w:id="112"/>
    <w:bookmarkStart w:name="z14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временное свидетельство на право плавания под Государственным флагом Республики Казахстан, в случае приобретения судна за границей (далее - свидетельство).</w:t>
      </w:r>
    </w:p>
    <w:bookmarkEnd w:id="113"/>
    <w:bookmarkStart w:name="z14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14"/>
    <w:bookmarkStart w:name="z14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5"/>
    <w:bookmarkStart w:name="z14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116"/>
    <w:bookmarkStart w:name="z14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регистрация заявления и документов должностным лицом услугодателя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рассмотрение документов должностным лицом услугодателя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оформление свидетельства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выдача свидетельства на право плавания под Государственным флагом - 1 рабочий день.</w:t>
      </w:r>
    </w:p>
    <w:bookmarkStart w:name="z14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рассмотрение документов и подготовка к оформлению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выдача свидетельства на право плавания под Государственным флагом.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14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9"/>
    <w:bookmarkStart w:name="z14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должностное лицо услугодателя.</w:t>
      </w:r>
    </w:p>
    <w:bookmarkStart w:name="z14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Прием, регистрация заявления на оказание государственной услуги, проверка принятых документов, оформление и выдача свидетельства осуществляется должностным лицом услугодателя.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временного свидетельства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плавания под Государственным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флагом Республики Казахстан 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приобретения судна за границей"</w:t>
            </w:r>
          </w:p>
        </w:tc>
      </w:tr>
    </w:tbl>
    <w:bookmarkStart w:name="z15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ременного свидетельства на право плавания под</w:t>
      </w:r>
      <w:r>
        <w:br/>
      </w:r>
      <w:r>
        <w:rPr>
          <w:rFonts w:ascii="Times New Roman"/>
          <w:b/>
          <w:i w:val="false"/>
          <w:color w:val="000000"/>
        </w:rPr>
        <w:t>Государственным флагом Республики Казахстан в случае</w:t>
      </w:r>
      <w:r>
        <w:br/>
      </w:r>
      <w:r>
        <w:rPr>
          <w:rFonts w:ascii="Times New Roman"/>
          <w:b/>
          <w:i w:val="false"/>
          <w:color w:val="000000"/>
        </w:rPr>
        <w:t>приобретения судна за границей"</w:t>
      </w:r>
    </w:p>
    <w:bookmarkEnd w:id="1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152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"Составление или заверение любой декларации или другого документа, предусмотренных законодательством Республики Казахстан или международными договорами, участником которых является Республика Казахстан, в отношении судов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3"/>
    <w:bookmarkStart w:name="z15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"Составление или заверение любой декларации или другого документа, предусмотренных законодательством Республики Казахстан или международными договорами, участником которых является Республика Казахстан, в отношении судов Республики Казахстан" (далее - государственная услуга), оказывается на основании стандарта государственной услуги "Составление или заверение любой декларации или другого документа, предусмотренных законодательством Республики Казахстан или международными договорами, участником которых является Республика Казахстан, в отношении судов Республики Казахстан",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загранучреждениями Республики Казахстан (далее – услугодатель).</w:t>
      </w:r>
    </w:p>
    <w:bookmarkEnd w:id="124"/>
    <w:bookmarkStart w:name="z1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5"/>
    <w:bookmarkStart w:name="z1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составление и заверение декларации или другого документа, предусмотренного законодательством Республики Казахстан или международными договорами, участником которых является Республика Казахстан, в отношении судов Республики Казахстан (далее - декларация).</w:t>
      </w:r>
    </w:p>
    <w:bookmarkEnd w:id="126"/>
    <w:bookmarkStart w:name="z15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27"/>
    <w:bookmarkStart w:name="z15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8"/>
    <w:bookmarkStart w:name="z15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129"/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регистрация заявления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проверка и рассмотрение документов, составление и заверение декларации - 3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выдача декларации услугополучателю - 1 рабочий день.</w:t>
      </w:r>
    </w:p>
    <w:bookmarkStart w:name="z16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подписание декларации должностным лицом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выдача декларации или другого документа в отношении судов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16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2"/>
    <w:bookmarkStart w:name="z16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участвует должностное лицо услугодателя.</w:t>
      </w:r>
    </w:p>
    <w:bookmarkEnd w:id="133"/>
    <w:bookmarkStart w:name="z16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Должностное лицо услугодателя осуществляет прием и регистрацию заявления для оказания государственной услуги, проверку и рассмотрение принятых документов, составление и заверение декларации.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"Составление или заверение любой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декларации или другого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предусмотренных законодательством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или международными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договорами, участником которых 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 Казахстан, в отношении судов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16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"Составление или заверение любой декларации или другого</w:t>
      </w:r>
      <w:r>
        <w:br/>
      </w:r>
      <w:r>
        <w:rPr>
          <w:rFonts w:ascii="Times New Roman"/>
          <w:b/>
          <w:i w:val="false"/>
          <w:color w:val="000000"/>
        </w:rPr>
        <w:t>документа, предусмотренных законодательством Республики</w:t>
      </w:r>
      <w:r>
        <w:br/>
      </w:r>
      <w:r>
        <w:rPr>
          <w:rFonts w:ascii="Times New Roman"/>
          <w:b/>
          <w:i w:val="false"/>
          <w:color w:val="000000"/>
        </w:rPr>
        <w:t>Казахстан или международными договорами, участником которых</w:t>
      </w:r>
      <w:r>
        <w:br/>
      </w:r>
      <w:r>
        <w:rPr>
          <w:rFonts w:ascii="Times New Roman"/>
          <w:b/>
          <w:i w:val="false"/>
          <w:color w:val="000000"/>
        </w:rPr>
        <w:t>является Республика Казахстан, в отношении судов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</w:t>
      </w:r>
    </w:p>
    <w:bookmarkEnd w:id="1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168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"Составление акта о морском</w:t>
      </w:r>
      <w:r>
        <w:br/>
      </w:r>
      <w:r>
        <w:rPr>
          <w:rFonts w:ascii="Times New Roman"/>
          <w:b/>
          <w:i w:val="false"/>
          <w:color w:val="000000"/>
        </w:rPr>
        <w:t>протесте, в случае кораблекрушения судов Республики Казахстан,</w:t>
      </w:r>
      <w:r>
        <w:br/>
      </w:r>
      <w:r>
        <w:rPr>
          <w:rFonts w:ascii="Times New Roman"/>
          <w:b/>
          <w:i w:val="false"/>
          <w:color w:val="000000"/>
        </w:rPr>
        <w:t>находящихся за границей"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6"/>
    <w:bookmarkStart w:name="z17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"Составление акта о морском протесте, в случае кораблекрушения судов Республики Казахстан, находящихся за границей" (далее - государственная услуга), оказывается на основании стандарта государственной услуги "Составление акта о морском протесте, в случае кораблекрушения судов Республики Казахстан, находящихся за границей",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загранучреждениями Республики Казахстан (далее - услугодатель).</w:t>
      </w:r>
    </w:p>
    <w:bookmarkEnd w:id="137"/>
    <w:bookmarkStart w:name="z17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38"/>
    <w:bookmarkStart w:name="z17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акт о морском протесте в случае кораблекрушения судов Республики Казахстан, находящихся за границей (далее - акт о морском протесте).</w:t>
      </w:r>
    </w:p>
    <w:bookmarkEnd w:id="139"/>
    <w:bookmarkStart w:name="z17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40"/>
    <w:bookmarkStart w:name="z17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1"/>
    <w:bookmarkStart w:name="z17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142"/>
    <w:bookmarkStart w:name="z17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регистрация заявления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проверка и рассмотрение документов, составление акта о морском протесте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выдача акта о морском протесте - 1 рабочий день.</w:t>
      </w:r>
    </w:p>
    <w:bookmarkStart w:name="z17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подписание акта о морском протесте должностным лицом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выдача подписанного акта о морском протесте.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Start w:name="z178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5"/>
    <w:bookmarkStart w:name="z17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участвует должностное лицо услугодателя.</w:t>
      </w:r>
    </w:p>
    <w:bookmarkEnd w:id="146"/>
    <w:bookmarkStart w:name="z18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Должностное лицо услугодателя осуществляет прием и регистрацию заявления для оказания государственной услуги, проверку и рассмотрение документов, составление акта о морском протесте.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"Составление акта о морском протесте,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случае кораблекрушения судов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Казахстан, находящихся за границей</w:t>
            </w:r>
          </w:p>
        </w:tc>
      </w:tr>
    </w:tbl>
    <w:bookmarkStart w:name="z18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"Составление акта о морском протесте, в случае кораблекрушения  судов Республики Казахстан, находящихся за границей"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0993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18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приглашений</w:t>
      </w:r>
      <w:r>
        <w:br/>
      </w:r>
      <w:r>
        <w:rPr>
          <w:rFonts w:ascii="Times New Roman"/>
          <w:b/>
          <w:i w:val="false"/>
          <w:color w:val="000000"/>
        </w:rPr>
        <w:t>иностранцам на въезд в Республику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9"/>
    <w:bookmarkStart w:name="z18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приглашений иностранцам на въезд в Республику Казахстан" (далее - государственная услуга), оказывается на основании стандарта государственной услуги "Оформление приглашений иностранцам на въезд в Республику Казахстан", утвержденного приказом исполняющего обязанности Министра иностранных дел Республики Казахстан от 8 мая 2015 года № 11-1-2/177 (зарегистрирован в Реестре государственной регистрации нормативных правовых актов № 11646) Министерством иностранных дел Республики Казахстан (далее - Министерство) (далее – услугодатель).</w:t>
      </w:r>
    </w:p>
    <w:bookmarkEnd w:id="150"/>
    <w:bookmarkStart w:name="z18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1"/>
    <w:bookmarkStart w:name="z18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оформленное приглашение.</w:t>
      </w:r>
    </w:p>
    <w:bookmarkEnd w:id="152"/>
    <w:bookmarkStart w:name="z18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53"/>
    <w:bookmarkStart w:name="z19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4"/>
    <w:bookmarkStart w:name="z19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155"/>
    <w:bookmarkStart w:name="z19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Процесс оказания государственной услуги состоит из следующих процедур: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прием, проверка, регистрация документов услугодателем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рассмотрение документов услугодателем и направление их на согласование в Комитет национальной безопасности Республики Казахстан (далее - КНБ)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получение согласования от КНБ - 1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оформление приглашения и выдача документов услугополучателю - 1 рабочий день.</w:t>
      </w:r>
    </w:p>
    <w:bookmarkStart w:name="z19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оказания государственной услуги, который служит основанием для начала выполнения следующей процедуры: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процессу 1 - отметка на копии заявления о принятии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процессу 2 - запрос услугодателя в информационную систему КНБ;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процессу 3 - ответ информационной системы КНБ;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процессу 4 - выдача оформленного приглашения.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 предварительной записи и ускоренного обслуживания.</w:t>
      </w:r>
    </w:p>
    <w:bookmarkStart w:name="z19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8"/>
    <w:bookmarkStart w:name="z19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участвуют следующие лица: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должностное лицо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должностное лицо КНБ.</w:t>
      </w:r>
    </w:p>
    <w:bookmarkStart w:name="z19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Должностное лицо услугодателя осуществляет прием и регистрацию заявления для оказания государственной услуги, проверку соответствующих документов, рассмотрение заявления с выдачей результата оказания государственной услуги.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визовых документов осуществляется с использованием информационной системы КНБ.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приложению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приглашений иностранцам на въезд в Республику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Казахстан"</w:t>
            </w:r>
          </w:p>
        </w:tc>
      </w:tr>
    </w:tbl>
    <w:bookmarkStart w:name="z19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приглашений иностранцам на въезд в  Республику Казахстан"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68580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иностранных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августа 2015 года № 11-1-2/328</w:t>
            </w:r>
          </w:p>
        </w:tc>
      </w:tr>
    </w:tbl>
    <w:bookmarkStart w:name="z200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и направление документов граждан Республики Казахстан,</w:t>
      </w:r>
      <w:r>
        <w:br/>
      </w:r>
      <w:r>
        <w:rPr>
          <w:rFonts w:ascii="Times New Roman"/>
          <w:b/>
          <w:i w:val="false"/>
          <w:color w:val="000000"/>
        </w:rPr>
        <w:t>выехавших за пределы Республики Казахстан по временным делам и</w:t>
      </w:r>
      <w:r>
        <w:br/>
      </w:r>
      <w:r>
        <w:rPr>
          <w:rFonts w:ascii="Times New Roman"/>
          <w:b/>
          <w:i w:val="false"/>
          <w:color w:val="000000"/>
        </w:rPr>
        <w:t>изъявивших желание остаться там на постоянное место жительство"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13 в соответствии с приказом Министра иностранных дел РК от 15.02.2016 </w:t>
      </w:r>
      <w:r>
        <w:rPr>
          <w:rFonts w:ascii="Times New Roman"/>
          <w:b w:val="false"/>
          <w:i w:val="false"/>
          <w:color w:val="ff0000"/>
          <w:sz w:val="28"/>
        </w:rPr>
        <w:t>№ 11-1-2/44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утратило силу приказом Министра иностранных дел РК от 03.06.2020 </w:t>
      </w:r>
      <w:r>
        <w:rPr>
          <w:rFonts w:ascii="Times New Roman"/>
          <w:b w:val="false"/>
          <w:i w:val="false"/>
          <w:color w:val="ff0000"/>
          <w:sz w:val="28"/>
        </w:rPr>
        <w:t>№ 11-1-4/183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