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e23009" w14:textId="2e2300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технического регулирования и метрологии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по инвестициям и развитию Республики Казахстан от 24 августа 2015 года № 880. Зарегистрирован в Министерстве юстиции Республики Казахстан 30 сентября 2015 года № 12120. Утратил силу приказом Министра торговли и интеграции Республики Казахстан от 14 сентября 2020 года № 197-НҚ.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торговли и интеграции РК от 14.09.2020 </w:t>
      </w:r>
      <w:r>
        <w:rPr>
          <w:rFonts w:ascii="Times New Roman"/>
          <w:b w:val="false"/>
          <w:i w:val="false"/>
          <w:color w:val="ff0000"/>
          <w:sz w:val="28"/>
        </w:rPr>
        <w:t>№ 197-НҚ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сертификата об утверждении типа средств измерений",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"Выдача сертификата о метрологической аттестации средств измерений",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лицензии на осуществление деятельности по изготовлению Государственного флага Республики Казахстан и Государственного герба Республики Казахстан",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"Учет международных, региональных стандартов и стандартов иностранных государств, стандартов организаций, классификаторов технико-экономической информации, правил, норм и рекомендаций иностранных государств по стандартизации, подтверждению соответствия и аккредитации, применяемых на территории Республики Казахстан",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"Согласование нормативных документов по осуществлению деятельности метрологических служб органов государственного управления, физических и юридических лиц",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"Аттестация эксперта-аудитора по подтверждению соответствия, определению страны происхождения товара, статуса товара Евразийского экономического союза или иностранного товара",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"Регистрация в реестре Государственной системы измерений Республики Казахстан методики выполнения измерений, разработанной и аттестованной в странах Содружества Независимых Государств",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"Допуск к применению стандартного образца зарубежного выпуска", согласно приложению 8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"Утверждение государственного стандартного образца", согласно приложению 9 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торговли и интеграции РК от 07.10.2019 </w:t>
      </w:r>
      <w:r>
        <w:rPr>
          <w:rFonts w:ascii="Times New Roman"/>
          <w:b w:val="false"/>
          <w:i w:val="false"/>
          <w:color w:val="000000"/>
          <w:sz w:val="28"/>
        </w:rPr>
        <w:t>№ 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утритившим силу:</w:t>
      </w:r>
    </w:p>
    <w:bookmarkEnd w:id="2"/>
    <w:bookmarkStart w:name="z9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и.о. Министра индустрии и новых технологий Республики Казахстан от 28 декабря 2012 года № 509 "Об утверждении регламентов государственных услуг в области технического регулирования и метрологии" (зарегистрированный в Реестре государственной регистрации нормативных правовых актов за № 8325, опубликованный в газете "Казахстанская правда" 22 августа 2013 года № 257 (27531);</w:t>
      </w:r>
    </w:p>
    <w:bookmarkEnd w:id="3"/>
    <w:bookmarkStart w:name="z9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индустрии и новых технологий Республики Казахстан от 5 мая 2014 года № 153 "Об утверждении регламентов государственных услуг в области технического регулирования и метрологии" (зарегистрированный в Реестре государственной регистрации нормативных правовых актов за № 9503, опубликованный в газете "Казахстанская правда" 19 марта 2015 года № 52 (27928).</w:t>
      </w:r>
    </w:p>
    <w:bookmarkEnd w:id="4"/>
    <w:bookmarkStart w:name="z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технического регулирования и метрологии Министерства по инвестициям и развитию Республики Казахстан (Канешев Б.Б.) беспечить: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Казахстан, направление его копии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по инвестициям и развитию Республики Казахстан и на интранет-портале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мероприятий, предусмотренных подпунктами 1), 2) и 3) пункта 3 настоящего приказа.</w:t>
      </w:r>
    </w:p>
    <w:bookmarkStart w:name="z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по инвестициям и развитию Республики Казахстан.</w:t>
      </w:r>
    </w:p>
    <w:bookmarkEnd w:id="6"/>
    <w:bookmarkStart w:name="z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937"/>
        <w:gridCol w:w="5363"/>
      </w:tblGrid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Исполняющий обязанности Министра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инвестициям и развитию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Сарсенов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2015 года № 880</w:t>
            </w:r>
          </w:p>
        </w:tc>
      </w:tr>
    </w:tbl>
    <w:bookmarkStart w:name="z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сертификата об утверждении типа средств измерений"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торговли и интеграции РК от 07.10.2019 </w:t>
      </w:r>
      <w:r>
        <w:rPr>
          <w:rFonts w:ascii="Times New Roman"/>
          <w:b w:val="false"/>
          <w:i w:val="false"/>
          <w:color w:val="ff0000"/>
          <w:sz w:val="28"/>
        </w:rPr>
        <w:t>№ 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8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Общее положение</w:t>
      </w:r>
    </w:p>
    <w:bookmarkEnd w:id="9"/>
    <w:bookmarkStart w:name="z18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сертификата об утверждении типа средств измерений" (далее – государственная услуга) оказывается Комитетом технического регулирования и метрологии Министерства торговли и интеграции Республики Казахстан (далее – услугодатель).</w:t>
      </w:r>
    </w:p>
    <w:bookmarkEnd w:id="10"/>
    <w:bookmarkStart w:name="z18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посредством веб-портала "электронного правительства" www.egov.kz (далее – Портал).</w:t>
      </w:r>
    </w:p>
    <w:bookmarkEnd w:id="11"/>
    <w:bookmarkStart w:name="z18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12"/>
    <w:bookmarkStart w:name="z18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сертификат об утверждении типа средств измерений, либо мотивированный ответ об отказе в оказании государственной услуги.</w:t>
      </w:r>
    </w:p>
    <w:bookmarkEnd w:id="13"/>
    <w:bookmarkStart w:name="z18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электронная.</w:t>
      </w:r>
    </w:p>
    <w:bookmarkEnd w:id="14"/>
    <w:bookmarkStart w:name="z18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действия структурных подразделений (работников) услугодателя в процессе оказания государственной услуги</w:t>
      </w:r>
    </w:p>
    <w:bookmarkEnd w:id="15"/>
    <w:bookmarkStart w:name="z18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оказания государственной услуги является наличие заявления услугополучателя с прилагаемыми документами (далее – документ),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сертификата об утверждении типа средств измерений", утвержденного приказом исполняющего обязанности Министра по инвестициям и развитию Республики Казахстан от 26 июня 2015 года № 730 (зарегистрирован в Реестре государственной регистрации нормативных правовых актов № 11764) (далее – Стандарт).</w:t>
      </w:r>
    </w:p>
    <w:bookmarkEnd w:id="16"/>
    <w:bookmarkStart w:name="z18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7"/>
    <w:bookmarkStart w:name="z19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поступившее заявление заместителю руководителя услугодателя (курирующий по направлениям деятельности) в течение двух часов;</w:t>
      </w:r>
    </w:p>
    <w:bookmarkEnd w:id="18"/>
    <w:bookmarkStart w:name="z19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заявление в течение одного часа;</w:t>
      </w:r>
    </w:p>
    <w:bookmarkEnd w:id="19"/>
    <w:bookmarkStart w:name="z19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поступившее заявление ответственному исполнителю в течение одного часа;</w:t>
      </w:r>
    </w:p>
    <w:bookmarkEnd w:id="20"/>
    <w:bookmarkStart w:name="z19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21"/>
    <w:bookmarkStart w:name="z19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22"/>
    <w:bookmarkStart w:name="z19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девяти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23"/>
    <w:bookmarkStart w:name="z19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24"/>
    <w:bookmarkStart w:name="z19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25"/>
    <w:bookmarkStart w:name="z19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двух часов.</w:t>
      </w:r>
    </w:p>
    <w:bookmarkEnd w:id="26"/>
    <w:bookmarkStart w:name="z19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служит основанием для начала выполнения следующей процедуры (действия):</w:t>
      </w:r>
    </w:p>
    <w:bookmarkEnd w:id="27"/>
    <w:bookmarkStart w:name="z20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работником канцелярии услугодателя на Портале;</w:t>
      </w:r>
    </w:p>
    <w:bookmarkEnd w:id="28"/>
    <w:bookmarkStart w:name="z20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заместителя руководителя услугодателя (курирующий по направлениям деятельности) на Портале;</w:t>
      </w:r>
    </w:p>
    <w:bookmarkEnd w:id="29"/>
    <w:bookmarkStart w:name="z20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ответственного структурного подразделения услугодателя на Портале;</w:t>
      </w:r>
    </w:p>
    <w:bookmarkEnd w:id="30"/>
    <w:bookmarkStart w:name="z20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31"/>
    <w:bookmarkStart w:name="z20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32"/>
    <w:bookmarkStart w:name="z20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девяти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33"/>
    <w:bookmarkStart w:name="z20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34"/>
    <w:bookmarkStart w:name="z20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на Портале;</w:t>
      </w:r>
    </w:p>
    <w:bookmarkEnd w:id="35"/>
    <w:bookmarkStart w:name="z20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на Портале;</w:t>
      </w:r>
    </w:p>
    <w:bookmarkEnd w:id="36"/>
    <w:bookmarkStart w:name="z20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оказания государственной услуги направляется и хранится на Портале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7"/>
    <w:bookmarkStart w:name="z21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"/>
    <w:bookmarkStart w:name="z21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9"/>
    <w:bookmarkStart w:name="z21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40"/>
    <w:bookmarkStart w:name="z21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деятельности);</w:t>
      </w:r>
    </w:p>
    <w:bookmarkEnd w:id="41"/>
    <w:bookmarkStart w:name="z21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ответственное структурное подразделение услугодателя;</w:t>
      </w:r>
    </w:p>
    <w:bookmarkEnd w:id="42"/>
    <w:bookmarkStart w:name="z21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ответственного структурного подразделения услугодателя;</w:t>
      </w:r>
    </w:p>
    <w:bookmarkEnd w:id="43"/>
    <w:bookmarkStart w:name="z21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</w:p>
    <w:bookmarkEnd w:id="44"/>
    <w:bookmarkStart w:name="z21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45"/>
    <w:bookmarkStart w:name="z21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поступившее заявление заместителю руководителя услугодателя (курирующий по направлениям деятельности) в течение двух часов;</w:t>
      </w:r>
    </w:p>
    <w:bookmarkEnd w:id="46"/>
    <w:bookmarkStart w:name="z21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заявление в течение одного часа;</w:t>
      </w:r>
    </w:p>
    <w:bookmarkEnd w:id="47"/>
    <w:bookmarkStart w:name="z22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поступившее заявление ответственному исполнителю в течение одного часа;</w:t>
      </w:r>
    </w:p>
    <w:bookmarkEnd w:id="48"/>
    <w:bookmarkStart w:name="z22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49"/>
    <w:bookmarkStart w:name="z22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50"/>
    <w:bookmarkStart w:name="z22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девяти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51"/>
    <w:bookmarkStart w:name="z22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52"/>
    <w:bookmarkStart w:name="z22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53"/>
    <w:bookmarkStart w:name="z22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двух часов.</w:t>
      </w:r>
    </w:p>
    <w:bookmarkEnd w:id="54"/>
    <w:bookmarkStart w:name="z22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55"/>
    <w:bookmarkStart w:name="z22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6"/>
    <w:bookmarkStart w:name="z22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 осуществляются следующим образом:</w:t>
      </w:r>
    </w:p>
    <w:bookmarkEnd w:id="57"/>
    <w:bookmarkStart w:name="z23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на Портале);</w:t>
      </w:r>
    </w:p>
    <w:bookmarkEnd w:id="58"/>
    <w:bookmarkStart w:name="z23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59"/>
    <w:bookmarkStart w:name="z23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номер/бизнес идентификационный номер) (далее - ИИН/БИН) и пароль;</w:t>
      </w:r>
    </w:p>
    <w:bookmarkEnd w:id="60"/>
    <w:bookmarkStart w:name="z23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1"/>
    <w:bookmarkStart w:name="z23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2"/>
    <w:bookmarkStart w:name="z23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63"/>
    <w:bookmarkStart w:name="z23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64"/>
    <w:bookmarkStart w:name="z23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случае не подтверждения подлинности ЭЦП услугополучателя;</w:t>
      </w:r>
    </w:p>
    <w:bookmarkEnd w:id="65"/>
    <w:bookmarkStart w:name="z23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66"/>
    <w:bookmarkStart w:name="z23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информационную систему государственной базы данных "Е-лицензирование" (далее – ИС ГБД "Е-лицензирование") и обработка запроса в ИС ГБД "Е-лицензирование";</w:t>
      </w:r>
    </w:p>
    <w:bookmarkEnd w:id="67"/>
    <w:bookmarkStart w:name="z24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документов услугополучателя действующему законодательству Республики Казахстан для выдачи разрешения;</w:t>
      </w:r>
    </w:p>
    <w:bookmarkEnd w:id="68"/>
    <w:bookmarkStart w:name="z24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– 8 формирование сообщения об отказе в запрашиваемой услуге в случае имеющихся нарушений в данных услугополучателя в ИС ГБД "Е-лицензирование";</w:t>
      </w:r>
    </w:p>
    <w:bookmarkEnd w:id="69"/>
    <w:bookmarkStart w:name="z24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(разрешения), сформированной Порталом. Электронный документ формируется с использованием ЭЦП уполномоченного лица услугодателя.</w:t>
      </w:r>
    </w:p>
    <w:bookmarkEnd w:id="70"/>
    <w:bookmarkStart w:name="z24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отражено в справочнике бизнес-процессов оказания государственной услуги "Выдача сертификата об утверждении типа средств измерений",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об утверждении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типа средств измерений"</w:t>
            </w:r>
          </w:p>
        </w:tc>
      </w:tr>
    </w:tbl>
    <w:bookmarkStart w:name="z245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об утверждении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типа средств измерений"</w:t>
            </w:r>
          </w:p>
        </w:tc>
      </w:tr>
    </w:tbl>
    <w:bookmarkStart w:name="z247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сертификата об утверждении типа средств измерений" 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2015 года № 880</w:t>
            </w:r>
          </w:p>
        </w:tc>
      </w:tr>
    </w:tbl>
    <w:bookmarkStart w:name="z28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о метрологической аттестации</w:t>
      </w:r>
      <w:r>
        <w:br/>
      </w:r>
      <w:r>
        <w:rPr>
          <w:rFonts w:ascii="Times New Roman"/>
          <w:b/>
          <w:i w:val="false"/>
          <w:color w:val="000000"/>
        </w:rPr>
        <w:t>средств измерений"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по инвестициям и развитию РК от 23.02.2016 </w:t>
      </w:r>
      <w:r>
        <w:rPr>
          <w:rFonts w:ascii="Times New Roman"/>
          <w:b w:val="false"/>
          <w:i w:val="false"/>
          <w:color w:val="ff0000"/>
          <w:sz w:val="28"/>
        </w:rPr>
        <w:t>№ 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его первого официального опубликования).</w:t>
      </w:r>
    </w:p>
    <w:bookmarkStart w:name="z31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Общее положение</w:t>
      </w:r>
    </w:p>
    <w:bookmarkEnd w:id="75"/>
    <w:bookmarkStart w:name="z3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сертификата о метрологической аттестации средств измерений" (далее – государственная услуга) оказывается Республиканским государственным предприятием на праве хозяйственного ведения "Казахстанский институт метрологии (КазИнМетр)" (далее – услугодатель).</w:t>
      </w:r>
    </w:p>
    <w:bookmarkEnd w:id="76"/>
    <w:bookmarkStart w:name="z1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осуществляется:</w:t>
      </w:r>
    </w:p>
    <w:bookmarkEnd w:id="77"/>
    <w:bookmarkStart w:name="z1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посредством веб-портала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(частично автоматизированная) и (или) бумажная.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руководителя услугодателя либо его заместителя (в случае отсутствия руководителя).</w:t>
      </w:r>
    </w:p>
    <w:bookmarkStart w:name="z34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сертификат или дубликат сертификата о метрологической аттестации средств измерений, либо письменный мотивированный ответ об отказе в оказании государственной услуги в случае и по основанию, предусмотренным пунктом 10 Стандарта государственной услуги "Выдача сертификата о метрологической аттестации средств измерений",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июня 2015 года № 730 (зарегистрирован в Реестре государственной регистрации нормативных правовых актов № 11764) (далее – Стандарт).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1"/>
    <w:bookmarkStart w:name="z36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предоставление услугополучателем заявления, предусмотренного пунктом 9 Стандарта.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83"/>
    <w:bookmarkStart w:name="z2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заявление в течение тридцати минут;</w:t>
      </w:r>
    </w:p>
    <w:bookmarkEnd w:id="84"/>
    <w:bookmarkStart w:name="z2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канцелярии услугодателя регистрирует заявление и передает его руководителю услугодателя либо его заместителю (в случае отсутствия руководителя), который определяет ответственное структурное подразделение услугодателя в течение одного часа;</w:t>
      </w:r>
    </w:p>
    <w:bookmarkEnd w:id="85"/>
    <w:bookmarkStart w:name="z2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либо его заместитель (в случае отсутствия руководителя) направляет заявление в структурное подразделение услугодателя в течение двух часов;</w:t>
      </w:r>
    </w:p>
    <w:bookmarkEnd w:id="86"/>
    <w:bookmarkStart w:name="z2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структурного подразделения услугодателя определяет ответственного исполнителя услугодателя и передает ему заявление в течение тридцати минут;</w:t>
      </w:r>
    </w:p>
    <w:bookmarkEnd w:id="87"/>
    <w:bookmarkStart w:name="z3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проводит метрологическую экспертизу заявления:</w:t>
      </w:r>
    </w:p>
    <w:bookmarkEnd w:id="88"/>
    <w:bookmarkStart w:name="z3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направляет услугополучателю письменный мотивированный отказ в дальнейшем рассмотрении заявления в течение одного рабочего дня;</w:t>
      </w:r>
    </w:p>
    <w:bookmarkEnd w:id="89"/>
    <w:bookmarkStart w:name="z3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оформляет проект сертификата, присваивает сертификату регистрационный номер реестра государственной системы обеспечения единства измерений Республики Казахстан (далее – реестр ГСИ РК) в течение семи рабочих дней, за исключением оформления проекта дубликата сертификата в течение пяти часов;</w:t>
      </w:r>
    </w:p>
    <w:bookmarkEnd w:id="90"/>
    <w:bookmarkStart w:name="z3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согласовывает с руководителем ответственного структурного подразделения результаты метрологической экспертизы в течение четырех часов;</w:t>
      </w:r>
    </w:p>
    <w:bookmarkEnd w:id="91"/>
    <w:bookmarkStart w:name="z3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либо его заместитель (в случае отсутствия руководителя) подписывает проект сертификата или дубликата сертификата в течение одного рабочего дня;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случае подачи документов через Государственную корпорацию работник канцелярии услугодателя передает сертификат или дубликат сертификата работнику Государственной корпорации нарочно в течение одного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заявления и передача его руководителю услугодателя либо его заместителю (в случае отсутствия руководителя);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либо его заместителя (в случае отсутствия руководителя) заявления для рассмотрения ответственному структурному подразделению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структурного подразделения услугодателя заявления для рассмотрения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метрологическая экспертиза заявления ответственным исполнителем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направление услугополучателю письменного мотивированного отказа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документов, оформление проекта сертификата или дубликата сертификата и проекта приказа о его выдаче;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с руководителем услугодателя либо его заместителем (в случае отсутствия руководителя) результата метрологической экспертизы: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(в случае отсутствия руководителя) проекта сертификата или дубликата сертификата, подписание приказа о его выдаче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оформление дела реестра ГСИ РК, присвоение сертификату или дубликату сертификата регистрационного номера;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внесение в портал информации о выданном результате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сертификата или дубликата сертификата услугополучателю нарочно.</w:t>
      </w:r>
    </w:p>
    <w:bookmarkStart w:name="z39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94"/>
    <w:bookmarkStart w:name="z4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(в случае отсутствия руководителя);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</w:p>
    <w:bookmarkStart w:name="z4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при обращении через канцелярию услугодателя:</w:t>
      </w:r>
    </w:p>
    <w:bookmarkEnd w:id="96"/>
    <w:bookmarkStart w:name="z3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заявление в течение тридцати минут;</w:t>
      </w:r>
    </w:p>
    <w:bookmarkEnd w:id="97"/>
    <w:bookmarkStart w:name="z3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канцелярии услугодателя регистрирует заявление и передает его руководителю услугодателя либо его заместителю (в случае отсутствия руководителя), который определяет ответственное структурное подразделение услугодателя в течение одного часа;</w:t>
      </w:r>
    </w:p>
    <w:bookmarkEnd w:id="98"/>
    <w:bookmarkStart w:name="z4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либо его заместитель (в случае отсутствия руководителя) направляет заявление в структурное подразделение услугодателя в течение двух часов;</w:t>
      </w:r>
    </w:p>
    <w:bookmarkEnd w:id="99"/>
    <w:bookmarkStart w:name="z4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структурного подразделения услугодателя определяет ответственного исполнителя услугодателя и передает ему заявление в течение тридцати минут;</w:t>
      </w:r>
    </w:p>
    <w:bookmarkEnd w:id="100"/>
    <w:bookmarkStart w:name="z4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проводит метрологическую экспертизу заявления:</w:t>
      </w:r>
    </w:p>
    <w:bookmarkEnd w:id="101"/>
    <w:bookmarkStart w:name="z4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направляет услугополучателю письменный мотивированный отказ в дальнейшем рассмотрении заявления в течение одного рабочего дня;</w:t>
      </w:r>
    </w:p>
    <w:bookmarkEnd w:id="102"/>
    <w:bookmarkStart w:name="z4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представленных документов оформляет проект сертификата, присваивает сертификату регистрационный номер реестра ГСИ РК в течение семи рабочих дней, за исключением оформления проекта дубликата сертификата в течение пяти часов;</w:t>
      </w:r>
    </w:p>
    <w:bookmarkEnd w:id="103"/>
    <w:bookmarkStart w:name="z4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услугодателя согласовывает с руководителем ответственного структурного подразделения результаты метрологической экспертизы в течение четырех часов;</w:t>
      </w:r>
    </w:p>
    <w:bookmarkEnd w:id="104"/>
    <w:bookmarkStart w:name="z4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либо его заместитель (в случае отсутствия руководителя) подписывает проект сертификата или дубликат сертификата в течение одного рабочего дня;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случае подачи документов через Государственную корпорацию работник канцелярии услугодателя передает сертификат или дубликат сертификата работнику Государственной корпорации нарочно в течение одного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06"/>
    <w:bookmarkStart w:name="z10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заявления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подтверждением принятия заявления является расписка, копия которой вручается услугополучателю с отметкой о дате приема документов Государственной корпорацией и датой планируемой выдачи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длительность обработки запроса услугополучателя в Государственной корпорации – не более двадцати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сроки отправки заявления услугополучателя из Государственной корпорации к услугодателю – в день приема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подтверждающему полномочия; физического лица по нотариально засвидетельственной доверенности) приведен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неполноты пакета документов, представляемых услугополучателем согласно перечню, предусмотренному пунктом 9 Стандарта государственной услуги, работник Государственной корпорации отказывает в приеме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Порядок внесения сведений о выданных разрешениях услугодателем в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ответственным исполнителем услугодателя логина и пароля (процесс авторизации) на портале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порталом сообщения об отказе в авторизации в связи с имеющимися нарушениями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ответственным исполнителем услугодателя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направление запроса через шлюз "электронного правительства" (далее - ШЭП) в государственной базе данных "физических лиц" (далее - ГБД ФЛ)/государственной базе данных "юридических лиц" (далее - ГБД ЮЛ) данных о услугополучателе;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наличия данных о услугополучателе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порталом сообщения о невозможности получения данных о услугополучателе в связи с их отсутствием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заявления и его обработка на портале.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при оказании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сертификата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метрологической 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измерений"</w:t>
            </w:r>
          </w:p>
        </w:tc>
      </w:tr>
    </w:tbl>
    <w:bookmarkStart w:name="z102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о метрологической аттестации</w:t>
      </w:r>
      <w:r>
        <w:br/>
      </w:r>
      <w:r>
        <w:rPr>
          <w:rFonts w:ascii="Times New Roman"/>
          <w:b/>
          <w:i w:val="false"/>
          <w:color w:val="000000"/>
        </w:rPr>
        <w:t xml:space="preserve">средств измерений" через портал 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сертификата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метрологической 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измерений"</w:t>
            </w:r>
          </w:p>
        </w:tc>
      </w:tr>
    </w:tbl>
    <w:bookmarkStart w:name="z10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о метрологической аттестации средств измерений" через Государственную корпорацию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ff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03" w:id="110"/>
    <w:p>
      <w:pPr>
        <w:spacing w:after="0"/>
        <w:ind w:left="0"/>
        <w:jc w:val="left"/>
      </w:pP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сертификата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метрологической аттестации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 измерений"</w:t>
            </w:r>
          </w:p>
        </w:tc>
      </w:tr>
    </w:tbl>
    <w:bookmarkStart w:name="z10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о метрологической аттестации средств</w:t>
      </w:r>
      <w:r>
        <w:br/>
      </w:r>
      <w:r>
        <w:rPr>
          <w:rFonts w:ascii="Times New Roman"/>
          <w:b/>
          <w:i w:val="false"/>
          <w:color w:val="000000"/>
        </w:rPr>
        <w:t>измерений" через Государственную корпорацию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исключено приказом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ff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2015 года № 880</w:t>
            </w:r>
          </w:p>
        </w:tc>
      </w:tr>
    </w:tbl>
    <w:bookmarkStart w:name="z4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лицензии на осуществление деятельности по изготовлению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флага Республики Казахстан и Государственного</w:t>
      </w:r>
      <w:r>
        <w:br/>
      </w:r>
      <w:r>
        <w:rPr>
          <w:rFonts w:ascii="Times New Roman"/>
          <w:b/>
          <w:i w:val="false"/>
          <w:color w:val="000000"/>
        </w:rPr>
        <w:t>герба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2"/>
    <w:bookmarkStart w:name="z4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 на осуществление деятельности по изготовлению Государственного флага Республики Казахстан и Государственного герба Республики Казахстан" (далее – государственная услуга) оказывается Комитетом технического регулирования и метрологии Министерства индустрии и инфраструктурного развития Республики Казахстан (далее – услугодатель).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посредством веб-портала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лицензия на осуществление деятельности по изготовлению Государственного флага Республики Казахстан и Государственного герба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переоформленная лицензия для изготовления Государственного флага Республики Казахстан и Государственного герба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дубликат лицензии для изготовления Государственного флага Республики Казахстан и Государственного герба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мотивированный ответ об отказе в оказании государственной услуги (далее – отказ) в случаях,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осуществление деятельности по изготовлению Государственного Флага Республики Казахстан и Государственного Герба Республики Казахстан", утвержденного приказом исполняющего обязанности Министра по инвестициям и развитию Республики Казахстан от 26 июня 2015 года №  730 "Об утверждении стандартов государственных услуг в области технического регулирования и метрологии" (зарегистрированный в Реестре государственной регистрации нормативных правовых актов № 11764)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49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16"/>
    <w:bookmarkStart w:name="z5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оказания государственной услуги является предоставление заявления услугополучателя с прилагаемыми документами или электронного запроса услугополучателя (далее – заявка)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7"/>
    <w:bookmarkStart w:name="z5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18"/>
    <w:bookmarkStart w:name="z5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поступившую заявку заместителю руководителя услугодателя (курирующий по направлениям деятельности) в течение одного часа;</w:t>
      </w:r>
    </w:p>
    <w:bookmarkEnd w:id="119"/>
    <w:bookmarkStart w:name="z5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заявку в течение двух часов;</w:t>
      </w:r>
    </w:p>
    <w:bookmarkEnd w:id="120"/>
    <w:bookmarkStart w:name="z5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поступившую заявку ответственному исполнителю в течение одного часа;</w:t>
      </w:r>
    </w:p>
    <w:bookmarkEnd w:id="121"/>
    <w:bookmarkStart w:name="z6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оформляет лицензию или переоформляет лицензию в течение двух рабочих дней;</w:t>
      </w:r>
    </w:p>
    <w:bookmarkEnd w:id="122"/>
    <w:bookmarkStart w:name="z6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основания для отказа ответственный исполнитель обеспечивает подготовку мотивированного отказа в оказании государственной услуги в течение двух рабочих дней;</w:t>
      </w:r>
    </w:p>
    <w:bookmarkEnd w:id="123"/>
    <w:bookmarkStart w:name="z6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трех часов.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25"/>
    <w:bookmarkStart w:name="z6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работником канцелярии услугодателя на Портале;</w:t>
      </w:r>
    </w:p>
    <w:bookmarkEnd w:id="126"/>
    <w:bookmarkStart w:name="z6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заместителя руководителя услугодателя (курирующий по направлениям деятельности) на Портале;</w:t>
      </w:r>
    </w:p>
    <w:bookmarkEnd w:id="127"/>
    <w:bookmarkStart w:name="z6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ответственного структурного подразделения услугодателя на Портале;</w:t>
      </w:r>
    </w:p>
    <w:bookmarkEnd w:id="128"/>
    <w:bookmarkStart w:name="z6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результата оказания государственной услуги ответственным исполнителем на Портале;</w:t>
      </w:r>
    </w:p>
    <w:bookmarkEnd w:id="129"/>
    <w:bookmarkStart w:name="z6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с руководителем ответственного структурного подразделения услугодателя результата оказания государственной услуги на Портале;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заместителем руководителя услугодателя (курирующий по направлениям деятельности) результата оказания государственной услуги на Портале.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31"/>
    <w:bookmarkStart w:name="z5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государственные услуги: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5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(работниками):</w:t>
      </w:r>
    </w:p>
    <w:bookmarkEnd w:id="133"/>
    <w:bookmarkStart w:name="z7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поступившую заявку заместителю руководителя услугодателя (курирующий по направлениям деятельности) в течение одного часа;</w:t>
      </w:r>
    </w:p>
    <w:bookmarkEnd w:id="134"/>
    <w:bookmarkStart w:name="z7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заявку в течение двух часов;</w:t>
      </w:r>
    </w:p>
    <w:bookmarkEnd w:id="135"/>
    <w:bookmarkStart w:name="z7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поступившую заявку ответственному исполнителю в течение одного часа;</w:t>
      </w:r>
    </w:p>
    <w:bookmarkEnd w:id="136"/>
    <w:bookmarkStart w:name="z7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оформляет лицензию или переоформляет лицензию в течение двух рабочих дней;</w:t>
      </w:r>
    </w:p>
    <w:bookmarkEnd w:id="137"/>
    <w:bookmarkStart w:name="z7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основания для отказа ответственный исполнитель обеспечивает подготовку мотивированного отказа в оказании государственной услуги в течение двух рабочих дней;</w:t>
      </w:r>
    </w:p>
    <w:bookmarkEnd w:id="138"/>
    <w:bookmarkStart w:name="z7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трех часов.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00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40"/>
    <w:bookmarkStart w:name="z5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Порядок обращения и последовательности процедур (действий) услугодателя и услугополучателя при оказании государственной услуги через ПЭП указан в диаграмме № 1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прикрепление в интернет-браузере компьютера услугополучателя регистрационного свидетельства ЭЦП и ввод услугополучателем пароля (процесс авторизации) на ПЭП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ПЭП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ПЭПом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запроса для оказания государственной услуги посредством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запроса услугополучателя в ПЭП;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получение услугополучателем письма о выдаче согласия или запрете на совершение экономической концентрации (электронное письмо), сформированной ПЭП.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Пошаговые действия и решения через услугодателя приведены в диаграмме № 2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сотрудником услугодателя логина и пароля (процесс авторизации) в ПЭП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в ПЭП подлинности данных о зарегистрированном сотруднике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ПЭП сообщения об отказе в авторизации, в связи с имеющимися нарушениями в данных сотрудника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выбор услугодателем государственной услуги, вывод на экран формы запроса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регистрация запроса в ПЭП и обработка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услугодателем соответствие приложенных документов услугополучателя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выдачи лицензии;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оформление письма о выдаче согласия или запрете на совершение экономической концентрации (мотивированное заключение) в бумажном виде.</w:t>
      </w:r>
    </w:p>
    <w:bookmarkStart w:name="z5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 ресурсе услугодателя.</w:t>
      </w:r>
    </w:p>
    <w:bookmarkEnd w:id="1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изготовлению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флага 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герба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ff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60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 на осуществление деятельности по изготовлению Государственного флага Республики Казахстан и Государственного герба Республики Казахстан" </w:t>
      </w:r>
    </w:p>
    <w:bookmarkEnd w:id="143"/>
    <w:bookmarkStart w:name="z107" w:id="144"/>
    <w:p>
      <w:pPr>
        <w:spacing w:after="0"/>
        <w:ind w:left="0"/>
        <w:jc w:val="left"/>
      </w:pP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изготовлению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Флага 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Герба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62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услугодателя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исключено приказом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ff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деятельности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изготовлению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Флага Республики Казахстан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Герба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64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исключено приказом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ff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2015 года № 880</w:t>
            </w:r>
          </w:p>
        </w:tc>
      </w:tr>
    </w:tbl>
    <w:bookmarkStart w:name="z66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"Учет международных,</w:t>
      </w:r>
      <w:r>
        <w:br/>
      </w:r>
      <w:r>
        <w:rPr>
          <w:rFonts w:ascii="Times New Roman"/>
          <w:b/>
          <w:i w:val="false"/>
          <w:color w:val="000000"/>
        </w:rPr>
        <w:t>региональных стандартов и стандартов иностранных государств,</w:t>
      </w:r>
      <w:r>
        <w:br/>
      </w:r>
      <w:r>
        <w:rPr>
          <w:rFonts w:ascii="Times New Roman"/>
          <w:b/>
          <w:i w:val="false"/>
          <w:color w:val="000000"/>
        </w:rPr>
        <w:t>стандартов организаций, классификаторов технико-экономической</w:t>
      </w:r>
      <w:r>
        <w:br/>
      </w:r>
      <w:r>
        <w:rPr>
          <w:rFonts w:ascii="Times New Roman"/>
          <w:b/>
          <w:i w:val="false"/>
          <w:color w:val="000000"/>
        </w:rPr>
        <w:t>информации, правил, норм и рекомендаций иностранных государств</w:t>
      </w:r>
      <w:r>
        <w:br/>
      </w:r>
      <w:r>
        <w:rPr>
          <w:rFonts w:ascii="Times New Roman"/>
          <w:b/>
          <w:i w:val="false"/>
          <w:color w:val="000000"/>
        </w:rPr>
        <w:t>по стандартизации, подтверждению соответствия и аккредитации,</w:t>
      </w:r>
      <w:r>
        <w:br/>
      </w:r>
      <w:r>
        <w:rPr>
          <w:rFonts w:ascii="Times New Roman"/>
          <w:b/>
          <w:i w:val="false"/>
          <w:color w:val="000000"/>
        </w:rPr>
        <w:t>применяемых на территории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7"/>
    <w:bookmarkStart w:name="z6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"Учет международных, региональных стандартов и стандартов иностранных государств, стандартов организаций, классификаторов технико-экономической информации, правил, норм и рекомендаций иностранных государств по стандартизации, подтверждению соответствия и аккредитации, применяемых на территории Республики Казахстан" (далее – государственная услуга) оказывается Комитетом технического регулирования и метрологии Министерства по инвестициям и развитию Республики Казахстан (далее – услугодатель).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государственной услуги осуществляются через канцелярию услугодателя.</w:t>
      </w:r>
    </w:p>
    <w:bookmarkStart w:name="z6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49"/>
    <w:bookmarkStart w:name="z7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учет международных, региональных стандартов и стандартов иностранных государств, стандартов организаций, классификаторов технико-экономической информации, правил, норм и рекомендаций иностранных государств по стандартизации, подтверждению соответствия и аккредитации, применяемых на территории Республики Казахстан (далее – нормативная документация) (их официальных переводов) с присвоением регистрационного номера.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представления результата оказания государственной услуги: бумажная.</w:t>
      </w:r>
    </w:p>
    <w:bookmarkStart w:name="z71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51"/>
    <w:bookmarkStart w:name="z7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оказания государственной услуги "Учет международных, региональных стандартов и стандартов иностранных государств, стандартов организаций, классификаторов технико-экономической информации, правил, норм и рекомендаций иностранных государств по стандартизации, подтверждению соответствия и аккредитации, применяемых на территории Республики Казахстан", утвержденного приказом исполняющего обязанности Министра по инвестициям и развитию Республики Казахстан от 26 июня 2015 года №  730 "Об утверждении стандартов государственных услуг в области технического регулирования и метрологии" (зарегистрированный в Реестре государственной регистрации нормативных правовых актов № 11764).</w:t>
      </w:r>
    </w:p>
    <w:bookmarkEnd w:id="152"/>
    <w:bookmarkStart w:name="z7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пятнадцати минут с момента поступления заявления регистрирует его и передает первому руководству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четырех часов рассматривает заявление услугополучателя, и отписывает руководителю ответственного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в течение четырех часов определяет ответственного исполнителя за рассмотрение заявления и передает ему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восьми рабочих дней рассматривает документы на их полноту и достоверность;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ответственного структурного подразделения в течение трех часов пятнадцати минут визирует результат оказания государственной услуги и передает на подпись руководству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четырех часов пятнадцати минут подписывает результат оказания государственной услуги и передает его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в течение пятнадцати минут регистрирует и выдает результат оказания государственной услуги услугополучателю нарочно, или направляет по почте.</w:t>
      </w:r>
    </w:p>
    <w:bookmarkStart w:name="z7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представленных документов услугополучателя, необходимых для оказания государственной услуги, в канцелярии услугодателя и передача их руководителю услугодателя либо его заместителю;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руководства услугодателя для рассмотрения ответственного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руководителем ответственного структурного подразделения услугодателя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услугодателя документов на их полноту и достоверность;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руководителем ответственного структурного подразделения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решения руководством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 выдача результата оказания государственной услуги услугополучателю.</w:t>
      </w:r>
    </w:p>
    <w:bookmarkStart w:name="z75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55"/>
    <w:bookmarkStart w:name="z7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государственные услуги: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bookmarkStart w:name="z7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подразделениями: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 регистрируются работником канцелярии в течение пятнадцати минут с присвоением регистрационного номера и даты, после чего передаются руководству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четырех часов рассматривает заявление и передает документы руководителю ответственного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в течение четырех часов определяет ответственного исполнителя и передает документы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восьми рабочих дней с момента регистрации заявления рассматривает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ответственного структурного подразделения услугодателя в течение трех часов пятнадцати минут визирует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четырех часов пятнадцати минут подписывает решение и передает его ответственному исполнителю;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в течение пятнадцати минут регистрирует и выдает результат оказания государственной услуги услугополучателю нарочно, или направляет по почте.</w:t>
      </w:r>
    </w:p>
    <w:bookmarkStart w:name="z7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"Учет международных, региональных стандартов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стандартов иностранных государств, стандартов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организаций, классификаторов технико-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информации, правил, норм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рекомендаций иностранных государств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стандартизации, подтверждению соответствия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аккредитации, применяемых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80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"Учет международных, региональных стандартов и</w:t>
      </w:r>
      <w:r>
        <w:br/>
      </w:r>
      <w:r>
        <w:rPr>
          <w:rFonts w:ascii="Times New Roman"/>
          <w:b/>
          <w:i w:val="false"/>
          <w:color w:val="000000"/>
        </w:rPr>
        <w:t>стандартов иностранных государств, стандартов организаций,</w:t>
      </w:r>
      <w:r>
        <w:br/>
      </w:r>
      <w:r>
        <w:rPr>
          <w:rFonts w:ascii="Times New Roman"/>
          <w:b/>
          <w:i w:val="false"/>
          <w:color w:val="000000"/>
        </w:rPr>
        <w:t>классификаторов технико-экономической информации, правил, норм</w:t>
      </w:r>
      <w:r>
        <w:br/>
      </w:r>
      <w:r>
        <w:rPr>
          <w:rFonts w:ascii="Times New Roman"/>
          <w:b/>
          <w:i w:val="false"/>
          <w:color w:val="000000"/>
        </w:rPr>
        <w:t>и рекомендаций иностранных государств по стандартизации,</w:t>
      </w:r>
      <w:r>
        <w:br/>
      </w:r>
      <w:r>
        <w:rPr>
          <w:rFonts w:ascii="Times New Roman"/>
          <w:b/>
          <w:i w:val="false"/>
          <w:color w:val="000000"/>
        </w:rPr>
        <w:t>подтверждению соответствия и аккредитации, применяемых на</w:t>
      </w:r>
      <w:r>
        <w:br/>
      </w:r>
      <w:r>
        <w:rPr>
          <w:rFonts w:ascii="Times New Roman"/>
          <w:b/>
          <w:i w:val="false"/>
          <w:color w:val="000000"/>
        </w:rPr>
        <w:t>территории Республики Казахстан"</w:t>
      </w:r>
    </w:p>
    <w:bookmarkEnd w:id="1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2015 года № 880</w:t>
            </w:r>
          </w:p>
        </w:tc>
      </w:tr>
    </w:tbl>
    <w:bookmarkStart w:name="z82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"Согласование нормативных</w:t>
      </w:r>
      <w:r>
        <w:br/>
      </w:r>
      <w:r>
        <w:rPr>
          <w:rFonts w:ascii="Times New Roman"/>
          <w:b/>
          <w:i w:val="false"/>
          <w:color w:val="000000"/>
        </w:rPr>
        <w:t>документов по осуществлению деятельности метрологических служб</w:t>
      </w:r>
      <w:r>
        <w:br/>
      </w:r>
      <w:r>
        <w:rPr>
          <w:rFonts w:ascii="Times New Roman"/>
          <w:b/>
          <w:i w:val="false"/>
          <w:color w:val="000000"/>
        </w:rPr>
        <w:t>органов государственного управления, физических и</w:t>
      </w:r>
      <w:r>
        <w:br/>
      </w:r>
      <w:r>
        <w:rPr>
          <w:rFonts w:ascii="Times New Roman"/>
          <w:b/>
          <w:i w:val="false"/>
          <w:color w:val="000000"/>
        </w:rPr>
        <w:t>юридических лиц"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60"/>
    <w:bookmarkStart w:name="z8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"Согласование нормативных документов по осуществлению деятельности метрологических служб органов государственного управления, физических и юридических лиц" (далее – государственная услуга) оказывается Комитетом технического регулирования и метрологии Министерства по инвестициям и развитию Республики Казахстан (далее – услугодатель).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 канцелярию услугодателя. </w:t>
      </w:r>
    </w:p>
    <w:bookmarkStart w:name="z8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62"/>
    <w:bookmarkStart w:name="z8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заключение по согласованию нормативного документа по осуществлению деятельности метрологических служб органов государственного управления, физических и юридических (далее – заключение по согласованию нормативного документа).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87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4"/>
    <w:bookmarkStart w:name="z8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оказания государственной услуги является предоставление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"Согласование нормативных документов по осуществлению деятельности метрологических служб органов государственного управления, физических и юридических лиц", утвержденного приказом исполняющего обязанности Министра по инвестициям и развитию Республики Казахстан от 26 июня 2015 года № 730 "Об утверждении стандартов государственных услуг в области технического регулирования и метрологии" (зарегистрированный в Реестре государственной регистрации нормативных правовых актов № 11764).</w:t>
      </w:r>
    </w:p>
    <w:bookmarkEnd w:id="165"/>
    <w:bookmarkStart w:name="z8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одного часа с момента поступления документов регистрирует его и передает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четырех часов рассматривает документы услугополучателя и передает руководителю ответственного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в течение одного часа определяет ответственного исполнителя за рассмотрение документов и передает документы на рассмотрение;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трех рабочих дней рассматривает документы и подготавливает проект заключения по согласованию нормативного документа и передает на согласование руководителю ответственного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ответственного структурного подразделения услугодателя в течение четырех часов согласовывает проект заключения по согласованию нормативных документов по осуществлению деятельности метрологических служб органов государственного управления, физических и юридических лиц и передает на подпись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четырех часов подписывает проект заключения и передает его работнику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в течение одного часа с момента поступления сопроводительного письма и заключения регистрирует и передает его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в течение одного часа выдает результат оказания государственной услуги услугополучателю нарочно или направляет по почте.</w:t>
      </w:r>
    </w:p>
    <w:bookmarkStart w:name="z9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представленных документов услугополучателя, необходимых для оказания государственной услуги, в канцелярии услугодателя и передача их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резолюция руководитель услугодателя для рассмотрения руководитель ответственного структурного подразделения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руководителем структурного подразделения услугодателя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услугодателя представленных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руководителем ответственного структурного подразделения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заключения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и выдача результата оказания государственной услуги услугополучателю.</w:t>
      </w:r>
    </w:p>
    <w:bookmarkStart w:name="z91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68"/>
    <w:bookmarkStart w:name="z92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ответственного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канцелярии услугодателя.</w:t>
      </w:r>
    </w:p>
    <w:bookmarkStart w:name="z93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подразделениями: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 регистрируются работником канцелярии с присвоением регистрационного номера и даты, после чего передаются руководитель услугодателя для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четырех часов рассматривает, после чего передает документы руководителю ответственного структурного подразделения услугодателя для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ответственного структурного подразделения услугодателя в течение одного часа определяет ответственного исполнителя и передает документы на рассмотрение;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трех рабочих дней с момента регистрации заявки рассматривает документы, после чего: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подготавливает сопроводительное письмо;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проект заключения и передает на согласование руководителю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ответственного структурного подразделения услугодателя в течение четырех часов согласовывает проект заключения, после чего руководителю услугодателя на подпись;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четырех часов подписывает проект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в течение одного часа с момента поступления сопроводительного письма и заключение регистрирует и передает их ответственному исполнителю для отправки;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в течение одного часа выдает результат оказания государственной услуги услугополучателю нарочно, или направляет по почте.</w:t>
      </w:r>
    </w:p>
    <w:bookmarkStart w:name="z94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оказания государственной услуги отражается в справочнике бизнес-процессов оказания государственной услуги согласно приложению к </w:t>
      </w:r>
      <w:r>
        <w:rPr>
          <w:rFonts w:ascii="Times New Roman"/>
          <w:b w:val="false"/>
          <w:i w:val="false"/>
          <w:color w:val="000000"/>
          <w:sz w:val="28"/>
        </w:rPr>
        <w:t>настоящему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Регламенту.</w:t>
      </w:r>
    </w:p>
    <w:bookmarkEnd w:id="1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"Согласование нормативных документов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осуществлению деятельности метрологических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служб органов государственного управления,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физических и юридических лиц"</w:t>
            </w:r>
          </w:p>
        </w:tc>
      </w:tr>
    </w:tbl>
    <w:bookmarkStart w:name="z96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"Согласование нормативных документов по осуществлению</w:t>
      </w:r>
      <w:r>
        <w:br/>
      </w:r>
      <w:r>
        <w:rPr>
          <w:rFonts w:ascii="Times New Roman"/>
          <w:b/>
          <w:i w:val="false"/>
          <w:color w:val="000000"/>
        </w:rPr>
        <w:t>деятельности метрологических служб органов государственного</w:t>
      </w:r>
      <w:r>
        <w:br/>
      </w:r>
      <w:r>
        <w:rPr>
          <w:rFonts w:ascii="Times New Roman"/>
          <w:b/>
          <w:i w:val="false"/>
          <w:color w:val="000000"/>
        </w:rPr>
        <w:t>управления, физических и юридических лиц"</w:t>
      </w:r>
    </w:p>
    <w:bookmarkEnd w:id="1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2015 года № 880</w:t>
            </w:r>
          </w:p>
        </w:tc>
      </w:tr>
    </w:tbl>
    <w:bookmarkStart w:name="z29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эксперта-аудитора по подтверждению соответствия, определению страны происхождения товара, статуса товара Евразийского экономического союза или иностранного товара"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6 в соответствии с приказом Министра по инвестициям и развитию РК от 23.02.2016 </w:t>
      </w:r>
      <w:r>
        <w:rPr>
          <w:rFonts w:ascii="Times New Roman"/>
          <w:b w:val="false"/>
          <w:i w:val="false"/>
          <w:color w:val="ff0000"/>
          <w:sz w:val="28"/>
        </w:rPr>
        <w:t>№ 212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его первого официального опубликования); в редакции приказа Министра торговли и интеграции РК от 07.10.2019 </w:t>
      </w:r>
      <w:r>
        <w:rPr>
          <w:rFonts w:ascii="Times New Roman"/>
          <w:b w:val="false"/>
          <w:i w:val="false"/>
          <w:color w:val="ff0000"/>
          <w:sz w:val="28"/>
        </w:rPr>
        <w:t>№ 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48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74"/>
    <w:bookmarkStart w:name="z24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"Аттестация эксперта-аудитора по подтверждению соответствия, определению страны происхождения товара, статуса товара Евразийского экономического союза или иностранного товара" (далее – государственная услуга) оказывается Комитетом технического регулирования и метрологии Министерства торговли и интеграции Республики Казахстан (далее – услугодатель).</w:t>
      </w:r>
    </w:p>
    <w:bookmarkEnd w:id="175"/>
    <w:bookmarkStart w:name="z25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государственной услуги осуществляются посредством веб-портала "электронного правительства" www.egov.kz (далее – Портал).</w:t>
      </w:r>
    </w:p>
    <w:bookmarkEnd w:id="176"/>
    <w:bookmarkStart w:name="z25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177"/>
    <w:bookmarkStart w:name="z25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аттестат эксперта-аудитора по подтверждению соответствия, определению страны происхождения товара, статуса товара Евразийского экономического союза или иностранного товара (далее – аттестат), либо мотивированный отказ в аттестации в качестве эксперта-аудитора.</w:t>
      </w:r>
    </w:p>
    <w:bookmarkEnd w:id="178"/>
    <w:bookmarkStart w:name="z25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79"/>
    <w:bookmarkStart w:name="z25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действия структурных подразделений (работников) услугодателя в процессе оказания государственной услуги</w:t>
      </w:r>
    </w:p>
    <w:bookmarkEnd w:id="180"/>
    <w:bookmarkStart w:name="z25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оказания государственной услуги является предоставление электронного запроса услугополучателя (далее – документ),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"Аттестация эксперта-аудитора по подтверждению соответствия, определению страны происхождения товара, статуса товара Евразийского экономического союза или иностранного товара", утвержденного приказом исполняющего обязанности Министра по инвестициям и развитию Республики Казахстан от 26 июня 2015 года № 730 (зарегистрирован в Реестре государственной регистрации нормативных правовых актов № 11764) (далее – Стандарт).</w:t>
      </w:r>
    </w:p>
    <w:bookmarkEnd w:id="181"/>
    <w:bookmarkStart w:name="z25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82"/>
    <w:bookmarkStart w:name="z25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поступившее заявление заместителю руководителя услугодателя (курирующий по направлениям деятельности) в течение двух часов;</w:t>
      </w:r>
    </w:p>
    <w:bookmarkEnd w:id="183"/>
    <w:bookmarkStart w:name="z25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заявление в течение одного часа;</w:t>
      </w:r>
    </w:p>
    <w:bookmarkEnd w:id="184"/>
    <w:bookmarkStart w:name="z25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поступившее заявление ответственному исполнителю в течение одного часа;</w:t>
      </w:r>
    </w:p>
    <w:bookmarkEnd w:id="185"/>
    <w:bookmarkStart w:name="z26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186"/>
    <w:bookmarkStart w:name="z26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187"/>
    <w:bookmarkStart w:name="z26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пяти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188"/>
    <w:bookmarkStart w:name="z26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189"/>
    <w:bookmarkStart w:name="z26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190"/>
    <w:bookmarkStart w:name="z26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двух часов.</w:t>
      </w:r>
    </w:p>
    <w:bookmarkEnd w:id="191"/>
    <w:bookmarkStart w:name="z26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одного из оснований для отказа, предусмотренных Стандартом, а также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6 февраля 2015 года № 116 "О некоторых вопросах аттестации экспертов-аудиторов в области технического регулирования" (зарегистрирован в Реестре государственной регистрации нормативных правовых актов № 10513), ответственный исполнитель передает работнику канцелярии услугодателя письменный мотивированный отказ.</w:t>
      </w:r>
    </w:p>
    <w:bookmarkEnd w:id="192"/>
    <w:bookmarkStart w:name="z26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служит основанием для начала выполнения следующей процедуры (действия):</w:t>
      </w:r>
    </w:p>
    <w:bookmarkEnd w:id="193"/>
    <w:bookmarkStart w:name="z26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работником канцелярии услугодателя на Портале;</w:t>
      </w:r>
    </w:p>
    <w:bookmarkEnd w:id="194"/>
    <w:bookmarkStart w:name="z26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заместителя руководителя услугодателя (курирующий по направлениям деятельности) на Портале;</w:t>
      </w:r>
    </w:p>
    <w:bookmarkEnd w:id="195"/>
    <w:bookmarkStart w:name="z27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ответственного структурного подразделения услугодателя на Портале;</w:t>
      </w:r>
    </w:p>
    <w:bookmarkEnd w:id="196"/>
    <w:bookmarkStart w:name="z27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проверка ответственным исполнителем документов на полноту:</w:t>
      </w:r>
    </w:p>
    <w:bookmarkEnd w:id="197"/>
    <w:bookmarkStart w:name="z27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198"/>
    <w:bookmarkStart w:name="z27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пяти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199"/>
    <w:bookmarkStart w:name="z27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200"/>
    <w:bookmarkStart w:name="z27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на Портале;</w:t>
      </w:r>
    </w:p>
    <w:bookmarkEnd w:id="201"/>
    <w:bookmarkStart w:name="z27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на Портале;</w:t>
      </w:r>
    </w:p>
    <w:bookmarkEnd w:id="202"/>
    <w:bookmarkStart w:name="z27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оказания государственной услуги направляется и хранится на Портале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03"/>
    <w:bookmarkStart w:name="z278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4"/>
    <w:bookmarkStart w:name="z27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государственные услуги:</w:t>
      </w:r>
    </w:p>
    <w:bookmarkEnd w:id="205"/>
    <w:bookmarkStart w:name="z28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06"/>
    <w:bookmarkStart w:name="z28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деятельности);</w:t>
      </w:r>
    </w:p>
    <w:bookmarkEnd w:id="207"/>
    <w:bookmarkStart w:name="z28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ответственное структурное подразделение услугодателя;</w:t>
      </w:r>
    </w:p>
    <w:bookmarkEnd w:id="208"/>
    <w:bookmarkStart w:name="z28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ответственного структурного подразделения услугодателя;</w:t>
      </w:r>
    </w:p>
    <w:bookmarkEnd w:id="209"/>
    <w:bookmarkStart w:name="z28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</w:p>
    <w:bookmarkEnd w:id="210"/>
    <w:bookmarkStart w:name="z28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(работниками):</w:t>
      </w:r>
    </w:p>
    <w:bookmarkEnd w:id="211"/>
    <w:bookmarkStart w:name="z28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поступившее заявление заместителю руководителя услугодателя (курирующий по направлениям деятельности) в течение двух часов;</w:t>
      </w:r>
    </w:p>
    <w:bookmarkEnd w:id="212"/>
    <w:bookmarkStart w:name="z28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заявление в течение одного часа;</w:t>
      </w:r>
    </w:p>
    <w:bookmarkEnd w:id="213"/>
    <w:bookmarkStart w:name="z28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поступившее заявление ответственному исполнителю в течение одного часа;</w:t>
      </w:r>
    </w:p>
    <w:bookmarkEnd w:id="214"/>
    <w:bookmarkStart w:name="z28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215"/>
    <w:bookmarkStart w:name="z29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216"/>
    <w:bookmarkStart w:name="z29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пяти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217"/>
    <w:bookmarkStart w:name="z29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218"/>
    <w:bookmarkStart w:name="z29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219"/>
    <w:bookmarkStart w:name="z29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двух часов.</w:t>
      </w:r>
    </w:p>
    <w:bookmarkEnd w:id="220"/>
    <w:bookmarkStart w:name="z29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наличия одного из оснований для отказа,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6 февраля 2015 года № 116 "О некоторых вопросах аттестации экспертов-аудиторов в области технического регулирования" (зарегистрирован в Реестре государственной регистрации нормативных правовых актов № 10513), ответственный исполнитель передает работнику канцелярии услугодателя письменный мотивированный отказ.</w:t>
      </w:r>
    </w:p>
    <w:bookmarkEnd w:id="221"/>
    <w:bookmarkStart w:name="z296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222"/>
    <w:bookmarkStart w:name="z29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223"/>
    <w:bookmarkStart w:name="z29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 осуществляются следующим образом:</w:t>
      </w:r>
    </w:p>
    <w:bookmarkEnd w:id="224"/>
    <w:bookmarkStart w:name="z29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на Портале);</w:t>
      </w:r>
    </w:p>
    <w:bookmarkEnd w:id="225"/>
    <w:bookmarkStart w:name="z30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226"/>
    <w:bookmarkStart w:name="z30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номер/бизнес идентификационный номер) (далее - ИИН/БИН) и пароль;</w:t>
      </w:r>
    </w:p>
    <w:bookmarkEnd w:id="227"/>
    <w:bookmarkStart w:name="z30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28"/>
    <w:bookmarkStart w:name="z30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29"/>
    <w:bookmarkStart w:name="z30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230"/>
    <w:bookmarkStart w:name="z30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231"/>
    <w:bookmarkStart w:name="z30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случае не подтверждения подлинности ЭЦП услугополучателя;</w:t>
      </w:r>
    </w:p>
    <w:bookmarkEnd w:id="232"/>
    <w:bookmarkStart w:name="z30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33"/>
    <w:bookmarkStart w:name="z30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информационную систему государственной базы данных "Е-лицензирование" (далее – ИС ГБД "Е-лицензирование") и обработка запроса в ИС ГБД "Е-лицензирование";</w:t>
      </w:r>
    </w:p>
    <w:bookmarkEnd w:id="234"/>
    <w:bookmarkStart w:name="z30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документов услугополучателя действующему законодательству Республики Казахстан для выдачи разрешения;</w:t>
      </w:r>
    </w:p>
    <w:bookmarkEnd w:id="235"/>
    <w:bookmarkStart w:name="z31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случае имеющихся нарушений в данных услугополучателя в ИС ГБД "Е-лицензирование";</w:t>
      </w:r>
    </w:p>
    <w:bookmarkEnd w:id="236"/>
    <w:bookmarkStart w:name="z31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(разрешения), сформированной Порталом. Электронный документ формируется с использованием ЭЦП уполномоченного лица услугодателя.</w:t>
      </w:r>
    </w:p>
    <w:bookmarkEnd w:id="237"/>
    <w:bookmarkStart w:name="z31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отражено в справочнике бизнес-процессов оказания государственной услуги "Аттестация эксперта-аудитора по подтверждению соответствия, аккредитации, определению страны происхождения товара, статуса товара Таможенного союза или иностранного товара",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2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эксперта-аудитора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подтверждению соответствия,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страны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товара,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товара Евразийского экономического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союза или иностранного товара"</w:t>
            </w:r>
          </w:p>
        </w:tc>
      </w:tr>
    </w:tbl>
    <w:bookmarkStart w:name="z314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2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эксперта-аудитора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подтверждению соответствия,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определению страны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 товара, статуса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товара Евразийского экономического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союза или иностранного товара" </w:t>
            </w:r>
          </w:p>
        </w:tc>
      </w:tr>
    </w:tbl>
    <w:bookmarkStart w:name="z316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"Аттестация эксперта-аудитора по подтверждению соответствия, определению страны происхождения товара, статуса товара Евразийского экономического союза или иностранного товара" </w:t>
      </w:r>
    </w:p>
    <w:bookmarkEnd w:id="2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2015 года № 880</w:t>
            </w:r>
          </w:p>
        </w:tc>
      </w:tr>
    </w:tbl>
    <w:bookmarkStart w:name="z128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в реестре Государственной системы измерений Республики Казахстан методики выполнения измерений, разработанной и аттестованной в странах Содружества Независимых Государств"</w:t>
      </w:r>
    </w:p>
    <w:bookmarkEnd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7 в соответствии с приказом Министра индустрии и инфраструктурного развития РК от 24.05.2019 </w:t>
      </w:r>
      <w:r>
        <w:rPr>
          <w:rFonts w:ascii="Times New Roman"/>
          <w:b w:val="false"/>
          <w:i w:val="false"/>
          <w:color w:val="ff0000"/>
          <w:sz w:val="28"/>
        </w:rPr>
        <w:t>№ 329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29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Общее положение</w:t>
      </w:r>
    </w:p>
    <w:bookmarkEnd w:id="242"/>
    <w:bookmarkStart w:name="z13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в реестре Государственной системы измерений Республики Казахстан методики выполнения измерений, разработанной и аттестованной в странах Содружества Независимых Государств" (далее – государственная услуга) оказывается Комитетом технического регулирования и метрологии Министерства индустрии и инфраструктурного развития Республики Казахстан (далее – услугодатель).</w:t>
      </w:r>
    </w:p>
    <w:bookmarkEnd w:id="243"/>
    <w:bookmarkStart w:name="z13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государственной услуги осуществляется:</w:t>
      </w:r>
    </w:p>
    <w:bookmarkEnd w:id="244"/>
    <w:bookmarkStart w:name="z13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канцелярию услугодателя;</w:t>
      </w:r>
    </w:p>
    <w:bookmarkEnd w:id="245"/>
    <w:bookmarkStart w:name="z13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посредством веб-портала "электронного правительства" www.egov.kz (далее – портал).</w:t>
      </w:r>
    </w:p>
    <w:bookmarkEnd w:id="246"/>
    <w:bookmarkStart w:name="z13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результата оказания государственной услуги осуществляется через канцелярию услугодателя или посредством портала. </w:t>
      </w:r>
    </w:p>
    <w:bookmarkEnd w:id="247"/>
    <w:bookmarkStart w:name="z13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электронная и (или) бумажная.</w:t>
      </w:r>
    </w:p>
    <w:bookmarkEnd w:id="248"/>
    <w:bookmarkStart w:name="z13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присвоение регистрационного номера методики выполнения измерений (далее – МВИ) в государственной системе обеспечения единства измерений Республики Казахстан (далее – ГСИ РК).</w:t>
      </w:r>
    </w:p>
    <w:bookmarkEnd w:id="249"/>
    <w:bookmarkStart w:name="z13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государственной услуги: электронная и (или) бумажная. </w:t>
      </w:r>
    </w:p>
    <w:bookmarkEnd w:id="250"/>
    <w:bookmarkStart w:name="z13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51"/>
    <w:bookmarkStart w:name="z139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действия структурных подразделений (работников) услугодателя в процессе оказания государственной услуги</w:t>
      </w:r>
    </w:p>
    <w:bookmarkEnd w:id="252"/>
    <w:bookmarkStart w:name="z14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оказания государственной услуги является наличие заявления услугополучателя с прилагаемыми документами (далее – документ), согласно пункту 9 Стандарта государственной услуги "Регистрация в реестре Государственной системы измерений Республики Казахстан методики выполнения измерений, разработанной и аттестованной в странах Содружества Независимых Государств",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июня 2015 года № 730 "Об утверждении стандартов государственных услуг в области технического регулирования и метрологии" (зарегистрирован в Реестре государственной регистрации нормативных правовых актов за № 11764).</w:t>
      </w:r>
    </w:p>
    <w:bookmarkEnd w:id="253"/>
    <w:bookmarkStart w:name="z14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54"/>
    <w:bookmarkStart w:name="z14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заявление в течение тридцати минут;</w:t>
      </w:r>
    </w:p>
    <w:bookmarkEnd w:id="255"/>
    <w:bookmarkStart w:name="z14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канцелярии услугодателя регистрирует заявление на портале и передает его руководителю услугодателя либо его заместителю (в случае отсутствия руководителя), который определяет ответственное структурное подразделение услугодателя в течение одного часа;</w:t>
      </w:r>
    </w:p>
    <w:bookmarkEnd w:id="256"/>
    <w:bookmarkStart w:name="z14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либо его заместитель (в случае отсутствия руководителя) направляет заявление в структурное подразделение услугодателя в течение двух часов;</w:t>
      </w:r>
    </w:p>
    <w:bookmarkEnd w:id="257"/>
    <w:bookmarkStart w:name="z14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ответственного структурного подразделения услугодателя в течение тридцати минут передает заявление ответственному исполнителю;</w:t>
      </w:r>
    </w:p>
    <w:bookmarkEnd w:id="258"/>
    <w:bookmarkStart w:name="z14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проводит метрологическую экспертизу заявления:</w:t>
      </w:r>
    </w:p>
    <w:bookmarkEnd w:id="259"/>
    <w:bookmarkStart w:name="z14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направляет услугополучателю письменный мотивированный отказ в дальнейшем рассмотрении заявления в течение одного рабочего дня;</w:t>
      </w:r>
    </w:p>
    <w:bookmarkEnd w:id="260"/>
    <w:bookmarkStart w:name="z14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рассматривает полученные документы и присваивает регистрационный номер МВИ в реестре ГСИ РК в течение восьми рабочих дней;</w:t>
      </w:r>
    </w:p>
    <w:bookmarkEnd w:id="261"/>
    <w:bookmarkStart w:name="z14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результатов метрологической экспертизы и отправление его на портал в течение четырех часов;</w:t>
      </w:r>
    </w:p>
    <w:bookmarkEnd w:id="262"/>
    <w:bookmarkStart w:name="z15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либо его заместителем (в случае отсутствия руководителя) регистрации в реестре ГСИ РК МВИ в течение одного рабочего дня.</w:t>
      </w:r>
    </w:p>
    <w:bookmarkEnd w:id="263"/>
    <w:bookmarkStart w:name="z15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служит основанием для начала выполнения следующей процедуры (действия):</w:t>
      </w:r>
    </w:p>
    <w:bookmarkEnd w:id="264"/>
    <w:bookmarkStart w:name="z15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 заявления на портале и передача его руководителю услугодателя либо его заместителю (в случае отсутствия руководителя);</w:t>
      </w:r>
    </w:p>
    <w:bookmarkEnd w:id="265"/>
    <w:bookmarkStart w:name="z15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либо его заместителя (в случае отсутствия руководителя) заявления для рассмотрения ответственному структурному подразделению услугодателя;</w:t>
      </w:r>
    </w:p>
    <w:bookmarkEnd w:id="266"/>
    <w:bookmarkStart w:name="z15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структурного подразделения услугодателя заявления для рассмотрения ответственному исполнителю услугодателя;</w:t>
      </w:r>
    </w:p>
    <w:bookmarkEnd w:id="267"/>
    <w:bookmarkStart w:name="z15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метрологическая экспертиза заявления ответственным исполнителем услугодателя:</w:t>
      </w:r>
    </w:p>
    <w:bookmarkEnd w:id="268"/>
    <w:bookmarkStart w:name="z15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направляет услугополучателю письменный мотивированный отказ в дальнейшем рассмотрении заявления;</w:t>
      </w:r>
    </w:p>
    <w:bookmarkEnd w:id="269"/>
    <w:bookmarkStart w:name="z15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рассматривает полученные документы и присваивает регистрационный номер МВИ в реестре ГСИ РК;</w:t>
      </w:r>
    </w:p>
    <w:bookmarkEnd w:id="270"/>
    <w:bookmarkStart w:name="z15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согласование с руководителем ответственного структурного подразделения результатов метрологической экспертизы и отправление его на портал в течение четырех часов;</w:t>
      </w:r>
    </w:p>
    <w:bookmarkEnd w:id="271"/>
    <w:bookmarkStart w:name="z15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(в случае отсутствия руководителя) регистрации в реестре ГСИ РК МВИ.</w:t>
      </w:r>
    </w:p>
    <w:bookmarkEnd w:id="272"/>
    <w:bookmarkStart w:name="z160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3"/>
    <w:bookmarkStart w:name="z16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4"/>
    <w:bookmarkStart w:name="z16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75"/>
    <w:bookmarkStart w:name="z16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(в случае отсутствия руководителя);</w:t>
      </w:r>
    </w:p>
    <w:bookmarkEnd w:id="276"/>
    <w:bookmarkStart w:name="z16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структурное подразделение услугодателя;</w:t>
      </w:r>
    </w:p>
    <w:bookmarkEnd w:id="277"/>
    <w:bookmarkStart w:name="z16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структурного подразделения услугодателя;</w:t>
      </w:r>
    </w:p>
    <w:bookmarkEnd w:id="278"/>
    <w:bookmarkStart w:name="z16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</w:p>
    <w:bookmarkEnd w:id="279"/>
    <w:bookmarkStart w:name="z16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280"/>
    <w:bookmarkStart w:name="z16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принимает заявление в течение тридцати минут;</w:t>
      </w:r>
    </w:p>
    <w:bookmarkEnd w:id="281"/>
    <w:bookmarkStart w:name="z16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канцелярии услугодателя регистрирует заявление на портале и передает его руководителю услугодателя либо его заместителю (в случае отсутствия руководителя), который определяет ответственное структурное подразделение услугодателя в течение одного часа;</w:t>
      </w:r>
    </w:p>
    <w:bookmarkEnd w:id="282"/>
    <w:bookmarkStart w:name="z17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либо его заместитель (в случае отсутствия руководителя) направляет заявление в структурное подразделение услугодателя в течение двух часов;</w:t>
      </w:r>
    </w:p>
    <w:bookmarkEnd w:id="283"/>
    <w:bookmarkStart w:name="z17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ответственного структурного подразделения услугодателя в течение тридцати минут передает заявление ответственному исполнителю;</w:t>
      </w:r>
    </w:p>
    <w:bookmarkEnd w:id="284"/>
    <w:bookmarkStart w:name="z17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проводит метрологическую экспертизу заявления:</w:t>
      </w:r>
    </w:p>
    <w:bookmarkEnd w:id="285"/>
    <w:bookmarkStart w:name="z17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направляет услугополучателю письменный мотивированный отказ в дальнейшем рассмотрении заявления в течение одного рабочего дня;</w:t>
      </w:r>
    </w:p>
    <w:bookmarkEnd w:id="286"/>
    <w:bookmarkStart w:name="z17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рассматривает полученные документы и присваивает регистрационный номер МВИ в реестре ГСИ РК в течение восьми рабочих дней;</w:t>
      </w:r>
    </w:p>
    <w:bookmarkEnd w:id="287"/>
    <w:bookmarkStart w:name="z17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результатов метрологической экспертизы и отправление его на портал в течение четырех часов;</w:t>
      </w:r>
    </w:p>
    <w:bookmarkEnd w:id="288"/>
    <w:bookmarkStart w:name="z17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руководителем услугодателя либо его заместителем (в случае отсутствия руководителя) регистрации в реестре ГСИ РК МВИ в течение одного рабочего дня.</w:t>
      </w:r>
    </w:p>
    <w:bookmarkEnd w:id="289"/>
    <w:bookmarkStart w:name="z17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отражено в справочнике бизнес-процессов оказания государственной услуги "Регистрация в реестре Государственной системы измерений Республики Казахстанметодики выполнения измерений, разработанной и аттестованной в странах Содружества Независимых Государств", согласно приложению 1 к настоящему Регламенту.</w:t>
      </w:r>
    </w:p>
    <w:bookmarkEnd w:id="2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в реестре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системы измерений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методики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 измерений,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разработанной и аттестованной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странах Содружества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Независимых Государств"</w:t>
            </w:r>
          </w:p>
        </w:tc>
      </w:tr>
    </w:tbl>
    <w:bookmarkStart w:name="z179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в реестре Государственной системы измерений Республики Казахстан методики выполнения измерений, разработанной и аттестованной в странах Содружества Независимых Государств" </w:t>
      </w:r>
    </w:p>
    <w:bookmarkEnd w:id="291"/>
    <w:bookmarkStart w:name="z180" w:id="292"/>
    <w:p>
      <w:pPr>
        <w:spacing w:after="0"/>
        <w:ind w:left="0"/>
        <w:jc w:val="left"/>
      </w:pP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2015 года № 880</w:t>
            </w:r>
          </w:p>
        </w:tc>
      </w:tr>
    </w:tbl>
    <w:bookmarkStart w:name="z318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"Допуск к применению стандартного образца зарубежного выпуска"</w:t>
      </w:r>
    </w:p>
    <w:bookmarkEnd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8 в соответствии с приказом Министра торговли и интеграции РК от 07.10.2019 </w:t>
      </w:r>
      <w:r>
        <w:rPr>
          <w:rFonts w:ascii="Times New Roman"/>
          <w:b w:val="false"/>
          <w:i w:val="false"/>
          <w:color w:val="ff0000"/>
          <w:sz w:val="28"/>
        </w:rPr>
        <w:t>№ 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319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Общее положение</w:t>
      </w:r>
    </w:p>
    <w:bookmarkEnd w:id="294"/>
    <w:bookmarkStart w:name="z32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"Допуск к применению стандартного образца зарубежного выпуска" (далее – государственная услуга) оказывается Комитетом технического регулирования и метрологии Министерства торговли и интеграции Республики Казахстан (далее – услугодатель).</w:t>
      </w:r>
    </w:p>
    <w:bookmarkEnd w:id="295"/>
    <w:bookmarkStart w:name="z32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государственной услуги осуществляются посредством веб-портала "электронного правительства" www.egov.kz (далее – Портал).</w:t>
      </w:r>
    </w:p>
    <w:bookmarkEnd w:id="296"/>
    <w:bookmarkStart w:name="z32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Портал.</w:t>
      </w:r>
    </w:p>
    <w:bookmarkEnd w:id="297"/>
    <w:bookmarkStart w:name="z32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298"/>
    <w:bookmarkStart w:name="z32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на применение стандартного образца зарубежного выпуска, либо мотивированный ответ об отказе в оказании государственной услуги.</w:t>
      </w:r>
    </w:p>
    <w:bookmarkEnd w:id="299"/>
    <w:bookmarkStart w:name="z325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электронная.</w:t>
      </w:r>
    </w:p>
    <w:bookmarkEnd w:id="300"/>
    <w:bookmarkStart w:name="z326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действия структурных подразделений (работников) услугодателя в процессе оказания государственной услуги</w:t>
      </w:r>
    </w:p>
    <w:bookmarkEnd w:id="301"/>
    <w:bookmarkStart w:name="z327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оказания государственной услуги является наличие заявления услугополучателя с прилагаемыми документами (далее – документ),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"Допуск к применению стандартного образца зарубежного выпуска", утвержденного приказом исполняющего обязанности Министра по инвестициям и развитию Республики Казахстан от 26 июня 2015 года № 730 (зарегистрирован в Реестре государственной регистрации нормативных правовых актов № 11764) (далее – Стандарт).</w:t>
      </w:r>
    </w:p>
    <w:bookmarkEnd w:id="302"/>
    <w:bookmarkStart w:name="z328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303"/>
    <w:bookmarkStart w:name="z329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поступившее заявление заместителю руководителя услугодателя (курирующий по направлениям деятельности) в течение двух часов;</w:t>
      </w:r>
    </w:p>
    <w:bookmarkEnd w:id="304"/>
    <w:bookmarkStart w:name="z330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заявление в течение одного часа;</w:t>
      </w:r>
    </w:p>
    <w:bookmarkEnd w:id="305"/>
    <w:bookmarkStart w:name="z33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поступившее заявление ответственному исполнителю в течение одного часа;</w:t>
      </w:r>
    </w:p>
    <w:bookmarkEnd w:id="306"/>
    <w:bookmarkStart w:name="z332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307"/>
    <w:bookmarkStart w:name="z333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308"/>
    <w:bookmarkStart w:name="z334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девяти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309"/>
    <w:bookmarkStart w:name="z335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310"/>
    <w:bookmarkStart w:name="z336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311"/>
    <w:bookmarkStart w:name="z337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двух часов.</w:t>
      </w:r>
    </w:p>
    <w:bookmarkEnd w:id="312"/>
    <w:bookmarkStart w:name="z338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служит основанием для начала выполнения следующей процедуры (действия):</w:t>
      </w:r>
    </w:p>
    <w:bookmarkEnd w:id="313"/>
    <w:bookmarkStart w:name="z339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работником канцелярии услугодателя на Портале;</w:t>
      </w:r>
    </w:p>
    <w:bookmarkEnd w:id="314"/>
    <w:bookmarkStart w:name="z34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заместителя руководителя услугодателя (курирующий по направлениям деятельности) на Портале;</w:t>
      </w:r>
    </w:p>
    <w:bookmarkEnd w:id="315"/>
    <w:bookmarkStart w:name="z341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ответственного структурного подразделения услугодателя на Портале;</w:t>
      </w:r>
    </w:p>
    <w:bookmarkEnd w:id="316"/>
    <w:bookmarkStart w:name="z34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317"/>
    <w:bookmarkStart w:name="z343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318"/>
    <w:bookmarkStart w:name="z34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девяти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319"/>
    <w:bookmarkStart w:name="z345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320"/>
    <w:bookmarkStart w:name="z34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на Портале;</w:t>
      </w:r>
    </w:p>
    <w:bookmarkEnd w:id="321"/>
    <w:bookmarkStart w:name="z347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на Портале;</w:t>
      </w:r>
    </w:p>
    <w:bookmarkEnd w:id="322"/>
    <w:bookmarkStart w:name="z34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оказания государственной услуги направляется и хранится на Портале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23"/>
    <w:bookmarkStart w:name="z349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4"/>
    <w:bookmarkStart w:name="z35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5"/>
    <w:bookmarkStart w:name="z351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26"/>
    <w:bookmarkStart w:name="z352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деятельности);</w:t>
      </w:r>
    </w:p>
    <w:bookmarkEnd w:id="327"/>
    <w:bookmarkStart w:name="z353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ответственное структурное подразделение услугодателя;</w:t>
      </w:r>
    </w:p>
    <w:bookmarkEnd w:id="328"/>
    <w:bookmarkStart w:name="z354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ответственного структурного подразделения услугодателя;</w:t>
      </w:r>
    </w:p>
    <w:bookmarkEnd w:id="329"/>
    <w:bookmarkStart w:name="z355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</w:p>
    <w:bookmarkEnd w:id="330"/>
    <w:bookmarkStart w:name="z35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331"/>
    <w:bookmarkStart w:name="z35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поступившее заявление заместителю руководителя услугодателя (курирующий по направлениям деятельности) в течение двух часов;</w:t>
      </w:r>
    </w:p>
    <w:bookmarkEnd w:id="332"/>
    <w:bookmarkStart w:name="z35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заявление в течение одного часа;</w:t>
      </w:r>
    </w:p>
    <w:bookmarkEnd w:id="333"/>
    <w:bookmarkStart w:name="z359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поступившее заявление ответственному исполнителю в течение одного часа;</w:t>
      </w:r>
    </w:p>
    <w:bookmarkEnd w:id="334"/>
    <w:bookmarkStart w:name="z360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335"/>
    <w:bookmarkStart w:name="z361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336"/>
    <w:bookmarkStart w:name="z362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девяти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337"/>
    <w:bookmarkStart w:name="z363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338"/>
    <w:bookmarkStart w:name="z36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339"/>
    <w:bookmarkStart w:name="z36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двух часов.</w:t>
      </w:r>
    </w:p>
    <w:bookmarkEnd w:id="340"/>
    <w:bookmarkStart w:name="z366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341"/>
    <w:bookmarkStart w:name="z36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342"/>
    <w:bookmarkStart w:name="z36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 осуществляются следующим образом:</w:t>
      </w:r>
    </w:p>
    <w:bookmarkEnd w:id="343"/>
    <w:bookmarkStart w:name="z36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на Портале);</w:t>
      </w:r>
    </w:p>
    <w:bookmarkEnd w:id="344"/>
    <w:bookmarkStart w:name="z37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345"/>
    <w:bookmarkStart w:name="z37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номер/бизнес идентификационный номер) (далее - ИИН/БИН) и пароль;</w:t>
      </w:r>
    </w:p>
    <w:bookmarkEnd w:id="346"/>
    <w:bookmarkStart w:name="z37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47"/>
    <w:bookmarkStart w:name="z37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48"/>
    <w:bookmarkStart w:name="z37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349"/>
    <w:bookmarkStart w:name="z37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350"/>
    <w:bookmarkStart w:name="z37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случае не подтверждения подлинности ЭЦП услугополучателя;</w:t>
      </w:r>
    </w:p>
    <w:bookmarkEnd w:id="351"/>
    <w:bookmarkStart w:name="z37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352"/>
    <w:bookmarkStart w:name="z37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информационную систему государственной базы данных "Е-лицензирование" (далее – ИС ГБД "Е-лицензирование") и обработка запроса в ИС ГБД "Е-лицензирование";</w:t>
      </w:r>
    </w:p>
    <w:bookmarkEnd w:id="353"/>
    <w:bookmarkStart w:name="z37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документов услугополучателя действующему законодательству Республики Казахстан для выдачи разрешения;</w:t>
      </w:r>
    </w:p>
    <w:bookmarkEnd w:id="354"/>
    <w:bookmarkStart w:name="z38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случае имеющихся нарушений в данных услугополучателя в ИС ГБД "Е-лицензирование";</w:t>
      </w:r>
    </w:p>
    <w:bookmarkEnd w:id="355"/>
    <w:bookmarkStart w:name="z38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(разрешения), сформированной Порталом. Электронный документ формируется с использованием ЭЦП уполномоченного лица услугодателя.</w:t>
      </w:r>
    </w:p>
    <w:bookmarkEnd w:id="356"/>
    <w:bookmarkStart w:name="z382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отражено в справочнике бизнес-процессов оказания государственной услуги "Допуск к применению стандартного образца зарубежного выпуска",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"Допуск к применению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стандартного образца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зарубежного выпуска"</w:t>
            </w:r>
          </w:p>
        </w:tc>
      </w:tr>
    </w:tbl>
    <w:bookmarkStart w:name="z384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3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"Допуск к применению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стандартного образца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зарубежного выпуска"</w:t>
            </w:r>
          </w:p>
        </w:tc>
      </w:tr>
    </w:tbl>
    <w:bookmarkStart w:name="z386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"Допуск к применению стандартного образца зарубежного выпуска" </w:t>
      </w:r>
    </w:p>
    <w:bookmarkEnd w:id="3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августа 2015 года № 880</w:t>
            </w:r>
          </w:p>
        </w:tc>
      </w:tr>
    </w:tbl>
    <w:bookmarkStart w:name="z388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государственного стандартного образца"</w:t>
      </w:r>
    </w:p>
    <w:bookmarkEnd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9 в соответствии с приказом Министра торговли и интеграции РК от 07.10.2019 </w:t>
      </w:r>
      <w:r>
        <w:rPr>
          <w:rFonts w:ascii="Times New Roman"/>
          <w:b w:val="false"/>
          <w:i w:val="false"/>
          <w:color w:val="ff0000"/>
          <w:sz w:val="28"/>
        </w:rPr>
        <w:t>№ 58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389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Общее положение</w:t>
      </w:r>
    </w:p>
    <w:bookmarkEnd w:id="361"/>
    <w:bookmarkStart w:name="z390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государственного стандартного образца" (далее – государственная услуга) оказывается Комитетом технического регулирования и метрологии Министерства торговли и интеграции Республики Казахстан (далее – услугодатель).</w:t>
      </w:r>
    </w:p>
    <w:bookmarkEnd w:id="362"/>
    <w:bookmarkStart w:name="z391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государственной услуги осуществляются посредством веб-портала "электронного правительства" www.egov.kz (далее – Портал).</w:t>
      </w:r>
    </w:p>
    <w:bookmarkEnd w:id="363"/>
    <w:bookmarkStart w:name="z392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Портал.</w:t>
      </w:r>
    </w:p>
    <w:bookmarkEnd w:id="364"/>
    <w:bookmarkStart w:name="z393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365"/>
    <w:bookmarkStart w:name="z394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сертификат об утверждении государственного стандартного образца, либо мотивированный ответ об отказе в оказании государственной услуги.</w:t>
      </w:r>
    </w:p>
    <w:bookmarkEnd w:id="366"/>
    <w:bookmarkStart w:name="z395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электронная.</w:t>
      </w:r>
    </w:p>
    <w:bookmarkEnd w:id="367"/>
    <w:bookmarkStart w:name="z396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действия структурных подразделений (работников) услугодателя в процессе оказания государственной услуги</w:t>
      </w:r>
    </w:p>
    <w:bookmarkEnd w:id="368"/>
    <w:bookmarkStart w:name="z397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оказания государственной услуги является наличие заявления услугополучателя с прилагаемыми документами (далее – документ),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государственного стандартного образца", утвержденного приказом исполняющего обязанности Министра по инвестициям и развитию Республики Казахстан от 26 июня 2015 года № 730 (зарегистрирован в Реестре государственной регистрации нормативных правовых актов № 11764) (далее – Стандарт). </w:t>
      </w:r>
    </w:p>
    <w:bookmarkEnd w:id="369"/>
    <w:bookmarkStart w:name="z398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370"/>
    <w:bookmarkStart w:name="z399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поступившее заявление заместителю руководителя услугодателя (курирующий по направлениям деятельности) в течение двух часов;</w:t>
      </w:r>
    </w:p>
    <w:bookmarkEnd w:id="371"/>
    <w:bookmarkStart w:name="z400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заявление в течение одного часа;</w:t>
      </w:r>
    </w:p>
    <w:bookmarkEnd w:id="372"/>
    <w:bookmarkStart w:name="z401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поступившее заявление ответственному исполнителю в течение одного часа;</w:t>
      </w:r>
    </w:p>
    <w:bookmarkEnd w:id="373"/>
    <w:bookmarkStart w:name="z402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374"/>
    <w:bookmarkStart w:name="z403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375"/>
    <w:bookmarkStart w:name="z404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девяти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376"/>
    <w:bookmarkStart w:name="z405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377"/>
    <w:bookmarkStart w:name="z406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378"/>
    <w:bookmarkStart w:name="z407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двух часов.</w:t>
      </w:r>
    </w:p>
    <w:bookmarkEnd w:id="379"/>
    <w:bookmarkStart w:name="z408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служит основанием для начала выполнения следующей процедуры (действия):</w:t>
      </w:r>
    </w:p>
    <w:bookmarkEnd w:id="380"/>
    <w:bookmarkStart w:name="z409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работником канцелярии услугодателя на Портале;</w:t>
      </w:r>
    </w:p>
    <w:bookmarkEnd w:id="381"/>
    <w:bookmarkStart w:name="z410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заместителя руководителя услугодателя (курирующий по направлениям деятельности) на Портале;</w:t>
      </w:r>
    </w:p>
    <w:bookmarkEnd w:id="382"/>
    <w:bookmarkStart w:name="z411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ответственного структурного подразделения услугодателя на Портале;</w:t>
      </w:r>
    </w:p>
    <w:bookmarkEnd w:id="383"/>
    <w:bookmarkStart w:name="z412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384"/>
    <w:bookmarkStart w:name="z41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385"/>
    <w:bookmarkStart w:name="z41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девяти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386"/>
    <w:bookmarkStart w:name="z41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387"/>
    <w:bookmarkStart w:name="z41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на Портале;</w:t>
      </w:r>
    </w:p>
    <w:bookmarkEnd w:id="388"/>
    <w:bookmarkStart w:name="z41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на Портале;</w:t>
      </w:r>
    </w:p>
    <w:bookmarkEnd w:id="389"/>
    <w:bookmarkStart w:name="z41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оказания государственной услуги направляется и хранится на Портале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90"/>
    <w:bookmarkStart w:name="z419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1"/>
    <w:bookmarkStart w:name="z42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92"/>
    <w:bookmarkStart w:name="z42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93"/>
    <w:bookmarkStart w:name="z42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деятельности);</w:t>
      </w:r>
    </w:p>
    <w:bookmarkEnd w:id="394"/>
    <w:bookmarkStart w:name="z423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ответственное структурное подразделение услугодателя;</w:t>
      </w:r>
    </w:p>
    <w:bookmarkEnd w:id="395"/>
    <w:bookmarkStart w:name="z42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ответственного структурного подразделения услугодателя;</w:t>
      </w:r>
    </w:p>
    <w:bookmarkEnd w:id="396"/>
    <w:bookmarkStart w:name="z42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</w:p>
    <w:bookmarkEnd w:id="397"/>
    <w:bookmarkStart w:name="z426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bookmarkEnd w:id="398"/>
    <w:bookmarkStart w:name="z427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заявление и передает поступившее заявление заместителю руководителя услугодателя (курирующий по направлениям деятельности) в течение двух часов;</w:t>
      </w:r>
    </w:p>
    <w:bookmarkEnd w:id="399"/>
    <w:bookmarkStart w:name="z428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заместитель руководителя услугодателя (курирующий по направлениям деятельности) передает ответственному структурному подразделению услугодателя заявление в течение одного часа;</w:t>
      </w:r>
    </w:p>
    <w:bookmarkEnd w:id="400"/>
    <w:bookmarkStart w:name="z429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 передает поступившее заявление ответственному исполнителю в течение одного часа;</w:t>
      </w:r>
    </w:p>
    <w:bookmarkEnd w:id="401"/>
    <w:bookmarkStart w:name="z430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проводит метрологическую экспертизу заявления:</w:t>
      </w:r>
    </w:p>
    <w:bookmarkEnd w:id="402"/>
    <w:bookmarkStart w:name="z431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передает работнику канцелярии услугодателя письменный мотивированный отказ в дальнейшем рассмотрении заявления в течение одного рабочего дня;</w:t>
      </w:r>
    </w:p>
    <w:bookmarkEnd w:id="403"/>
    <w:bookmarkStart w:name="z432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требованиям стандарта в течение девяти рабочих дней рассматривает полученные документы и результаты рассмотрения передает работнику канцелярии услугодателя;</w:t>
      </w:r>
    </w:p>
    <w:bookmarkEnd w:id="404"/>
    <w:bookmarkStart w:name="z433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оформляет на Портале результат оказания государственной услуги и направляет его на согласование с руководителем ответственного структурного подразделения в течение одного часа;</w:t>
      </w:r>
    </w:p>
    <w:bookmarkEnd w:id="405"/>
    <w:bookmarkStart w:name="z434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согласование с руководителем ответственного структурного подразделения услугодателя результата оказания государственной услуги в течение одного часа;</w:t>
      </w:r>
    </w:p>
    <w:bookmarkEnd w:id="406"/>
    <w:bookmarkStart w:name="z435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подписание заместителем руководителя услугодателя (курирующий по направлениям деятельности) результата оказания государственной услуги и направление его на Портал в течение двух часов.</w:t>
      </w:r>
    </w:p>
    <w:bookmarkEnd w:id="407"/>
    <w:bookmarkStart w:name="z436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 систем в процессе оказания государственной услуги</w:t>
      </w:r>
    </w:p>
    <w:bookmarkEnd w:id="408"/>
    <w:bookmarkStart w:name="z43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 к настоящему регламенту.</w:t>
      </w:r>
    </w:p>
    <w:bookmarkEnd w:id="409"/>
    <w:bookmarkStart w:name="z43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 осуществляются следующим образом:</w:t>
      </w:r>
    </w:p>
    <w:bookmarkEnd w:id="410"/>
    <w:bookmarkStart w:name="z439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на Портале);</w:t>
      </w:r>
    </w:p>
    <w:bookmarkEnd w:id="411"/>
    <w:bookmarkStart w:name="z440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интернет-браузере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412"/>
    <w:bookmarkStart w:name="z441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(индивидуальный идентификационный номер/бизнес идентификационный номер) (далее - ИИН/БИН) и пароль;</w:t>
      </w:r>
    </w:p>
    <w:bookmarkEnd w:id="413"/>
    <w:bookmarkStart w:name="z44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14"/>
    <w:bookmarkStart w:name="z443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15"/>
    <w:bookmarkStart w:name="z444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416"/>
    <w:bookmarkStart w:name="z445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указанным в запросе, и ИИН/БИН, указанным в регистрационном свидетельстве ЭЦП;</w:t>
      </w:r>
    </w:p>
    <w:bookmarkEnd w:id="417"/>
    <w:bookmarkStart w:name="z446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случае не подтверждения подлинности ЭЦП услугополучателя;</w:t>
      </w:r>
    </w:p>
    <w:bookmarkEnd w:id="418"/>
    <w:bookmarkStart w:name="z447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19"/>
    <w:bookmarkStart w:name="z448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информационную систему государственной базы данных "Е-лицензирование" (далее – ИС ГБД "Е-лицензирование") и обработка запроса в ИС ГБД "Е-лицензирование";</w:t>
      </w:r>
    </w:p>
    <w:bookmarkEnd w:id="420"/>
    <w:bookmarkStart w:name="z449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документов услугополучателя действующему законодательству Республики Казахстан для выдачи разрешения;</w:t>
      </w:r>
    </w:p>
    <w:bookmarkEnd w:id="421"/>
    <w:bookmarkStart w:name="z450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случае имеющихся нарушений в данных услугополучателя в ИС ГБД "Е-лицензирование";</w:t>
      </w:r>
    </w:p>
    <w:bookmarkEnd w:id="422"/>
    <w:bookmarkStart w:name="z451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(разрешения), сформированной Порталом. Электронный документ формируется с использованием ЭЦП уполномоченного лица услугодателя.</w:t>
      </w:r>
    </w:p>
    <w:bookmarkEnd w:id="423"/>
    <w:bookmarkStart w:name="z452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отражено в справочнике бизнес-процессов оказания государственной услуги "Утверждение государственного стандартного образца",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стандартного образца"</w:t>
            </w:r>
          </w:p>
        </w:tc>
      </w:tr>
    </w:tbl>
    <w:bookmarkStart w:name="z454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</w:p>
    <w:bookmarkEnd w:id="4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стандартного образца"</w:t>
            </w:r>
          </w:p>
        </w:tc>
      </w:tr>
    </w:tbl>
    <w:bookmarkStart w:name="z456" w:id="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государственного стандартного образца"</w:t>
      </w:r>
    </w:p>
    <w:bookmarkEnd w:id="4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header.xml" Type="http://schemas.openxmlformats.org/officeDocument/2006/relationships/header" Id="rId2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