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9fb3b2" w14:textId="19fb3b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формы декларации о легализации имущества и Правил ее заполнения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финансов Республики Казахстан от 27 ноября 2015 года № 593. Зарегистрирован в Министерстве юстиции Республики Казахстан 11 декабря 2015 года № 12391.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6)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 Закона Республики Казахстан от 30 июня 2014 года "Об амнистии граждан Республики Казахстан, оралманов и лиц, имеющих вид на жительство в Республике Казахстан, в связи с легализацией ими имущества",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форму</w:t>
      </w:r>
      <w:r>
        <w:rPr>
          <w:rFonts w:ascii="Times New Roman"/>
          <w:b w:val="false"/>
          <w:i w:val="false"/>
          <w:color w:val="000000"/>
          <w:sz w:val="28"/>
        </w:rPr>
        <w:t xml:space="preserve"> декларации о легализаци имущества согласно приложению 1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Правила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заполнения декларации о легализации имущества согласно приложению 2 к настоящему приказу.</w:t>
      </w:r>
    </w:p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Комитету государственных доходов Министерства финансов Республики Казахстан (Ергожин Д.Е.) в установленном законодательством порядке обеспечить: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течение десяти календарных дней после государственной регистрации настоящего приказа направление его на официальное опубликование в периодических печатных изданиях и информационно-правовой системе "Әділет";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интернет-ресурсе Министерства финансов Республики Казахстан.</w:t>
      </w:r>
    </w:p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Настоящий приказ вводится в действие по истечении десяти календарных дней после дня его первого официального опубликования. 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Министр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Б.Султанов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ноября 2015 года № 593</w:t>
            </w:r>
          </w:p>
        </w:tc>
      </w:tr>
    </w:tbl>
    <w:bookmarkStart w:name="z74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Декларация</w:t>
      </w:r>
      <w:r>
        <w:br/>
      </w:r>
      <w:r>
        <w:rPr>
          <w:rFonts w:ascii="Times New Roman"/>
          <w:b/>
          <w:i w:val="false"/>
          <w:color w:val="000000"/>
        </w:rPr>
        <w:t xml:space="preserve">о легализации имущества  </w:t>
      </w:r>
    </w:p>
    <w:bookmarkEnd w:id="4"/>
    <w:p>
      <w:pPr>
        <w:spacing w:after="0"/>
        <w:ind w:left="0"/>
        <w:jc w:val="both"/>
      </w:pPr>
      <w:r>
        <w:drawing>
          <wp:inline distT="0" distB="0" distL="0" distR="0">
            <wp:extent cx="7810500" cy="1170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70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0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0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49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9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58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8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54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4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58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8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54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4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0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0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58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8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51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1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ноября 2015 года № 593</w:t>
            </w:r>
          </w:p>
        </w:tc>
      </w:tr>
    </w:tbl>
    <w:bookmarkStart w:name="z7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Правила заполнения декларации о легализации имущества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5"/>
    <w:bookmarkStart w:name="z9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Настоящие Правила заполнения декларации о легализации имущества (далее – Правила) разработаны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6)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 Закона Республики Казахстан от 30 июня 2014 года "Об амнистии граждан Республики Казахстан, оралманов и лиц, имеющих вид на жительство в Республике Казахстан, в связи с легализацией ими имущества" и определяют порядок составления декларации о легализации имущества (далее – декларация).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Понятия, используемые в настоящих Правилах, применяются в том значении, в каком они используются в соответствующих отраслях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Казахстан.</w:t>
      </w:r>
    </w:p>
    <w:bookmarkStart w:name="z1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</w:t>
      </w:r>
      <w:r>
        <w:rPr>
          <w:rFonts w:ascii="Times New Roman"/>
          <w:b w:val="false"/>
          <w:i w:val="false"/>
          <w:color w:val="000000"/>
          <w:sz w:val="28"/>
        </w:rPr>
        <w:t>Декларация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состоит из самой декларации и приложений к ней, предназначенных для детального отражения информации об имуществе, подлежащем легализации.</w:t>
      </w:r>
    </w:p>
    <w:bookmarkEnd w:id="7"/>
    <w:bookmarkStart w:name="z1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При заполнении декларации не допускаются исправления, подчистки и помарки.</w:t>
      </w:r>
    </w:p>
    <w:bookmarkEnd w:id="8"/>
    <w:bookmarkStart w:name="z1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При отсутствии показателей соответствующие ячейки декларации не заполняются.</w:t>
      </w:r>
    </w:p>
    <w:bookmarkEnd w:id="9"/>
    <w:bookmarkStart w:name="z13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Приложения к декларации составляются в обязательном порядке при заполнении строк в декларации, требующих раскрытия соответствующих показателей.</w:t>
      </w:r>
    </w:p>
    <w:bookmarkEnd w:id="10"/>
    <w:bookmarkStart w:name="z1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Приложения к декларации не составляются при отсутствии данных, подлежащих отражению в них.</w:t>
      </w:r>
    </w:p>
    <w:bookmarkEnd w:id="11"/>
    <w:bookmarkStart w:name="z15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В случае превышения количества показателей в строках, имеющихся на листе приложения к декларации, дополнительно заполняется аналогичный лист приложения к декларации.</w:t>
      </w:r>
    </w:p>
    <w:bookmarkEnd w:id="12"/>
    <w:bookmarkStart w:name="z16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Декларация заполняется шариковой или перьевой ручкой, черными или синими чернилами, заглавными печатными символами. </w:t>
      </w:r>
    </w:p>
    <w:bookmarkEnd w:id="13"/>
    <w:bookmarkStart w:name="z17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Декларация подписывается субъектом легализации. </w:t>
      </w:r>
    </w:p>
    <w:bookmarkEnd w:id="14"/>
    <w:bookmarkStart w:name="z18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 представлении декларации: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явочном порядке на бумажном носителе – составляется в двух экземплярах, один экземпляр возвращается субъекту легализации с отметкой органа государственных доходов;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 почте заказным письмом с уведомлением на бумажном носителе – субъект легализации получает уведомление почтовой или иной организации связи.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допускается представление декларации субъектом легализации по почте заказным письмом с уведомлением на бумажном носителе через банк второго уровня на установленных последним условиях.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с изменением, внесенным приказом Министра финансов РК от 21.06.2016 </w:t>
      </w:r>
      <w:r>
        <w:rPr>
          <w:rFonts w:ascii="Times New Roman"/>
          <w:b w:val="false"/>
          <w:i w:val="false"/>
          <w:color w:val="000000"/>
          <w:sz w:val="28"/>
        </w:rPr>
        <w:t>№ 325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11. В верхней части каждой заполняемой страницы декларации проставляется индивидуальный идентификационный </w:t>
      </w:r>
      <w:r>
        <w:rPr>
          <w:rFonts w:ascii="Times New Roman"/>
          <w:b w:val="false"/>
          <w:i w:val="false"/>
          <w:color w:val="000000"/>
          <w:sz w:val="28"/>
        </w:rPr>
        <w:t>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ИИН) физического лица, имеющего документ, подтверждающий присвоение индивидуального идентификационного номера и использующего индивидуальный идентификационный номер наряду с персональными данными (за исключением страниц 01 и 02 декларации). </w:t>
      </w:r>
    </w:p>
    <w:bookmarkEnd w:id="16"/>
    <w:bookmarkStart w:name="z20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Страницы декларации имеют сквозную нумерацию, начиная со страницы "01". Порядковый номер указывается в верхней части страницы в поле "стр.".</w:t>
      </w:r>
    </w:p>
    <w:bookmarkEnd w:id="17"/>
    <w:bookmarkStart w:name="z21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заполнения страницы 01 декларации</w:t>
      </w:r>
    </w:p>
    <w:bookmarkEnd w:id="18"/>
    <w:bookmarkStart w:name="z2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В разделе "Сведения о субъекте легализации" указываются следующие данные: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в полях "Фамилия", "Имя", "Отчество" указываются фамилия, имя, отчество (при наличии) субъекта легализации полностью без сокращений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документом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, удостоверяющим личность;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поле "ИИН" указывается ИИН субъекта легализации;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 поле "Гражданство" указывается соответствующая цифра: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"1" – если субъект легализации является гражданином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"2" – если субъект легализации является оралманом;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"3" – если субъект легализации является лицом, имеющим вид на жительство;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в полях "Вид документа, удостоверяющего личность", "Серия", "Номер", "Дата выдачи" данные субъекта легализации указываются в соответствии с документом, удостоверяющим личность физического лица. </w:t>
      </w:r>
    </w:p>
    <w:bookmarkStart w:name="z2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В разделе "Сведения об имуществе, подлежащем легализации", в разрезе каждого вида имущества графы А указываются количество страниц приложений и стоимость. 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этом, по каждому объекту имущества, подлежащему легализации, заполняется отдельное приложение в зависимости от его вида.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легализуются деньги, то заполняется приложение 1; если ценные бумаги, находящиеся на территории Республики Казахстан, то приложение 2; если ценные бумаги, находящиеся за пределами территории Республики Казахстан, то приложение 3; если доля участия в уставном капитале юридического лица, находящегося на территории Республики Казахстан, то приложение 4; если доля участия в уставном капитале юридического лица, находящегося за пределами территории Республики Казахстан, то приложение 5; если недвижимое имущество, находящееся на территории Республики Казахстан, то приложение 6; если недвижимое имущество, находящееся за пределами территории Республики Казахстан, то приложение 7.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 объектами имущества понимаются: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по деньгам – код валюты;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по ценным бумагам – эмитент ценных бумаг;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 доле участия в уставном капитале юридического лица – наименование юридического лица;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по недвижимому имуществу – кадастровый или идентификационный номер.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случае, когда по одному и тому же виду имущества легализуется несколько объектов, то в соответствующих графах В и С данные по количеству страниц приложений и стоимости суммируются.</w:t>
      </w:r>
    </w:p>
    <w:bookmarkStart w:name="z2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15. В поле "ИТОГО" данные по количеству страниц и стоимости суммируются по всем видам имущества. </w:t>
      </w:r>
    </w:p>
    <w:bookmarkEnd w:id="21"/>
    <w:bookmarkStart w:name="z25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Порядок заполнения страницы 02 декларации</w:t>
      </w:r>
    </w:p>
    <w:bookmarkEnd w:id="22"/>
    <w:bookmarkStart w:name="z26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16. В разделе "Ответственность субъекта легализации": </w:t>
      </w:r>
    </w:p>
    <w:bookmarkEnd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в поле "Данная декларация представлена на ___ страницах с приложением документов и (или) их копий на ___ листах" указываются количество страниц, на которых составлена декларация, и количество листов документов и (или) сведений (их копий), прилагаемых к декларации, включая нотариально засвидетельствованную доверенность, подтверждающую полномочия представителя субъекта легализации на представление декларации в орган государственных доходов;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поле "Ф.И.О. субъекта легализации" указываются фамилия, имя, отчество (при наличии) физического лица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документом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, удостоверяющим личность;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указывается дата подачи декларации субъектом легализации;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указывается код органа государственных доходов по месту жительства субъекта легализации;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 поле "Ф.И.О. должностного лиц, принявшего декларацию" указываются фамилия, имя, отчество (при наличии) работника органа государственных доходов, принявшего декларацию;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указывается дата приема декларации должностным лицом органа государственных доходов;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указывается входящий номер документа, присваиваемый органом государственных доходов.</w:t>
      </w:r>
    </w:p>
    <w:bookmarkStart w:name="z27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Порядок заполнения приложения 1 к декларации</w:t>
      </w:r>
      <w:r>
        <w:br/>
      </w:r>
      <w:r>
        <w:rPr>
          <w:rFonts w:ascii="Times New Roman"/>
          <w:b/>
          <w:i w:val="false"/>
          <w:color w:val="000000"/>
        </w:rPr>
        <w:t>"Сведения о деньгах, легализуемых путем внесения</w:t>
      </w:r>
      <w:r>
        <w:br/>
      </w:r>
      <w:r>
        <w:rPr>
          <w:rFonts w:ascii="Times New Roman"/>
          <w:b/>
          <w:i w:val="false"/>
          <w:color w:val="000000"/>
        </w:rPr>
        <w:t>(перевода) на банковский счет"</w:t>
      </w:r>
    </w:p>
    <w:bookmarkEnd w:id="24"/>
    <w:bookmarkStart w:name="z2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Данное приложение заполняется в случае легализации денег путем внесения (перевода) их на текущий счет, открытый в банке второго уровня или у Национального оператора почты для целей легализации денег. </w:t>
      </w:r>
    </w:p>
    <w:bookmarkEnd w:id="25"/>
    <w:bookmarkStart w:name="z30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18. В поле "Код валюты" указывается буквенный трехзначный код валюты (национальной или иностранной), в которой производится легализация денег (например, KZT – казахстанский тенге, EUR – евро, USD – доллар США, RUB – российский рубль). Также указывается сумма в соответствующей валюте. </w:t>
      </w:r>
    </w:p>
    <w:bookmarkEnd w:id="26"/>
    <w:bookmarkStart w:name="z31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В поле "Сумма легализуемых денег" указывается сумма легализуемых денег в национальной валюте по рыночному курсу обмена соответствующей иностранной валюты на дату их зачисления (перевода) на банковский счет, открытый в банке второго уровня или у Национального оператора почты для целей легализации.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19 в редакции приказа Министра финансов РК от 21.06.2016 </w:t>
      </w:r>
      <w:r>
        <w:rPr>
          <w:rFonts w:ascii="Times New Roman"/>
          <w:b w:val="false"/>
          <w:i w:val="false"/>
          <w:color w:val="000000"/>
          <w:sz w:val="28"/>
        </w:rPr>
        <w:t>№ 325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20. В поле "Реквизиты банка или Национального оператора почты" заполняются следующие данные: 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наименование банка второго уровня или Национального оператора почты, в котором открыт текущий счет;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адрес места нахождения банка второго уровня или Национального оператора почты;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Банковский идентификационный код (далее - БИК) банка второго уровня или Национального оператора почты;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иные сведения, идентифицирующие банк второго уровня или Национального оператора почты, заполняются по желанию субъекта легализации.</w:t>
      </w:r>
    </w:p>
    <w:bookmarkStart w:name="z33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21. В поле "Реквизиты счета" указываются следующие данные в отношении открытого текущего счета в банке второго уровня или у Национального оператора почты: 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номер текущего счета – индивидуальный идентификационный код (ИИК);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дата открытия текущего счета;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поле "Реквизиты договора" указываются номер и дата договора банковского счета, на основании которого открыт текущий счет для целей легализации денег.</w:t>
      </w:r>
    </w:p>
    <w:bookmarkStart w:name="z34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Порядок заполнения приложения 2 к декларации</w:t>
      </w:r>
      <w:r>
        <w:br/>
      </w:r>
      <w:r>
        <w:rPr>
          <w:rFonts w:ascii="Times New Roman"/>
          <w:b/>
          <w:i w:val="false"/>
          <w:color w:val="000000"/>
        </w:rPr>
        <w:t>"Сведения о деньгах, легализуемых без внесения</w:t>
      </w:r>
      <w:r>
        <w:br/>
      </w:r>
      <w:r>
        <w:rPr>
          <w:rFonts w:ascii="Times New Roman"/>
          <w:b/>
          <w:i w:val="false"/>
          <w:color w:val="000000"/>
        </w:rPr>
        <w:t>(перевода) на банковский счет"</w:t>
      </w:r>
    </w:p>
    <w:bookmarkEnd w:id="30"/>
    <w:bookmarkStart w:name="z3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22. Данное приложение заполняется в случае легализации денег без внесения (перевода) их на текущий счет в банке второго уровня или у Национального оператора почты, открываемый для целей легализации денег. </w:t>
      </w:r>
    </w:p>
    <w:bookmarkEnd w:id="31"/>
    <w:bookmarkStart w:name="z3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23. В поле "Деньги" отражаются сведения о легализуемых деньгах с указанием соответствующей цифры: 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"1" – в случае, если легализуются наличные деньги;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"2" – в случае, если легализуются деньги, расположенные на банковском счете, открытом не для целей легализации.</w:t>
      </w:r>
    </w:p>
    <w:bookmarkStart w:name="z3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24. В поле "Код валюты" указывается буквенный трехзначный код валюты (национальной или иностранной) легализуемых денег (например, KZT – казахстанский тенге, EUR – евро, USD – доллар США, RUB – российский рубль). Также указывается сумма в соответствующей валюте. </w:t>
      </w:r>
    </w:p>
    <w:bookmarkEnd w:id="33"/>
    <w:bookmarkStart w:name="z3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25. В поле "Сумма легализуемых денег" указывается сумма легализуемых денег в национальной валюте по рыночному курсу обмена соответствующей иностранной валюты на дату уплаты сбора за легализацию имущества. </w:t>
      </w:r>
    </w:p>
    <w:bookmarkEnd w:id="34"/>
    <w:bookmarkStart w:name="z40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26. Поля "Реквизиты банка или иного финансового учреждения (организации)" и "Реквизиты счета (вклада)" заполняются в случае легализации денег, расположенных на банковском счете, открытом не для целей легализации денег. Соответственно, в случае легализации наличных денег поля "Реквизиты банка или иного финансового учреждения (организации)" и "Реквизиты счета (вклада)" не заполняются. </w:t>
      </w:r>
    </w:p>
    <w:bookmarkEnd w:id="35"/>
    <w:bookmarkStart w:name="z4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27. В поле "Реквизиты банка или иного финансового учреждения (организации)" заполняются следующие данные: </w:t>
      </w:r>
    </w:p>
    <w:bookmarkEnd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наименование иностранного банка, банка второго уровня, Национального оператора почты или иного финансового учреждения (организации), в котором открыт банковский счет (вклад);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адрес места нахождения иностранного банка, банка второго уровня, Национального оператора почты или иного финансового учреждения (организации);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SWIFT BIC иностранного банка (финансового учреждения или организации) или БИК банка второго уровня, Национального оператора почты;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иные сведения, идентифицирующие иностранный банк, банк второго уровня, Национального оператора почты или иное финансовое учреждение (организацию), заполняются по желанию субъекта легализации.</w:t>
      </w:r>
    </w:p>
    <w:bookmarkStart w:name="z42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28. В поле "Реквизиты счета (вклада)" указываются следующие данные в отношении открытого банковского счета в иностранном банке, банке второго уровня, у Национального оператора почты или ином финансовом учреждении (организации): </w:t>
      </w:r>
    </w:p>
    <w:bookmarkEnd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номер банковского счета (вклада);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дата открытия банковского счета (вклада);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поле "Реквизиты договора" указываются номер и дата договора банковского счета (вклада), на основании которого открыт банковский счет.</w:t>
      </w:r>
    </w:p>
    <w:bookmarkStart w:name="z43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6. Порядок заполнения приложения 3 к декларации</w:t>
      </w:r>
      <w:r>
        <w:br/>
      </w:r>
      <w:r>
        <w:rPr>
          <w:rFonts w:ascii="Times New Roman"/>
          <w:b/>
          <w:i w:val="false"/>
          <w:color w:val="000000"/>
        </w:rPr>
        <w:t>"Сведения о ценных бумагах, находящихся на территории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Казахстан"</w:t>
      </w:r>
    </w:p>
    <w:bookmarkEnd w:id="38"/>
    <w:bookmarkStart w:name="z4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29. Данное приложение заполняется в случае легализации ценных бумаг, эмитент которых зарегистрирован на территории Республики Казахстан.</w:t>
      </w:r>
    </w:p>
    <w:bookmarkEnd w:id="39"/>
    <w:bookmarkStart w:name="z4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30. В поле "Вид ценной бумаги" указывается вид легализуемой ценной бумаги. </w:t>
      </w:r>
    </w:p>
    <w:bookmarkEnd w:id="40"/>
    <w:bookmarkStart w:name="z4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31. В поле "Сведения об организации, выпустившей ценные бумаги" сведения о ценных бумагах заполняются в следующем порядке: 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в поле "Наименование организации" указывается полное наименование организации, соответствующее наименованию, указанному в ее учредительных документах;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поле "БИН Юридического лица" указывается бизнес-идентификационный </w:t>
      </w:r>
      <w:r>
        <w:rPr>
          <w:rFonts w:ascii="Times New Roman"/>
          <w:b w:val="false"/>
          <w:i w:val="false"/>
          <w:color w:val="000000"/>
          <w:sz w:val="28"/>
        </w:rPr>
        <w:t>номер</w:t>
      </w:r>
      <w:r>
        <w:rPr>
          <w:rFonts w:ascii="Times New Roman"/>
          <w:b w:val="false"/>
          <w:i w:val="false"/>
          <w:color w:val="000000"/>
          <w:sz w:val="28"/>
        </w:rPr>
        <w:t xml:space="preserve"> юридического лица;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 поле "Юридический адрес" указывается адрес организации в соответствии с Национальным реестром бизнес-идентификационных номеров. </w:t>
      </w:r>
    </w:p>
    <w:bookmarkStart w:name="z4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32. В поле "Сведения, идентифицирующие ценные бумаги" указываются количество, стоимость ценных бумаг в национальной валюте. Стоимость ценных бумаг определяется субъектом легализации самостоятельно. Также субъект легализации по желанию указывает иные сведения, идентифицирующие ценные бумаги (например, реквизиты ценных бумаг).</w:t>
      </w:r>
    </w:p>
    <w:bookmarkEnd w:id="42"/>
    <w:bookmarkStart w:name="z49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7. Порядок заполнения приложения 4 к декларации</w:t>
      </w:r>
      <w:r>
        <w:br/>
      </w:r>
      <w:r>
        <w:rPr>
          <w:rFonts w:ascii="Times New Roman"/>
          <w:b/>
          <w:i w:val="false"/>
          <w:color w:val="000000"/>
        </w:rPr>
        <w:t>"Сведения о ценных бумагах, находящихся за пределами</w:t>
      </w:r>
      <w:r>
        <w:br/>
      </w:r>
      <w:r>
        <w:rPr>
          <w:rFonts w:ascii="Times New Roman"/>
          <w:b/>
          <w:i w:val="false"/>
          <w:color w:val="000000"/>
        </w:rPr>
        <w:t>территории Республики Казахстан"</w:t>
      </w:r>
    </w:p>
    <w:bookmarkEnd w:id="43"/>
    <w:bookmarkStart w:name="z51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33. Данное приложение заполняется в случае легализации ценных бумаг, эмитент которых зарегистрирован в иностранном государстве. </w:t>
      </w:r>
    </w:p>
    <w:bookmarkEnd w:id="44"/>
    <w:bookmarkStart w:name="z52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34. В поле "Вид ценной бумаги" указывается вид легализуемой ценной бумаги. </w:t>
      </w:r>
    </w:p>
    <w:bookmarkEnd w:id="45"/>
    <w:bookmarkStart w:name="z53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35. В поле "Сведения об организации, выпустившей ценные бумаги" сведения о ценных бумагах, которые выпустила иностранная компания (организация), заполняются в следующем порядке: </w:t>
      </w:r>
    </w:p>
    <w:bookmarkEnd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в поле "Наименование организации" указывается полное наименование компании (организации);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поле "Адрес в стране регистрации" указывается полный адрес иностранной компании (организации) в стране регистрации. </w:t>
      </w:r>
    </w:p>
    <w:bookmarkStart w:name="z54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36. В поле "Сведения, идентифицирующие ценные бумаги" указываются количество и стоимость ценных бумаг в национальной валюте. Стоимость ценных бумаг определяется субъектом легализации самостоятельно. Также субъект легализации по желанию указывает иные сведения, идентифицирующие ценные бумаги (например, реквизиты ценных бумаг).</w:t>
      </w:r>
    </w:p>
    <w:bookmarkEnd w:id="47"/>
    <w:bookmarkStart w:name="z55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8. Порядок заполнения приложения 5 к декларации</w:t>
      </w:r>
      <w:r>
        <w:br/>
      </w:r>
      <w:r>
        <w:rPr>
          <w:rFonts w:ascii="Times New Roman"/>
          <w:b/>
          <w:i w:val="false"/>
          <w:color w:val="000000"/>
        </w:rPr>
        <w:t>"Сведения о доле участия в уставном капитале юридического лица,</w:t>
      </w:r>
      <w:r>
        <w:br/>
      </w:r>
      <w:r>
        <w:rPr>
          <w:rFonts w:ascii="Times New Roman"/>
          <w:b/>
          <w:i w:val="false"/>
          <w:color w:val="000000"/>
        </w:rPr>
        <w:t>находящегося на территории Республики Казахстан"</w:t>
      </w:r>
    </w:p>
    <w:bookmarkEnd w:id="48"/>
    <w:bookmarkStart w:name="z57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37. Данное приложение заполняется в случае легализации доли участия в уставном капитале юридического лица, зарегистрированного на территории Республики Казахстан. </w:t>
      </w:r>
    </w:p>
    <w:bookmarkEnd w:id="49"/>
    <w:bookmarkStart w:name="z58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38. В поле "Сведения о юридическом лице, в котором участвует субъект легализации" данные заполняются в следующем порядке: </w:t>
      </w:r>
    </w:p>
    <w:bookmarkEnd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в поле "Наименование" указывается полное наименование юридического лица в соответствии с его учредительными документами;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поле "БИН юридического лица" указывается бизнес-идентификационный номер юридического лица;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 поле "Юридический адрес" указывается адрес юридического лица в соответствии с Национальным реестром бизнес-идентификационных номеров. </w:t>
      </w:r>
    </w:p>
    <w:bookmarkStart w:name="z59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39. В поле "Сведения, идентифицирующие участие в уставном капитале" указываются доля участия в уставном капитале юридического лица в процентном выражении (с сотыми долями) и ее стоимость в национальной валюте. Стоимость доли участия в уставном капитале юридического лица определяется субъектом легализации самостоятельно. Также субъект легализации по желанию указывает иные сведения, характеризующие участие в уставном капитале юридического лица (например, вид (категория, тип) участия).</w:t>
      </w:r>
    </w:p>
    <w:bookmarkEnd w:id="51"/>
    <w:bookmarkStart w:name="z60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9. Порядок заполнения приложения 6 к декларации</w:t>
      </w:r>
      <w:r>
        <w:br/>
      </w:r>
      <w:r>
        <w:rPr>
          <w:rFonts w:ascii="Times New Roman"/>
          <w:b/>
          <w:i w:val="false"/>
          <w:color w:val="000000"/>
        </w:rPr>
        <w:t>"Сведения о доле участия в уставном капитале юридического лица,</w:t>
      </w:r>
      <w:r>
        <w:br/>
      </w:r>
      <w:r>
        <w:rPr>
          <w:rFonts w:ascii="Times New Roman"/>
          <w:b/>
          <w:i w:val="false"/>
          <w:color w:val="000000"/>
        </w:rPr>
        <w:t>находящегося за пределами территории Республики Казахстан"</w:t>
      </w:r>
    </w:p>
    <w:bookmarkEnd w:id="52"/>
    <w:bookmarkStart w:name="z62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40. Данное приложение заполняется в случае легализации доли участия в уставном капитале юридического лица, зарегистрированного за пределами территории Республики Казахстан. </w:t>
      </w:r>
    </w:p>
    <w:bookmarkEnd w:id="53"/>
    <w:bookmarkStart w:name="z63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41. В поле "Сведения о юридическом лице, в котором участвует субъект легализации" данные заполняются в следующем порядке: </w:t>
      </w:r>
    </w:p>
    <w:bookmarkEnd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в поле "Наименование" указывается полное наименование юридического лица;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поле "Адрес в стране регистрации" указывается полный адрес юридического лица в стране регистрации. </w:t>
      </w:r>
    </w:p>
    <w:bookmarkStart w:name="z64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42. В поле "Сведения, идентифицирующие участие в уставном капитале" указываются доля участия в уставном капитале юридического лица в процентном выражении (с сотыми долями) и ее стоимость в национальной валюте. Стоимость доли участия в уставном капитале юридического лица определяется субъектом легализации самостоятельно. Также субъект легализации по желанию указывает иные сведения, характеризующие участие в уставном капитале юридического лица (например, вид (категория, тип) участия).</w:t>
      </w:r>
    </w:p>
    <w:bookmarkEnd w:id="55"/>
    <w:bookmarkStart w:name="z65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10. Порядок заполнения приложения 7 к декларации</w:t>
      </w:r>
      <w:r>
        <w:br/>
      </w:r>
      <w:r>
        <w:rPr>
          <w:rFonts w:ascii="Times New Roman"/>
          <w:b/>
          <w:i w:val="false"/>
          <w:color w:val="000000"/>
        </w:rPr>
        <w:t>"Сведения о недвижимом имуществе, находящемся на территории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Казахстан"</w:t>
      </w:r>
    </w:p>
    <w:bookmarkEnd w:id="56"/>
    <w:bookmarkStart w:name="z67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43. Данное приложение заполняется в случае легализации недвижимого имущества, находящегося на территории Республики Казахстан. </w:t>
      </w:r>
    </w:p>
    <w:bookmarkEnd w:id="57"/>
    <w:bookmarkStart w:name="z68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44. В поле "Наименование недвижимого имущества" указывается наименование легализуемого недвижимого имущества (например, квартира). </w:t>
      </w:r>
    </w:p>
    <w:bookmarkEnd w:id="58"/>
    <w:bookmarkStart w:name="z69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45. В поле "Сведения, идентифицирующие недвижимое имущество" указываются сведения, позволяющие достоверно идентифицировать объект недвижимого имущества: </w:t>
      </w:r>
    </w:p>
    <w:bookmarkEnd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в поле "Кадастровый номер" указывается номер, присвоенный объекту недвижимости при его </w:t>
      </w:r>
      <w:r>
        <w:rPr>
          <w:rFonts w:ascii="Times New Roman"/>
          <w:b w:val="false"/>
          <w:i w:val="false"/>
          <w:color w:val="000000"/>
          <w:sz w:val="28"/>
        </w:rPr>
        <w:t>регистрации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поле "Адрес места нахождения недвижимого имущества" указывается адрес места нахождения объекта недвижимого имущества в соответствии с данными, указанными в правоустанавливающих документах (район, город, населенный пункт (село, поселок и другие), улица (проспект и другие), номер дома (владения), номер корпуса (строения), офис, номер квартиры).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отсутствия официально присвоенного адреса места нахождения объекта недвижимого имущества указываются подробные сведения о местоположении объекта недвижимого имущества;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 поле "Стоимость" указывается стоимость недвижимого имущества в национальной валюте. Стоимость недвижимого имущества определяется субъектом легализации самостоятельно.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Также субъект легализации по желанию указывает иные сведения, идентифицирующие объект недвижимого имущества (например, наименование и реквизиты правоустанавливающих документов в отношении недвижимого имущества).</w:t>
      </w:r>
    </w:p>
    <w:bookmarkStart w:name="z70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11. Порядок заполнения приложения 8 к декларации</w:t>
      </w:r>
      <w:r>
        <w:br/>
      </w:r>
      <w:r>
        <w:rPr>
          <w:rFonts w:ascii="Times New Roman"/>
          <w:b/>
          <w:i w:val="false"/>
          <w:color w:val="000000"/>
        </w:rPr>
        <w:t>"Сведения о недвижимом имуществе, находящемся за пределами</w:t>
      </w:r>
      <w:r>
        <w:br/>
      </w:r>
      <w:r>
        <w:rPr>
          <w:rFonts w:ascii="Times New Roman"/>
          <w:b/>
          <w:i w:val="false"/>
          <w:color w:val="000000"/>
        </w:rPr>
        <w:t>территории Республики Казахстан"</w:t>
      </w:r>
    </w:p>
    <w:bookmarkEnd w:id="60"/>
    <w:bookmarkStart w:name="z71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46. Данное приложение заполняется в случае легализации недвижимого имущества, находящегося за пределами территории Республики Казахстан. </w:t>
      </w:r>
    </w:p>
    <w:bookmarkEnd w:id="61"/>
    <w:bookmarkStart w:name="z72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47. В поле "Наименование недвижимого имущества" указывается наименование легализуемого недвижимого имущества (например, квартира). </w:t>
      </w:r>
    </w:p>
    <w:bookmarkEnd w:id="62"/>
    <w:bookmarkStart w:name="z73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48. В поле "Сведения, идентифицирующие недвижимое имущество" указываются сведения, позволяющие достоверно идентифицировать объект недвижимого имущества: </w:t>
      </w:r>
    </w:p>
    <w:bookmarkEnd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в поле "Адрес места нахождения недвижимого имущества" указывается адрес места нахождения объекта недвижимого имущества в соответствии с данными, указанными в правоустанавливающих документах (наименование страны (субъект), район, город, населенный пункт (село, поселок и другие), улица (проспект и другие), номер дома (владения), номер корпуса (строения), офис, номер квартиры).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отсутствия официально присвоенного адреса места нахождения объекта недвижимого имущества указываются подробные сведения о местоположении объекта недвижимого имущества;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поле "Стоимость" указывается стоимость недвижимого имущества в национальной валюте. Стоимость недвижимого имущества определяется субъектом легализации самостоятельно.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Также субъект легализации по желанию указывает иные сведения, идентифицирующие объект недвижимого имущества (например, наименование и реквизиты правоустанавливающих документов в отношении недвижимого имущества).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