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8176a" w14:textId="92817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предпринимательства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15 июня 2015 года № А-6/274. Зарегистрировано Департаментом юстиции Акмолинской области 20 июля 2015 года № 4883. Утратило силу постановлением акимата Акмолинской области от 29 августа 2019 года № А-9/410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Акмолинской области от 29.08.2019 </w:t>
      </w:r>
      <w:r>
        <w:rPr>
          <w:rFonts w:ascii="Times New Roman"/>
          <w:b w:val="false"/>
          <w:i w:val="false"/>
          <w:color w:val="ff0000"/>
          <w:sz w:val="28"/>
        </w:rPr>
        <w:t>№ А-9/410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государственных грантов в рамках Единой программы поддержки и развития бизнеса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- 2020".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Акмолинской области от 20.04.2016 </w:t>
      </w:r>
      <w:r>
        <w:rPr>
          <w:rFonts w:ascii="Times New Roman"/>
          <w:b w:val="false"/>
          <w:i w:val="false"/>
          <w:color w:val="000000"/>
          <w:sz w:val="28"/>
        </w:rPr>
        <w:t>№ А-5/181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области "Об утверждении регламентов государственных услуг, оказываемых в сфере поддержки предпринимательской деятельности" от 2 июня 2014 года № А-5/226 (зарегистрировано в Реестре государственной регистрации нормативных правовых актов № 4270 опубликовано 22 июля 2014 года в газетах "Арқа Ажары", "Акмолинская правда").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Нурмулдина Д.Н.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истечении десяти календарных дней после дня его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Аким Акмолинской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С.Кулагин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А-6/274</w:t>
            </w:r>
          </w:p>
        </w:tc>
      </w:tr>
    </w:tbl>
    <w:bookmarkStart w:name="z2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09.09.2016 </w:t>
      </w:r>
      <w:r>
        <w:rPr>
          <w:rFonts w:ascii="Times New Roman"/>
          <w:b w:val="false"/>
          <w:i w:val="false"/>
          <w:color w:val="ff0000"/>
          <w:sz w:val="28"/>
        </w:rPr>
        <w:t>№ А-10/434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2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выписка из протокола заседания Регионального координационного совета (далее - Протокол),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(зарегистрировано в Реестре государственной регистрации нормативных правовых актов № 11181) (далее - Стандарт).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Акмолинской области от 20.09.2017 </w:t>
      </w:r>
      <w:r>
        <w:rPr>
          <w:rFonts w:ascii="Times New Roman"/>
          <w:b w:val="false"/>
          <w:i w:val="false"/>
          <w:color w:val="000000"/>
          <w:sz w:val="28"/>
        </w:rPr>
        <w:t>№ А-10/413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(либо его представитель по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Акмолинской области от 20.09.2017 </w:t>
      </w:r>
      <w:r>
        <w:rPr>
          <w:rFonts w:ascii="Times New Roman"/>
          <w:b w:val="false"/>
          <w:i w:val="false"/>
          <w:color w:val="000000"/>
          <w:sz w:val="28"/>
        </w:rPr>
        <w:t>№ А-10/413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регионального координационного совета (далее - РКС) –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Казахстан.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документов, передает документы с материалами на рассмотрение РКС - 14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выписки из протокола.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"/>
    <w:bookmarkStart w:name="z5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РКС –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Казахстан.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отдела направляет услугополучателю ответ об отказе в оказании государственной услуги –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ответственный исполнитель услугодателя осуществляет проверку документов,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возвращает предоставленные документы в отдел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В случае достоверности документов, передает документы с материалами на рассмотрение РКС - 14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кредитам в рамках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поддержки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бизнеса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карта бизнеса 2020"</w:t>
            </w:r>
          </w:p>
        </w:tc>
      </w:tr>
    </w:tbl>
    <w:bookmarkStart w:name="z8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199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818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А-6/274</w:t>
            </w:r>
          </w:p>
        </w:tc>
      </w:tr>
    </w:tbl>
    <w:bookmarkStart w:name="z8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09.09.2016 </w:t>
      </w:r>
      <w:r>
        <w:rPr>
          <w:rFonts w:ascii="Times New Roman"/>
          <w:b w:val="false"/>
          <w:i w:val="false"/>
          <w:color w:val="ff0000"/>
          <w:sz w:val="28"/>
        </w:rPr>
        <w:t>№ А-10/434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8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bookmarkStart w:name="z9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услугодатель), акционерным обществом "Фонд развития предпринимательства "Даму" (далее – финансовое агентство, услугодатель);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кредитам до 180 миллионов тенге (далее – млн. тенге) – финансовым агентством,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кредитам свыше 180 млн. тенге – услугодателем.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кредитам до 180 млн. тенге – канцелярию финансового агентства, веб-портал "электронного правительства" www.egov.kz.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кредитам свыше 180 млн. тенге: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Акмолинской области от 20.09.2017 </w:t>
      </w:r>
      <w:r>
        <w:rPr>
          <w:rFonts w:ascii="Times New Roman"/>
          <w:b w:val="false"/>
          <w:i w:val="false"/>
          <w:color w:val="000000"/>
          <w:sz w:val="28"/>
        </w:rPr>
        <w:t>№ А-10/413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кредитам до 180 млн. тенге – предварительное гарантийное письмо финансового агентства либо уведомление с мотивированным ответом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(зарегистрировано в Реестре государственной регистрации нормативных правовых актов № 11181) (далее -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кредитам свыше 180 млн. тенге – выписка из протокола заседания Регионального координационного совета (далее - Протокол),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Акмолинской области от 20.09.2017 </w:t>
      </w:r>
      <w:r>
        <w:rPr>
          <w:rFonts w:ascii="Times New Roman"/>
          <w:b w:val="false"/>
          <w:i w:val="false"/>
          <w:color w:val="000000"/>
          <w:sz w:val="28"/>
        </w:rPr>
        <w:t>№ А-10/413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"/>
    <w:bookmarkStart w:name="z9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(либо его представитель по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Акмолинской области от 20.09.2017 </w:t>
      </w:r>
      <w:r>
        <w:rPr>
          <w:rFonts w:ascii="Times New Roman"/>
          <w:b w:val="false"/>
          <w:i w:val="false"/>
          <w:color w:val="000000"/>
          <w:sz w:val="28"/>
        </w:rPr>
        <w:t>№ А-10/413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регионального координационного совета (далее - РКС)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передает документы с материалами на рассмотрение РКС - 3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выписки из протокола.</w:t>
      </w:r>
    </w:p>
    <w:bookmarkEnd w:id="19"/>
    <w:bookmarkStart w:name="z1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"/>
    <w:bookmarkStart w:name="z1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РКС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передает документы с материалами на рассмотрение РКС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 по кредитам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и развития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2020"</w:t>
            </w:r>
          </w:p>
        </w:tc>
      </w:tr>
    </w:tbl>
    <w:bookmarkStart w:name="z3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3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326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№А-6/274</w:t>
            </w:r>
          </w:p>
        </w:tc>
      </w:tr>
    </w:tbl>
    <w:bookmarkStart w:name="z15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09.09.2016 </w:t>
      </w:r>
      <w:r>
        <w:rPr>
          <w:rFonts w:ascii="Times New Roman"/>
          <w:b w:val="false"/>
          <w:i w:val="false"/>
          <w:color w:val="ff0000"/>
          <w:sz w:val="28"/>
        </w:rPr>
        <w:t>№ А-10/434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15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"/>
    <w:bookmarkStart w:name="z16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государственных грантов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</w:p>
    <w:bookmarkEnd w:id="26"/>
    <w:bookmarkStart w:name="z17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договор о предоставлении гранта (далее-договор),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государственных грантов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(зарегистрирован в Реестре государственной регистрации нормативных правовых актов № 11181) (далее - Стандарт).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Акмолинской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А-6/243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bookmarkStart w:name="z17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Акмолинской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А-6/243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услугодателя вносит на рассмотрение проект программы услугополучателя для рассмотрения на заседании Конкурсной Комиссии (далее - КК) и регионального координационного совета (далее - РКС) с приложением полного пакета документов –37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КК рассматривает проект программы услугополучателя о предоставлении либо непредоставлении гранта. Результат – протокол заседания КК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подготавливает договор. Результат – подготовка договора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специалист канцелярии услугодателя выдает услугополучателю договор о предоставлении гранта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отдела,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отдела вносит на рассмотрение проект программы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вносит на рассмотрение проект программы услугополучателя для рассмотрения на заседании КК и РКС с приложением полного пакета документов –33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КК рассматривает проект программы услугополучателя о предоставлении либо непредоставлении гранта. Результат – протокол заседания КК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ответственный исполнитель услугодателя подготавливает договор. Результат – подготовка договора –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специалист канцелярии услугодателя выдает услугополучателю договор о предоставлении гранта –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договора о предоставлении гранта.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bookmarkStart w:name="z21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специалист канцелярии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услугодателя вносит на рассмотрение проект программы услугополучателя для рассмотрения на заседании Конкурсной Комиссии (далее-КК) и регионального координационного совета (далее - РКС) с приложением полного пакета документов –37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КК рассматривает проект программы услугополучателя о предоставлении либо непредоставлении гранта. Результат – протокол заседания КК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подготавливает договор. Результат – подготовка договора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специалист канцелярии услугодателя выдает услугополучателю договор о предоставлении гранта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отдела,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отдела вносит на рассмотрение проект программы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вносит на рассмотрение проект программы услугополучателя для рассмотрения на заседании КК и РКС с приложением полного пакета документов –33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КК рассматривает проект программы услугополучателя о предоставлении либо непредоставлении гранта. Результат – протокол заседания КК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подготавливает договор. Результат – подготовка договора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специалист канцелярии услугодателя выдает услугополучателю договор о предоставлении гранта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Единой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и развития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35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государственных грантов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072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государственных грантов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580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А-6/274</w:t>
            </w:r>
          </w:p>
        </w:tc>
      </w:tr>
    </w:tbl>
    <w:bookmarkStart w:name="z22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09.09.2016 </w:t>
      </w:r>
      <w:r>
        <w:rPr>
          <w:rFonts w:ascii="Times New Roman"/>
          <w:b w:val="false"/>
          <w:i w:val="false"/>
          <w:color w:val="ff0000"/>
          <w:sz w:val="28"/>
        </w:rPr>
        <w:t>№ А-10/434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22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"/>
    <w:bookmarkStart w:name="z2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</w:p>
    <w:bookmarkEnd w:id="36"/>
    <w:bookmarkStart w:name="z2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выписка из протокола заседания Регионального координационного совета (далее-протокол),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(зарегистрирован в Реестре государственной регистрации нормативных правовых актах № 11181) (далее - Стандарт).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Акмолинской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А-6/243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"/>
    <w:bookmarkStart w:name="z2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(либо его представитель по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Акмолинской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А-6/243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регионального координационного совета (далее - РКС)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документов, передает документы с материалами на рассмотрение РКС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выписки из протокола.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29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РКС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документов, передает документы с материалами на рассмотрение РКС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по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и развития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</w:t>
            </w:r>
          </w:p>
        </w:tc>
      </w:tr>
    </w:tbl>
    <w:bookmarkStart w:name="z32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548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Справочник бизнес-процессов оказания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